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879C9" w14:textId="611A03D1" w:rsidR="00722563" w:rsidRPr="00921A3C" w:rsidRDefault="00722563" w:rsidP="00722563">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1157AC" wp14:editId="3AFB5D16">
            <wp:extent cx="6371074" cy="89437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1074" cy="8943711"/>
                    </a:xfrm>
                    <a:prstGeom prst="rect">
                      <a:avLst/>
                    </a:prstGeom>
                  </pic:spPr>
                </pic:pic>
              </a:graphicData>
            </a:graphic>
          </wp:inline>
        </w:drawing>
      </w:r>
      <w:r>
        <w:rPr>
          <w:rFonts w:ascii="Times New Roman" w:hAnsi="Times New Roman" w:cs="Times New Roman"/>
          <w:sz w:val="28"/>
          <w:szCs w:val="28"/>
        </w:rPr>
        <w:br w:type="page"/>
      </w:r>
    </w:p>
    <w:p w14:paraId="13871C5E" w14:textId="77777777" w:rsidR="00722563" w:rsidRDefault="00722563">
      <w:pPr>
        <w:rPr>
          <w:rFonts w:ascii="Times New Roman" w:hAnsi="Times New Roman" w:cs="Times New Roman"/>
          <w:sz w:val="28"/>
          <w:szCs w:val="28"/>
        </w:rPr>
      </w:pPr>
    </w:p>
    <w:sdt>
      <w:sdtPr>
        <w:rPr>
          <w:rFonts w:asciiTheme="minorHAnsi" w:eastAsiaTheme="minorHAnsi" w:hAnsiTheme="minorHAnsi" w:cstheme="minorBidi"/>
          <w:color w:val="auto"/>
          <w:sz w:val="24"/>
          <w:szCs w:val="24"/>
          <w:lang w:eastAsia="en-US"/>
        </w:rPr>
        <w:id w:val="1067690938"/>
        <w:docPartObj>
          <w:docPartGallery w:val="Table of Contents"/>
          <w:docPartUnique/>
        </w:docPartObj>
      </w:sdtPr>
      <w:sdtEndPr>
        <w:rPr>
          <w:b/>
          <w:bCs/>
        </w:rPr>
      </w:sdtEndPr>
      <w:sdtContent>
        <w:p w14:paraId="47FF012D" w14:textId="77777777" w:rsidR="00503E99" w:rsidRPr="00921A3C" w:rsidRDefault="00503E99" w:rsidP="00D173F2">
          <w:pPr>
            <w:pStyle w:val="aa"/>
            <w:spacing w:line="276" w:lineRule="auto"/>
            <w:jc w:val="center"/>
            <w:rPr>
              <w:rFonts w:ascii="Times New Roman" w:hAnsi="Times New Roman" w:cs="Times New Roman"/>
              <w:b/>
              <w:color w:val="auto"/>
              <w:sz w:val="24"/>
              <w:szCs w:val="24"/>
            </w:rPr>
          </w:pPr>
          <w:r w:rsidRPr="00921A3C">
            <w:rPr>
              <w:rFonts w:ascii="Times New Roman" w:hAnsi="Times New Roman" w:cs="Times New Roman"/>
              <w:b/>
              <w:color w:val="auto"/>
              <w:sz w:val="24"/>
              <w:szCs w:val="24"/>
            </w:rPr>
            <w:t>Оглавление</w:t>
          </w:r>
        </w:p>
        <w:p w14:paraId="2A5638D6" w14:textId="248400B7" w:rsidR="00D02E6C" w:rsidRPr="00D02E6C" w:rsidRDefault="00503E99">
          <w:pPr>
            <w:pStyle w:val="11"/>
            <w:rPr>
              <w:rFonts w:asciiTheme="minorHAnsi" w:eastAsiaTheme="minorEastAsia" w:hAnsiTheme="minorHAnsi" w:cstheme="minorBidi"/>
              <w:b w:val="0"/>
              <w:bCs w:val="0"/>
              <w:sz w:val="22"/>
              <w:szCs w:val="22"/>
              <w:lang w:val="ru-RU"/>
            </w:rPr>
          </w:pPr>
          <w:r w:rsidRPr="00921A3C">
            <w:rPr>
              <w:b w:val="0"/>
              <w:bCs w:val="0"/>
              <w:sz w:val="24"/>
              <w:szCs w:val="24"/>
            </w:rPr>
            <w:fldChar w:fldCharType="begin"/>
          </w:r>
          <w:r w:rsidRPr="00921A3C">
            <w:rPr>
              <w:b w:val="0"/>
              <w:bCs w:val="0"/>
              <w:sz w:val="24"/>
              <w:szCs w:val="24"/>
            </w:rPr>
            <w:instrText xml:space="preserve"> TOC \o "1-3" \h \z \u </w:instrText>
          </w:r>
          <w:r w:rsidRPr="00921A3C">
            <w:rPr>
              <w:b w:val="0"/>
              <w:bCs w:val="0"/>
              <w:sz w:val="24"/>
              <w:szCs w:val="24"/>
            </w:rPr>
            <w:fldChar w:fldCharType="separate"/>
          </w:r>
          <w:hyperlink w:anchor="_Toc178785842" w:history="1">
            <w:r w:rsidR="00D02E6C" w:rsidRPr="00D02E6C">
              <w:rPr>
                <w:rStyle w:val="ab"/>
                <w:b w:val="0"/>
                <w:bCs w:val="0"/>
              </w:rPr>
              <w:t>I. Целевой раздел</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_Toc178785842 \h </w:instrText>
            </w:r>
            <w:r w:rsidR="00D02E6C" w:rsidRPr="00D02E6C">
              <w:rPr>
                <w:b w:val="0"/>
                <w:bCs w:val="0"/>
                <w:webHidden/>
              </w:rPr>
            </w:r>
            <w:r w:rsidR="00D02E6C" w:rsidRPr="00D02E6C">
              <w:rPr>
                <w:b w:val="0"/>
                <w:bCs w:val="0"/>
                <w:webHidden/>
              </w:rPr>
              <w:fldChar w:fldCharType="separate"/>
            </w:r>
            <w:r w:rsidR="001F08B9">
              <w:rPr>
                <w:b w:val="0"/>
                <w:bCs w:val="0"/>
                <w:webHidden/>
              </w:rPr>
              <w:t>3</w:t>
            </w:r>
            <w:r w:rsidR="00D02E6C" w:rsidRPr="00D02E6C">
              <w:rPr>
                <w:b w:val="0"/>
                <w:bCs w:val="0"/>
                <w:webHidden/>
              </w:rPr>
              <w:fldChar w:fldCharType="end"/>
            </w:r>
          </w:hyperlink>
        </w:p>
        <w:p w14:paraId="48CF3C3D" w14:textId="0D36895A" w:rsidR="00D02E6C" w:rsidRPr="00D02E6C" w:rsidRDefault="00F82357">
          <w:pPr>
            <w:pStyle w:val="11"/>
            <w:rPr>
              <w:rFonts w:asciiTheme="minorHAnsi" w:eastAsiaTheme="minorEastAsia" w:hAnsiTheme="minorHAnsi" w:cstheme="minorBidi"/>
              <w:b w:val="0"/>
              <w:bCs w:val="0"/>
              <w:sz w:val="22"/>
              <w:szCs w:val="22"/>
              <w:lang w:val="ru-RU"/>
            </w:rPr>
          </w:pPr>
          <w:hyperlink w:anchor="_Toc178785843" w:history="1">
            <w:r w:rsidR="00D02E6C" w:rsidRPr="00D02E6C">
              <w:rPr>
                <w:rStyle w:val="ab"/>
                <w:b w:val="0"/>
                <w:bCs w:val="0"/>
              </w:rPr>
              <w:t>1.1. Пояснительная записка</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_Toc178785843 \h </w:instrText>
            </w:r>
            <w:r w:rsidR="00D02E6C" w:rsidRPr="00D02E6C">
              <w:rPr>
                <w:b w:val="0"/>
                <w:bCs w:val="0"/>
                <w:webHidden/>
              </w:rPr>
            </w:r>
            <w:r w:rsidR="00D02E6C" w:rsidRPr="00D02E6C">
              <w:rPr>
                <w:b w:val="0"/>
                <w:bCs w:val="0"/>
                <w:webHidden/>
              </w:rPr>
              <w:fldChar w:fldCharType="separate"/>
            </w:r>
            <w:r w:rsidR="001F08B9">
              <w:rPr>
                <w:b w:val="0"/>
                <w:bCs w:val="0"/>
                <w:webHidden/>
              </w:rPr>
              <w:t>3</w:t>
            </w:r>
            <w:r w:rsidR="00D02E6C" w:rsidRPr="00D02E6C">
              <w:rPr>
                <w:b w:val="0"/>
                <w:bCs w:val="0"/>
                <w:webHidden/>
              </w:rPr>
              <w:fldChar w:fldCharType="end"/>
            </w:r>
          </w:hyperlink>
        </w:p>
        <w:p w14:paraId="5146C979" w14:textId="30FDE709" w:rsidR="00D02E6C" w:rsidRPr="00D02E6C" w:rsidRDefault="00F82357">
          <w:pPr>
            <w:pStyle w:val="11"/>
            <w:rPr>
              <w:rFonts w:asciiTheme="minorHAnsi" w:eastAsiaTheme="minorEastAsia" w:hAnsiTheme="minorHAnsi" w:cstheme="minorBidi"/>
              <w:b w:val="0"/>
              <w:bCs w:val="0"/>
              <w:sz w:val="22"/>
              <w:szCs w:val="22"/>
              <w:lang w:val="ru-RU"/>
            </w:rPr>
          </w:pPr>
          <w:hyperlink w:anchor="_Toc178785844" w:history="1">
            <w:r w:rsidR="00D02E6C" w:rsidRPr="00D02E6C">
              <w:rPr>
                <w:rStyle w:val="ab"/>
                <w:b w:val="0"/>
                <w:bCs w:val="0"/>
              </w:rPr>
              <w:t>1.2. Значимые для разработки и реализации программы характеристики особенностей развития детей дошкольного возраста</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_Toc178785844 \h </w:instrText>
            </w:r>
            <w:r w:rsidR="00D02E6C" w:rsidRPr="00D02E6C">
              <w:rPr>
                <w:b w:val="0"/>
                <w:bCs w:val="0"/>
                <w:webHidden/>
              </w:rPr>
            </w:r>
            <w:r w:rsidR="00D02E6C" w:rsidRPr="00D02E6C">
              <w:rPr>
                <w:b w:val="0"/>
                <w:bCs w:val="0"/>
                <w:webHidden/>
              </w:rPr>
              <w:fldChar w:fldCharType="separate"/>
            </w:r>
            <w:r w:rsidR="001F08B9">
              <w:rPr>
                <w:b w:val="0"/>
                <w:bCs w:val="0"/>
                <w:webHidden/>
              </w:rPr>
              <w:t>5</w:t>
            </w:r>
            <w:r w:rsidR="00D02E6C" w:rsidRPr="00D02E6C">
              <w:rPr>
                <w:b w:val="0"/>
                <w:bCs w:val="0"/>
                <w:webHidden/>
              </w:rPr>
              <w:fldChar w:fldCharType="end"/>
            </w:r>
          </w:hyperlink>
        </w:p>
        <w:p w14:paraId="23AC1494" w14:textId="4E943986" w:rsidR="00D02E6C" w:rsidRPr="00D02E6C" w:rsidRDefault="00F82357">
          <w:pPr>
            <w:pStyle w:val="11"/>
            <w:rPr>
              <w:rFonts w:asciiTheme="minorHAnsi" w:eastAsiaTheme="minorEastAsia" w:hAnsiTheme="minorHAnsi" w:cstheme="minorBidi"/>
              <w:b w:val="0"/>
              <w:bCs w:val="0"/>
              <w:sz w:val="22"/>
              <w:szCs w:val="22"/>
              <w:lang w:val="ru-RU"/>
            </w:rPr>
          </w:pPr>
          <w:hyperlink w:anchor="_Toc178785845" w:history="1">
            <w:r w:rsidR="00D02E6C" w:rsidRPr="00D02E6C">
              <w:rPr>
                <w:rStyle w:val="ab"/>
                <w:b w:val="0"/>
                <w:bCs w:val="0"/>
              </w:rPr>
              <w:t>1.3. Планируемые результаты освоения Программы</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_Toc178785845 \h </w:instrText>
            </w:r>
            <w:r w:rsidR="00D02E6C" w:rsidRPr="00D02E6C">
              <w:rPr>
                <w:b w:val="0"/>
                <w:bCs w:val="0"/>
                <w:webHidden/>
              </w:rPr>
            </w:r>
            <w:r w:rsidR="00D02E6C" w:rsidRPr="00D02E6C">
              <w:rPr>
                <w:b w:val="0"/>
                <w:bCs w:val="0"/>
                <w:webHidden/>
              </w:rPr>
              <w:fldChar w:fldCharType="separate"/>
            </w:r>
            <w:r w:rsidR="001F08B9">
              <w:rPr>
                <w:b w:val="0"/>
                <w:bCs w:val="0"/>
                <w:webHidden/>
              </w:rPr>
              <w:t>7</w:t>
            </w:r>
            <w:r w:rsidR="00D02E6C" w:rsidRPr="00D02E6C">
              <w:rPr>
                <w:b w:val="0"/>
                <w:bCs w:val="0"/>
                <w:webHidden/>
              </w:rPr>
              <w:fldChar w:fldCharType="end"/>
            </w:r>
          </w:hyperlink>
        </w:p>
        <w:p w14:paraId="1B9E41A4" w14:textId="0084FB22" w:rsidR="00D02E6C" w:rsidRPr="00D02E6C" w:rsidRDefault="00F82357">
          <w:pPr>
            <w:pStyle w:val="11"/>
            <w:rPr>
              <w:rFonts w:asciiTheme="minorHAnsi" w:eastAsiaTheme="minorEastAsia" w:hAnsiTheme="minorHAnsi" w:cstheme="minorBidi"/>
              <w:b w:val="0"/>
              <w:bCs w:val="0"/>
              <w:sz w:val="22"/>
              <w:szCs w:val="22"/>
              <w:lang w:val="ru-RU"/>
            </w:rPr>
          </w:pPr>
          <w:hyperlink w:anchor="_Toc178785846" w:history="1">
            <w:r w:rsidR="00D02E6C" w:rsidRPr="00D02E6C">
              <w:rPr>
                <w:rStyle w:val="ab"/>
                <w:b w:val="0"/>
                <w:bCs w:val="0"/>
              </w:rPr>
              <w:t>II. Содержательный раздел</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_Toc178785846 \h </w:instrText>
            </w:r>
            <w:r w:rsidR="00D02E6C" w:rsidRPr="00D02E6C">
              <w:rPr>
                <w:b w:val="0"/>
                <w:bCs w:val="0"/>
                <w:webHidden/>
              </w:rPr>
            </w:r>
            <w:r w:rsidR="00D02E6C" w:rsidRPr="00D02E6C">
              <w:rPr>
                <w:b w:val="0"/>
                <w:bCs w:val="0"/>
                <w:webHidden/>
              </w:rPr>
              <w:fldChar w:fldCharType="separate"/>
            </w:r>
            <w:r w:rsidR="001F08B9">
              <w:rPr>
                <w:b w:val="0"/>
                <w:bCs w:val="0"/>
                <w:webHidden/>
              </w:rPr>
              <w:t>15</w:t>
            </w:r>
            <w:r w:rsidR="00D02E6C" w:rsidRPr="00D02E6C">
              <w:rPr>
                <w:b w:val="0"/>
                <w:bCs w:val="0"/>
                <w:webHidden/>
              </w:rPr>
              <w:fldChar w:fldCharType="end"/>
            </w:r>
          </w:hyperlink>
        </w:p>
        <w:p w14:paraId="2148FC2F" w14:textId="6C304EB5" w:rsidR="00D02E6C" w:rsidRPr="00D02E6C" w:rsidRDefault="00F82357">
          <w:pPr>
            <w:pStyle w:val="11"/>
            <w:rPr>
              <w:rFonts w:asciiTheme="minorHAnsi" w:eastAsiaTheme="minorEastAsia" w:hAnsiTheme="minorHAnsi" w:cstheme="minorBidi"/>
              <w:b w:val="0"/>
              <w:bCs w:val="0"/>
              <w:sz w:val="22"/>
              <w:szCs w:val="22"/>
              <w:lang w:val="ru-RU"/>
            </w:rPr>
          </w:pPr>
          <w:hyperlink w:anchor="_Toc178785847" w:history="1">
            <w:r w:rsidR="00D02E6C" w:rsidRPr="00D02E6C">
              <w:rPr>
                <w:rStyle w:val="ab"/>
                <w:b w:val="0"/>
                <w:bCs w:val="0"/>
              </w:rPr>
              <w:t>2.1. Задачи и содержание образования по ОО «Художественно-эстетическое развитие», раздел «Музыкальная деятельность»</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_Toc178785847 \h </w:instrText>
            </w:r>
            <w:r w:rsidR="00D02E6C" w:rsidRPr="00D02E6C">
              <w:rPr>
                <w:b w:val="0"/>
                <w:bCs w:val="0"/>
                <w:webHidden/>
              </w:rPr>
            </w:r>
            <w:r w:rsidR="00D02E6C" w:rsidRPr="00D02E6C">
              <w:rPr>
                <w:b w:val="0"/>
                <w:bCs w:val="0"/>
                <w:webHidden/>
              </w:rPr>
              <w:fldChar w:fldCharType="separate"/>
            </w:r>
            <w:r w:rsidR="001F08B9">
              <w:rPr>
                <w:b w:val="0"/>
                <w:bCs w:val="0"/>
                <w:webHidden/>
              </w:rPr>
              <w:t>15</w:t>
            </w:r>
            <w:r w:rsidR="00D02E6C" w:rsidRPr="00D02E6C">
              <w:rPr>
                <w:b w:val="0"/>
                <w:bCs w:val="0"/>
                <w:webHidden/>
              </w:rPr>
              <w:fldChar w:fldCharType="end"/>
            </w:r>
          </w:hyperlink>
        </w:p>
        <w:p w14:paraId="07FF551E" w14:textId="3A22E264" w:rsidR="00D02E6C" w:rsidRPr="00D02E6C" w:rsidRDefault="00F82357">
          <w:pPr>
            <w:pStyle w:val="11"/>
            <w:rPr>
              <w:rFonts w:asciiTheme="minorHAnsi" w:eastAsiaTheme="minorEastAsia" w:hAnsiTheme="minorHAnsi" w:cstheme="minorBidi"/>
              <w:b w:val="0"/>
              <w:bCs w:val="0"/>
              <w:sz w:val="22"/>
              <w:szCs w:val="22"/>
              <w:lang w:val="ru-RU"/>
            </w:rPr>
          </w:pPr>
          <w:hyperlink w:anchor="_Toc178785848" w:history="1">
            <w:r w:rsidR="00D02E6C" w:rsidRPr="00D02E6C">
              <w:rPr>
                <w:rStyle w:val="ab"/>
                <w:b w:val="0"/>
                <w:bCs w:val="0"/>
              </w:rPr>
              <w:t>2.2. Вариативные формы, методы и средства реализации Программы</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_Toc178785848 \h </w:instrText>
            </w:r>
            <w:r w:rsidR="00D02E6C" w:rsidRPr="00D02E6C">
              <w:rPr>
                <w:b w:val="0"/>
                <w:bCs w:val="0"/>
                <w:webHidden/>
              </w:rPr>
            </w:r>
            <w:r w:rsidR="00D02E6C" w:rsidRPr="00D02E6C">
              <w:rPr>
                <w:b w:val="0"/>
                <w:bCs w:val="0"/>
                <w:webHidden/>
              </w:rPr>
              <w:fldChar w:fldCharType="separate"/>
            </w:r>
            <w:r w:rsidR="001F08B9">
              <w:rPr>
                <w:b w:val="0"/>
                <w:bCs w:val="0"/>
                <w:webHidden/>
              </w:rPr>
              <w:t>27</w:t>
            </w:r>
            <w:r w:rsidR="00D02E6C" w:rsidRPr="00D02E6C">
              <w:rPr>
                <w:b w:val="0"/>
                <w:bCs w:val="0"/>
                <w:webHidden/>
              </w:rPr>
              <w:fldChar w:fldCharType="end"/>
            </w:r>
          </w:hyperlink>
        </w:p>
        <w:p w14:paraId="1E1CBB89" w14:textId="16C4BABD" w:rsidR="00D02E6C" w:rsidRPr="00D02E6C" w:rsidRDefault="00F82357">
          <w:pPr>
            <w:pStyle w:val="11"/>
            <w:rPr>
              <w:rFonts w:asciiTheme="minorHAnsi" w:eastAsiaTheme="minorEastAsia" w:hAnsiTheme="minorHAnsi" w:cstheme="minorBidi"/>
              <w:b w:val="0"/>
              <w:bCs w:val="0"/>
              <w:sz w:val="22"/>
              <w:szCs w:val="22"/>
              <w:lang w:val="ru-RU"/>
            </w:rPr>
          </w:pPr>
          <w:hyperlink w:anchor="_Toc178785858" w:history="1">
            <w:r w:rsidR="00D02E6C" w:rsidRPr="00D02E6C">
              <w:rPr>
                <w:rStyle w:val="ab"/>
                <w:b w:val="0"/>
                <w:bCs w:val="0"/>
              </w:rPr>
              <w:t>2.3. Взаимодействие с семьями воспитанников</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_Toc178785858 \h </w:instrText>
            </w:r>
            <w:r w:rsidR="00D02E6C" w:rsidRPr="00D02E6C">
              <w:rPr>
                <w:b w:val="0"/>
                <w:bCs w:val="0"/>
                <w:webHidden/>
              </w:rPr>
            </w:r>
            <w:r w:rsidR="00D02E6C" w:rsidRPr="00D02E6C">
              <w:rPr>
                <w:b w:val="0"/>
                <w:bCs w:val="0"/>
                <w:webHidden/>
              </w:rPr>
              <w:fldChar w:fldCharType="separate"/>
            </w:r>
            <w:r w:rsidR="001F08B9">
              <w:rPr>
                <w:b w:val="0"/>
                <w:bCs w:val="0"/>
                <w:webHidden/>
              </w:rPr>
              <w:t>44</w:t>
            </w:r>
            <w:r w:rsidR="00D02E6C" w:rsidRPr="00D02E6C">
              <w:rPr>
                <w:b w:val="0"/>
                <w:bCs w:val="0"/>
                <w:webHidden/>
              </w:rPr>
              <w:fldChar w:fldCharType="end"/>
            </w:r>
          </w:hyperlink>
        </w:p>
        <w:p w14:paraId="4F534A9D" w14:textId="77F7F698" w:rsidR="00D02E6C" w:rsidRPr="00D02E6C" w:rsidRDefault="00F82357">
          <w:pPr>
            <w:pStyle w:val="11"/>
            <w:rPr>
              <w:rFonts w:asciiTheme="minorHAnsi" w:eastAsiaTheme="minorEastAsia" w:hAnsiTheme="minorHAnsi" w:cstheme="minorBidi"/>
              <w:b w:val="0"/>
              <w:bCs w:val="0"/>
              <w:sz w:val="22"/>
              <w:szCs w:val="22"/>
              <w:lang w:val="ru-RU"/>
            </w:rPr>
          </w:pPr>
          <w:hyperlink w:anchor="_Toc178785859" w:history="1">
            <w:r w:rsidR="00D02E6C" w:rsidRPr="00D02E6C">
              <w:rPr>
                <w:rStyle w:val="ab"/>
                <w:b w:val="0"/>
                <w:bCs w:val="0"/>
              </w:rPr>
              <w:t>2.4. Взаимодействие с педагогами</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_Toc178785859 \h </w:instrText>
            </w:r>
            <w:r w:rsidR="00D02E6C" w:rsidRPr="00D02E6C">
              <w:rPr>
                <w:b w:val="0"/>
                <w:bCs w:val="0"/>
                <w:webHidden/>
              </w:rPr>
            </w:r>
            <w:r w:rsidR="00D02E6C" w:rsidRPr="00D02E6C">
              <w:rPr>
                <w:b w:val="0"/>
                <w:bCs w:val="0"/>
                <w:webHidden/>
              </w:rPr>
              <w:fldChar w:fldCharType="separate"/>
            </w:r>
            <w:r w:rsidR="001F08B9">
              <w:rPr>
                <w:b w:val="0"/>
                <w:bCs w:val="0"/>
                <w:webHidden/>
              </w:rPr>
              <w:t>47</w:t>
            </w:r>
            <w:r w:rsidR="00D02E6C" w:rsidRPr="00D02E6C">
              <w:rPr>
                <w:b w:val="0"/>
                <w:bCs w:val="0"/>
                <w:webHidden/>
              </w:rPr>
              <w:fldChar w:fldCharType="end"/>
            </w:r>
          </w:hyperlink>
        </w:p>
        <w:p w14:paraId="49624CB1" w14:textId="10D52A80" w:rsidR="00D02E6C" w:rsidRPr="00D02E6C" w:rsidRDefault="00F82357">
          <w:pPr>
            <w:pStyle w:val="11"/>
            <w:rPr>
              <w:rFonts w:asciiTheme="minorHAnsi" w:eastAsiaTheme="minorEastAsia" w:hAnsiTheme="minorHAnsi" w:cstheme="minorBidi"/>
              <w:b w:val="0"/>
              <w:bCs w:val="0"/>
              <w:sz w:val="22"/>
              <w:szCs w:val="22"/>
              <w:lang w:val="ru-RU"/>
            </w:rPr>
          </w:pPr>
          <w:hyperlink w:anchor="_Toc178785860" w:history="1">
            <w:r w:rsidR="00D02E6C" w:rsidRPr="00D02E6C">
              <w:rPr>
                <w:rStyle w:val="ab"/>
                <w:b w:val="0"/>
                <w:bCs w:val="0"/>
              </w:rPr>
              <w:t>III. Организационный раздел</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_Toc178785860 \h </w:instrText>
            </w:r>
            <w:r w:rsidR="00D02E6C" w:rsidRPr="00D02E6C">
              <w:rPr>
                <w:b w:val="0"/>
                <w:bCs w:val="0"/>
                <w:webHidden/>
              </w:rPr>
            </w:r>
            <w:r w:rsidR="00D02E6C" w:rsidRPr="00D02E6C">
              <w:rPr>
                <w:b w:val="0"/>
                <w:bCs w:val="0"/>
                <w:webHidden/>
              </w:rPr>
              <w:fldChar w:fldCharType="separate"/>
            </w:r>
            <w:r w:rsidR="001F08B9">
              <w:rPr>
                <w:b w:val="0"/>
                <w:bCs w:val="0"/>
                <w:webHidden/>
              </w:rPr>
              <w:t>48</w:t>
            </w:r>
            <w:r w:rsidR="00D02E6C" w:rsidRPr="00D02E6C">
              <w:rPr>
                <w:b w:val="0"/>
                <w:bCs w:val="0"/>
                <w:webHidden/>
              </w:rPr>
              <w:fldChar w:fldCharType="end"/>
            </w:r>
          </w:hyperlink>
        </w:p>
        <w:p w14:paraId="5B24EC1B" w14:textId="2252D40A" w:rsidR="00D02E6C" w:rsidRPr="00D02E6C" w:rsidRDefault="00F82357">
          <w:pPr>
            <w:pStyle w:val="11"/>
            <w:rPr>
              <w:rFonts w:asciiTheme="minorHAnsi" w:eastAsiaTheme="minorEastAsia" w:hAnsiTheme="minorHAnsi" w:cstheme="minorBidi"/>
              <w:b w:val="0"/>
              <w:bCs w:val="0"/>
              <w:sz w:val="22"/>
              <w:szCs w:val="22"/>
              <w:lang w:val="ru-RU"/>
            </w:rPr>
          </w:pPr>
          <w:hyperlink w:anchor="_Toc178785861" w:history="1">
            <w:r w:rsidR="00D02E6C" w:rsidRPr="00D02E6C">
              <w:rPr>
                <w:rStyle w:val="ab"/>
                <w:b w:val="0"/>
                <w:bCs w:val="0"/>
              </w:rPr>
              <w:t>3.1. Планирование образовательного процесса</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_Toc178785861 \h </w:instrText>
            </w:r>
            <w:r w:rsidR="00D02E6C" w:rsidRPr="00D02E6C">
              <w:rPr>
                <w:b w:val="0"/>
                <w:bCs w:val="0"/>
                <w:webHidden/>
              </w:rPr>
            </w:r>
            <w:r w:rsidR="00D02E6C" w:rsidRPr="00D02E6C">
              <w:rPr>
                <w:b w:val="0"/>
                <w:bCs w:val="0"/>
                <w:webHidden/>
              </w:rPr>
              <w:fldChar w:fldCharType="separate"/>
            </w:r>
            <w:r w:rsidR="001F08B9">
              <w:rPr>
                <w:b w:val="0"/>
                <w:bCs w:val="0"/>
                <w:webHidden/>
              </w:rPr>
              <w:t>48</w:t>
            </w:r>
            <w:r w:rsidR="00D02E6C" w:rsidRPr="00D02E6C">
              <w:rPr>
                <w:b w:val="0"/>
                <w:bCs w:val="0"/>
                <w:webHidden/>
              </w:rPr>
              <w:fldChar w:fldCharType="end"/>
            </w:r>
          </w:hyperlink>
        </w:p>
        <w:p w14:paraId="32829E6D" w14:textId="557C839D" w:rsidR="00D02E6C" w:rsidRPr="00D02E6C" w:rsidRDefault="00F82357">
          <w:pPr>
            <w:pStyle w:val="11"/>
            <w:rPr>
              <w:rFonts w:asciiTheme="minorHAnsi" w:eastAsiaTheme="minorEastAsia" w:hAnsiTheme="minorHAnsi" w:cstheme="minorBidi"/>
              <w:b w:val="0"/>
              <w:bCs w:val="0"/>
              <w:sz w:val="22"/>
              <w:szCs w:val="22"/>
              <w:lang w:val="ru-RU"/>
            </w:rPr>
          </w:pPr>
          <w:hyperlink w:anchor="_Toc178785862" w:history="1">
            <w:r w:rsidR="00D02E6C" w:rsidRPr="00D02E6C">
              <w:rPr>
                <w:rStyle w:val="ab"/>
                <w:b w:val="0"/>
                <w:bCs w:val="0"/>
              </w:rPr>
              <w:t>3.2. Материально – техническое обеспечение</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_Toc178785862 \h </w:instrText>
            </w:r>
            <w:r w:rsidR="00D02E6C" w:rsidRPr="00D02E6C">
              <w:rPr>
                <w:b w:val="0"/>
                <w:bCs w:val="0"/>
                <w:webHidden/>
              </w:rPr>
            </w:r>
            <w:r w:rsidR="00D02E6C" w:rsidRPr="00D02E6C">
              <w:rPr>
                <w:b w:val="0"/>
                <w:bCs w:val="0"/>
                <w:webHidden/>
              </w:rPr>
              <w:fldChar w:fldCharType="separate"/>
            </w:r>
            <w:r w:rsidR="001F08B9">
              <w:rPr>
                <w:b w:val="0"/>
                <w:bCs w:val="0"/>
                <w:webHidden/>
              </w:rPr>
              <w:t>49</w:t>
            </w:r>
            <w:r w:rsidR="00D02E6C" w:rsidRPr="00D02E6C">
              <w:rPr>
                <w:b w:val="0"/>
                <w:bCs w:val="0"/>
                <w:webHidden/>
              </w:rPr>
              <w:fldChar w:fldCharType="end"/>
            </w:r>
          </w:hyperlink>
        </w:p>
        <w:p w14:paraId="58049489" w14:textId="24E8AC04" w:rsidR="00D02E6C" w:rsidRPr="00D02E6C" w:rsidRDefault="00F82357">
          <w:pPr>
            <w:pStyle w:val="11"/>
            <w:rPr>
              <w:rFonts w:asciiTheme="minorHAnsi" w:eastAsiaTheme="minorEastAsia" w:hAnsiTheme="minorHAnsi" w:cstheme="minorBidi"/>
              <w:b w:val="0"/>
              <w:bCs w:val="0"/>
              <w:sz w:val="22"/>
              <w:szCs w:val="22"/>
              <w:lang w:val="ru-RU"/>
            </w:rPr>
          </w:pPr>
          <w:hyperlink w:anchor="_Toc178785863" w:history="1">
            <w:r w:rsidR="00D02E6C" w:rsidRPr="00D02E6C">
              <w:rPr>
                <w:rStyle w:val="ab"/>
                <w:b w:val="0"/>
                <w:bCs w:val="0"/>
              </w:rPr>
              <w:t>3.3. Особенности традиционных событий, праздников, мероприятий</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_Toc178785863 \h </w:instrText>
            </w:r>
            <w:r w:rsidR="00D02E6C" w:rsidRPr="00D02E6C">
              <w:rPr>
                <w:b w:val="0"/>
                <w:bCs w:val="0"/>
                <w:webHidden/>
              </w:rPr>
            </w:r>
            <w:r w:rsidR="00D02E6C" w:rsidRPr="00D02E6C">
              <w:rPr>
                <w:b w:val="0"/>
                <w:bCs w:val="0"/>
                <w:webHidden/>
              </w:rPr>
              <w:fldChar w:fldCharType="separate"/>
            </w:r>
            <w:r w:rsidR="001F08B9">
              <w:rPr>
                <w:b w:val="0"/>
                <w:bCs w:val="0"/>
                <w:webHidden/>
              </w:rPr>
              <w:t>49</w:t>
            </w:r>
            <w:r w:rsidR="00D02E6C" w:rsidRPr="00D02E6C">
              <w:rPr>
                <w:b w:val="0"/>
                <w:bCs w:val="0"/>
                <w:webHidden/>
              </w:rPr>
              <w:fldChar w:fldCharType="end"/>
            </w:r>
          </w:hyperlink>
        </w:p>
        <w:p w14:paraId="42C33CE9" w14:textId="015C3D15" w:rsidR="00D02E6C" w:rsidRPr="00D02E6C" w:rsidRDefault="00F82357">
          <w:pPr>
            <w:pStyle w:val="11"/>
            <w:rPr>
              <w:rFonts w:asciiTheme="minorHAnsi" w:eastAsiaTheme="minorEastAsia" w:hAnsiTheme="minorHAnsi" w:cstheme="minorBidi"/>
              <w:b w:val="0"/>
              <w:bCs w:val="0"/>
              <w:sz w:val="22"/>
              <w:szCs w:val="22"/>
              <w:lang w:val="ru-RU"/>
            </w:rPr>
          </w:pPr>
          <w:hyperlink w:anchor="_Toc178785864" w:history="1">
            <w:r w:rsidR="00D02E6C" w:rsidRPr="00D02E6C">
              <w:rPr>
                <w:rStyle w:val="ab"/>
                <w:b w:val="0"/>
                <w:bCs w:val="0"/>
              </w:rPr>
              <w:t>3.4. Перечень методических пособий</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_Toc178785864 \h </w:instrText>
            </w:r>
            <w:r w:rsidR="00D02E6C" w:rsidRPr="00D02E6C">
              <w:rPr>
                <w:b w:val="0"/>
                <w:bCs w:val="0"/>
                <w:webHidden/>
              </w:rPr>
            </w:r>
            <w:r w:rsidR="00D02E6C" w:rsidRPr="00D02E6C">
              <w:rPr>
                <w:b w:val="0"/>
                <w:bCs w:val="0"/>
                <w:webHidden/>
              </w:rPr>
              <w:fldChar w:fldCharType="separate"/>
            </w:r>
            <w:r w:rsidR="001F08B9">
              <w:rPr>
                <w:b w:val="0"/>
                <w:bCs w:val="0"/>
                <w:webHidden/>
              </w:rPr>
              <w:t>51</w:t>
            </w:r>
            <w:r w:rsidR="00D02E6C" w:rsidRPr="00D02E6C">
              <w:rPr>
                <w:b w:val="0"/>
                <w:bCs w:val="0"/>
                <w:webHidden/>
              </w:rPr>
              <w:fldChar w:fldCharType="end"/>
            </w:r>
          </w:hyperlink>
        </w:p>
        <w:p w14:paraId="57049B1F" w14:textId="74E2B57B" w:rsidR="00D02E6C" w:rsidRPr="00D02E6C" w:rsidRDefault="00F82357">
          <w:pPr>
            <w:pStyle w:val="11"/>
            <w:rPr>
              <w:rFonts w:asciiTheme="minorHAnsi" w:eastAsiaTheme="minorEastAsia" w:hAnsiTheme="minorHAnsi" w:cstheme="minorBidi"/>
              <w:b w:val="0"/>
              <w:bCs w:val="0"/>
              <w:sz w:val="22"/>
              <w:szCs w:val="22"/>
              <w:lang w:val="ru-RU"/>
            </w:rPr>
          </w:pPr>
          <w:hyperlink w:anchor="_Toc178785865" w:history="1">
            <w:r w:rsidR="00D02E6C" w:rsidRPr="00D02E6C">
              <w:rPr>
                <w:rStyle w:val="ab"/>
                <w:b w:val="0"/>
                <w:bCs w:val="0"/>
              </w:rPr>
              <w:t>Приложение 1</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_Toc178785865 \h </w:instrText>
            </w:r>
            <w:r w:rsidR="00D02E6C" w:rsidRPr="00D02E6C">
              <w:rPr>
                <w:b w:val="0"/>
                <w:bCs w:val="0"/>
                <w:webHidden/>
              </w:rPr>
            </w:r>
            <w:r w:rsidR="00D02E6C" w:rsidRPr="00D02E6C">
              <w:rPr>
                <w:b w:val="0"/>
                <w:bCs w:val="0"/>
                <w:webHidden/>
              </w:rPr>
              <w:fldChar w:fldCharType="separate"/>
            </w:r>
            <w:r w:rsidR="001F08B9">
              <w:rPr>
                <w:b w:val="0"/>
                <w:bCs w:val="0"/>
                <w:webHidden/>
              </w:rPr>
              <w:t>51</w:t>
            </w:r>
            <w:r w:rsidR="00D02E6C" w:rsidRPr="00D02E6C">
              <w:rPr>
                <w:b w:val="0"/>
                <w:bCs w:val="0"/>
                <w:webHidden/>
              </w:rPr>
              <w:fldChar w:fldCharType="end"/>
            </w:r>
          </w:hyperlink>
        </w:p>
        <w:p w14:paraId="66BFE45A" w14:textId="51C27B73" w:rsidR="00D02E6C" w:rsidRPr="00D02E6C" w:rsidRDefault="00F82357">
          <w:pPr>
            <w:pStyle w:val="11"/>
            <w:rPr>
              <w:rFonts w:asciiTheme="minorHAnsi" w:eastAsiaTheme="minorEastAsia" w:hAnsiTheme="minorHAnsi" w:cstheme="minorBidi"/>
              <w:b w:val="0"/>
              <w:bCs w:val="0"/>
              <w:sz w:val="22"/>
              <w:szCs w:val="22"/>
              <w:lang w:val="ru-RU"/>
            </w:rPr>
          </w:pPr>
          <w:hyperlink w:anchor="_Toc178785866" w:history="1">
            <w:r w:rsidR="00D02E6C" w:rsidRPr="00D02E6C">
              <w:rPr>
                <w:rStyle w:val="ab"/>
                <w:b w:val="0"/>
                <w:bCs w:val="0"/>
              </w:rPr>
              <w:t>Приложение 2</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_Toc178785866 \h </w:instrText>
            </w:r>
            <w:r w:rsidR="00D02E6C" w:rsidRPr="00D02E6C">
              <w:rPr>
                <w:b w:val="0"/>
                <w:bCs w:val="0"/>
                <w:webHidden/>
              </w:rPr>
            </w:r>
            <w:r w:rsidR="00D02E6C" w:rsidRPr="00D02E6C">
              <w:rPr>
                <w:b w:val="0"/>
                <w:bCs w:val="0"/>
                <w:webHidden/>
              </w:rPr>
              <w:fldChar w:fldCharType="separate"/>
            </w:r>
            <w:r w:rsidR="001F08B9">
              <w:rPr>
                <w:b w:val="0"/>
                <w:bCs w:val="0"/>
                <w:webHidden/>
              </w:rPr>
              <w:t>56</w:t>
            </w:r>
            <w:r w:rsidR="00D02E6C" w:rsidRPr="00D02E6C">
              <w:rPr>
                <w:b w:val="0"/>
                <w:bCs w:val="0"/>
                <w:webHidden/>
              </w:rPr>
              <w:fldChar w:fldCharType="end"/>
            </w:r>
          </w:hyperlink>
        </w:p>
        <w:p w14:paraId="6AA846B5" w14:textId="76DFDC82" w:rsidR="00D02E6C" w:rsidRPr="00D02E6C" w:rsidRDefault="00F82357">
          <w:pPr>
            <w:pStyle w:val="11"/>
            <w:rPr>
              <w:rFonts w:asciiTheme="minorHAnsi" w:eastAsiaTheme="minorEastAsia" w:hAnsiTheme="minorHAnsi" w:cstheme="minorBidi"/>
              <w:b w:val="0"/>
              <w:bCs w:val="0"/>
              <w:sz w:val="22"/>
              <w:szCs w:val="22"/>
              <w:lang w:val="ru-RU"/>
            </w:rPr>
          </w:pPr>
          <w:hyperlink w:anchor="_Toc178785867" w:history="1">
            <w:r w:rsidR="00D02E6C" w:rsidRPr="00D02E6C">
              <w:rPr>
                <w:rStyle w:val="ab"/>
                <w:b w:val="0"/>
                <w:bCs w:val="0"/>
              </w:rPr>
              <w:t>Приложение 3</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_Toc178785867 \h </w:instrText>
            </w:r>
            <w:r w:rsidR="00D02E6C" w:rsidRPr="00D02E6C">
              <w:rPr>
                <w:b w:val="0"/>
                <w:bCs w:val="0"/>
                <w:webHidden/>
              </w:rPr>
            </w:r>
            <w:r w:rsidR="00D02E6C" w:rsidRPr="00D02E6C">
              <w:rPr>
                <w:b w:val="0"/>
                <w:bCs w:val="0"/>
                <w:webHidden/>
              </w:rPr>
              <w:fldChar w:fldCharType="separate"/>
            </w:r>
            <w:r w:rsidR="001F08B9">
              <w:rPr>
                <w:b w:val="0"/>
                <w:bCs w:val="0"/>
                <w:webHidden/>
              </w:rPr>
              <w:t>58</w:t>
            </w:r>
            <w:r w:rsidR="00D02E6C" w:rsidRPr="00D02E6C">
              <w:rPr>
                <w:b w:val="0"/>
                <w:bCs w:val="0"/>
                <w:webHidden/>
              </w:rPr>
              <w:fldChar w:fldCharType="end"/>
            </w:r>
          </w:hyperlink>
        </w:p>
        <w:p w14:paraId="54AD6AD0" w14:textId="0661A3E3" w:rsidR="00D02E6C" w:rsidRPr="00D02E6C" w:rsidRDefault="00F82357">
          <w:pPr>
            <w:pStyle w:val="11"/>
            <w:rPr>
              <w:rFonts w:asciiTheme="minorHAnsi" w:eastAsiaTheme="minorEastAsia" w:hAnsiTheme="minorHAnsi" w:cstheme="minorBidi"/>
              <w:b w:val="0"/>
              <w:bCs w:val="0"/>
              <w:sz w:val="22"/>
              <w:szCs w:val="22"/>
              <w:lang w:val="ru-RU"/>
            </w:rPr>
          </w:pPr>
          <w:hyperlink w:anchor="_Toc178785868" w:history="1">
            <w:r w:rsidR="00D02E6C" w:rsidRPr="00D02E6C">
              <w:rPr>
                <w:rStyle w:val="ab"/>
                <w:b w:val="0"/>
                <w:bCs w:val="0"/>
              </w:rPr>
              <w:t>Приложение 4</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_Toc178785868 \h </w:instrText>
            </w:r>
            <w:r w:rsidR="00D02E6C" w:rsidRPr="00D02E6C">
              <w:rPr>
                <w:b w:val="0"/>
                <w:bCs w:val="0"/>
                <w:webHidden/>
              </w:rPr>
            </w:r>
            <w:r w:rsidR="00D02E6C" w:rsidRPr="00D02E6C">
              <w:rPr>
                <w:b w:val="0"/>
                <w:bCs w:val="0"/>
                <w:webHidden/>
              </w:rPr>
              <w:fldChar w:fldCharType="separate"/>
            </w:r>
            <w:r w:rsidR="001F08B9">
              <w:rPr>
                <w:b w:val="0"/>
                <w:bCs w:val="0"/>
                <w:webHidden/>
              </w:rPr>
              <w:t>59</w:t>
            </w:r>
            <w:r w:rsidR="00D02E6C" w:rsidRPr="00D02E6C">
              <w:rPr>
                <w:b w:val="0"/>
                <w:bCs w:val="0"/>
                <w:webHidden/>
              </w:rPr>
              <w:fldChar w:fldCharType="end"/>
            </w:r>
          </w:hyperlink>
        </w:p>
        <w:p w14:paraId="1BE79E55" w14:textId="213EEF1C" w:rsidR="00D02E6C" w:rsidRPr="00D02E6C" w:rsidRDefault="00F82357">
          <w:pPr>
            <w:pStyle w:val="11"/>
            <w:rPr>
              <w:rFonts w:asciiTheme="minorHAnsi" w:eastAsiaTheme="minorEastAsia" w:hAnsiTheme="minorHAnsi" w:cstheme="minorBidi"/>
              <w:b w:val="0"/>
              <w:bCs w:val="0"/>
              <w:sz w:val="22"/>
              <w:szCs w:val="22"/>
              <w:lang w:val="ru-RU"/>
            </w:rPr>
          </w:pPr>
          <w:hyperlink w:anchor="_Toc178785869" w:history="1">
            <w:r w:rsidR="00D02E6C" w:rsidRPr="00D02E6C">
              <w:rPr>
                <w:rStyle w:val="ab"/>
                <w:b w:val="0"/>
                <w:bCs w:val="0"/>
              </w:rPr>
              <w:t>Приложение 5</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_Toc178785869 \h </w:instrText>
            </w:r>
            <w:r w:rsidR="00D02E6C" w:rsidRPr="00D02E6C">
              <w:rPr>
                <w:b w:val="0"/>
                <w:bCs w:val="0"/>
                <w:webHidden/>
              </w:rPr>
            </w:r>
            <w:r w:rsidR="00D02E6C" w:rsidRPr="00D02E6C">
              <w:rPr>
                <w:b w:val="0"/>
                <w:bCs w:val="0"/>
                <w:webHidden/>
              </w:rPr>
              <w:fldChar w:fldCharType="separate"/>
            </w:r>
            <w:r w:rsidR="001F08B9">
              <w:rPr>
                <w:b w:val="0"/>
                <w:bCs w:val="0"/>
                <w:webHidden/>
              </w:rPr>
              <w:t>60</w:t>
            </w:r>
            <w:r w:rsidR="00D02E6C" w:rsidRPr="00D02E6C">
              <w:rPr>
                <w:b w:val="0"/>
                <w:bCs w:val="0"/>
                <w:webHidden/>
              </w:rPr>
              <w:fldChar w:fldCharType="end"/>
            </w:r>
          </w:hyperlink>
        </w:p>
        <w:p w14:paraId="06987A4B" w14:textId="57B5A0DA" w:rsidR="00D02E6C" w:rsidRPr="00D02E6C" w:rsidRDefault="00F82357">
          <w:pPr>
            <w:pStyle w:val="11"/>
            <w:rPr>
              <w:rFonts w:asciiTheme="minorHAnsi" w:eastAsiaTheme="minorEastAsia" w:hAnsiTheme="minorHAnsi" w:cstheme="minorBidi"/>
              <w:b w:val="0"/>
              <w:bCs w:val="0"/>
              <w:sz w:val="22"/>
              <w:szCs w:val="22"/>
              <w:lang w:val="ru-RU"/>
            </w:rPr>
          </w:pPr>
          <w:hyperlink w:anchor="_Toc178785871" w:history="1">
            <w:r w:rsidR="00D02E6C" w:rsidRPr="00D02E6C">
              <w:rPr>
                <w:rStyle w:val="ab"/>
                <w:b w:val="0"/>
                <w:bCs w:val="0"/>
              </w:rPr>
              <w:t>Приложение 6</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_Toc178785871 \h </w:instrText>
            </w:r>
            <w:r w:rsidR="00D02E6C" w:rsidRPr="00D02E6C">
              <w:rPr>
                <w:b w:val="0"/>
                <w:bCs w:val="0"/>
                <w:webHidden/>
              </w:rPr>
            </w:r>
            <w:r w:rsidR="00D02E6C" w:rsidRPr="00D02E6C">
              <w:rPr>
                <w:b w:val="0"/>
                <w:bCs w:val="0"/>
                <w:webHidden/>
              </w:rPr>
              <w:fldChar w:fldCharType="separate"/>
            </w:r>
            <w:r w:rsidR="001F08B9">
              <w:rPr>
                <w:b w:val="0"/>
                <w:bCs w:val="0"/>
                <w:webHidden/>
              </w:rPr>
              <w:t>79</w:t>
            </w:r>
            <w:r w:rsidR="00D02E6C" w:rsidRPr="00D02E6C">
              <w:rPr>
                <w:b w:val="0"/>
                <w:bCs w:val="0"/>
                <w:webHidden/>
              </w:rPr>
              <w:fldChar w:fldCharType="end"/>
            </w:r>
          </w:hyperlink>
        </w:p>
        <w:p w14:paraId="229836A9" w14:textId="10132753" w:rsidR="00D02E6C" w:rsidRPr="00D02E6C" w:rsidRDefault="00F82357">
          <w:pPr>
            <w:pStyle w:val="11"/>
            <w:rPr>
              <w:rFonts w:asciiTheme="minorHAnsi" w:eastAsiaTheme="minorEastAsia" w:hAnsiTheme="minorHAnsi" w:cstheme="minorBidi"/>
              <w:b w:val="0"/>
              <w:bCs w:val="0"/>
              <w:sz w:val="22"/>
              <w:szCs w:val="22"/>
              <w:lang w:val="ru-RU"/>
            </w:rPr>
          </w:pPr>
          <w:hyperlink w:anchor="_Toc178785872" w:history="1">
            <w:r w:rsidR="00D02E6C" w:rsidRPr="00D02E6C">
              <w:rPr>
                <w:rStyle w:val="ab"/>
                <w:b w:val="0"/>
                <w:bCs w:val="0"/>
              </w:rPr>
              <w:t>Приложение 7</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_Toc178785872 \h </w:instrText>
            </w:r>
            <w:r w:rsidR="00D02E6C" w:rsidRPr="00D02E6C">
              <w:rPr>
                <w:b w:val="0"/>
                <w:bCs w:val="0"/>
                <w:webHidden/>
              </w:rPr>
            </w:r>
            <w:r w:rsidR="00D02E6C" w:rsidRPr="00D02E6C">
              <w:rPr>
                <w:b w:val="0"/>
                <w:bCs w:val="0"/>
                <w:webHidden/>
              </w:rPr>
              <w:fldChar w:fldCharType="separate"/>
            </w:r>
            <w:r w:rsidR="001F08B9">
              <w:rPr>
                <w:b w:val="0"/>
                <w:bCs w:val="0"/>
                <w:webHidden/>
              </w:rPr>
              <w:t>80</w:t>
            </w:r>
            <w:r w:rsidR="00D02E6C" w:rsidRPr="00D02E6C">
              <w:rPr>
                <w:b w:val="0"/>
                <w:bCs w:val="0"/>
                <w:webHidden/>
              </w:rPr>
              <w:fldChar w:fldCharType="end"/>
            </w:r>
          </w:hyperlink>
        </w:p>
        <w:p w14:paraId="4475B9B3" w14:textId="0CDCAAAD" w:rsidR="00D02E6C" w:rsidRPr="00D02E6C" w:rsidRDefault="00F82357">
          <w:pPr>
            <w:pStyle w:val="11"/>
            <w:rPr>
              <w:rFonts w:asciiTheme="minorHAnsi" w:eastAsiaTheme="minorEastAsia" w:hAnsiTheme="minorHAnsi" w:cstheme="minorBidi"/>
              <w:b w:val="0"/>
              <w:bCs w:val="0"/>
              <w:sz w:val="22"/>
              <w:szCs w:val="22"/>
              <w:lang w:val="ru-RU"/>
            </w:rPr>
          </w:pPr>
          <w:hyperlink w:anchor="_Toc178785873" w:history="1">
            <w:r w:rsidR="00D02E6C" w:rsidRPr="00D02E6C">
              <w:rPr>
                <w:rStyle w:val="ab"/>
                <w:b w:val="0"/>
                <w:bCs w:val="0"/>
              </w:rPr>
              <w:t>Приложение 8</w:t>
            </w:r>
            <w:r w:rsidR="00D02E6C" w:rsidRPr="00D02E6C">
              <w:rPr>
                <w:b w:val="0"/>
                <w:bCs w:val="0"/>
                <w:webHidden/>
              </w:rPr>
              <w:tab/>
            </w:r>
            <w:r w:rsidR="00D02E6C" w:rsidRPr="00D02E6C">
              <w:rPr>
                <w:b w:val="0"/>
                <w:bCs w:val="0"/>
                <w:webHidden/>
              </w:rPr>
              <w:fldChar w:fldCharType="begin"/>
            </w:r>
            <w:r w:rsidR="00D02E6C" w:rsidRPr="00D02E6C">
              <w:rPr>
                <w:b w:val="0"/>
                <w:bCs w:val="0"/>
                <w:webHidden/>
              </w:rPr>
              <w:instrText xml:space="preserve"> PAGEREF _Toc178785873 \h </w:instrText>
            </w:r>
            <w:r w:rsidR="00D02E6C" w:rsidRPr="00D02E6C">
              <w:rPr>
                <w:b w:val="0"/>
                <w:bCs w:val="0"/>
                <w:webHidden/>
              </w:rPr>
            </w:r>
            <w:r w:rsidR="00D02E6C" w:rsidRPr="00D02E6C">
              <w:rPr>
                <w:b w:val="0"/>
                <w:bCs w:val="0"/>
                <w:webHidden/>
              </w:rPr>
              <w:fldChar w:fldCharType="separate"/>
            </w:r>
            <w:r w:rsidR="001F08B9">
              <w:rPr>
                <w:b w:val="0"/>
                <w:bCs w:val="0"/>
                <w:webHidden/>
              </w:rPr>
              <w:t>155</w:t>
            </w:r>
            <w:r w:rsidR="00D02E6C" w:rsidRPr="00D02E6C">
              <w:rPr>
                <w:b w:val="0"/>
                <w:bCs w:val="0"/>
                <w:webHidden/>
              </w:rPr>
              <w:fldChar w:fldCharType="end"/>
            </w:r>
          </w:hyperlink>
        </w:p>
        <w:p w14:paraId="04A65DDA" w14:textId="7361ECBA" w:rsidR="00503E99" w:rsidRPr="00921A3C" w:rsidRDefault="00503E99" w:rsidP="00D173F2">
          <w:pPr>
            <w:spacing w:after="0" w:line="276" w:lineRule="auto"/>
            <w:rPr>
              <w:sz w:val="24"/>
              <w:szCs w:val="24"/>
            </w:rPr>
          </w:pPr>
          <w:r w:rsidRPr="00921A3C">
            <w:rPr>
              <w:sz w:val="24"/>
              <w:szCs w:val="24"/>
            </w:rPr>
            <w:fldChar w:fldCharType="end"/>
          </w:r>
        </w:p>
      </w:sdtContent>
    </w:sdt>
    <w:p w14:paraId="7D6B347B" w14:textId="77777777" w:rsidR="00AE2B94" w:rsidRPr="00921A3C" w:rsidRDefault="00AE2B94" w:rsidP="00D173F2">
      <w:pPr>
        <w:spacing w:after="0" w:line="276" w:lineRule="auto"/>
        <w:jc w:val="center"/>
        <w:rPr>
          <w:rFonts w:ascii="Times New Roman" w:hAnsi="Times New Roman" w:cs="Times New Roman"/>
          <w:sz w:val="24"/>
          <w:szCs w:val="24"/>
        </w:rPr>
      </w:pPr>
    </w:p>
    <w:p w14:paraId="14C94D0B" w14:textId="77777777" w:rsidR="00AE2B94" w:rsidRPr="00921A3C" w:rsidRDefault="00AE2B94" w:rsidP="00D173F2">
      <w:pPr>
        <w:spacing w:after="0" w:line="276" w:lineRule="auto"/>
        <w:jc w:val="center"/>
        <w:rPr>
          <w:rFonts w:ascii="Times New Roman" w:hAnsi="Times New Roman" w:cs="Times New Roman"/>
          <w:sz w:val="24"/>
          <w:szCs w:val="24"/>
        </w:rPr>
      </w:pPr>
    </w:p>
    <w:p w14:paraId="099D6A4D" w14:textId="4D66EC3C" w:rsidR="00AE2B94" w:rsidRPr="00921A3C" w:rsidRDefault="00AE2B94" w:rsidP="00D173F2">
      <w:pPr>
        <w:spacing w:after="0" w:line="276" w:lineRule="auto"/>
        <w:jc w:val="center"/>
        <w:rPr>
          <w:rFonts w:ascii="Times New Roman" w:hAnsi="Times New Roman" w:cs="Times New Roman"/>
          <w:sz w:val="24"/>
          <w:szCs w:val="24"/>
        </w:rPr>
      </w:pPr>
    </w:p>
    <w:p w14:paraId="0081943D" w14:textId="0620A4DB" w:rsidR="00FF315D" w:rsidRDefault="00FF315D" w:rsidP="00D173F2">
      <w:pPr>
        <w:spacing w:after="0" w:line="276" w:lineRule="auto"/>
        <w:jc w:val="center"/>
        <w:rPr>
          <w:rFonts w:ascii="Times New Roman" w:hAnsi="Times New Roman" w:cs="Times New Roman"/>
          <w:sz w:val="24"/>
          <w:szCs w:val="24"/>
        </w:rPr>
      </w:pPr>
    </w:p>
    <w:p w14:paraId="7B519537" w14:textId="77777777" w:rsidR="00B60A22" w:rsidRDefault="00B60A22" w:rsidP="00D173F2">
      <w:pPr>
        <w:spacing w:after="0" w:line="276" w:lineRule="auto"/>
        <w:jc w:val="center"/>
        <w:rPr>
          <w:rFonts w:ascii="Times New Roman" w:hAnsi="Times New Roman" w:cs="Times New Roman"/>
          <w:sz w:val="24"/>
          <w:szCs w:val="24"/>
        </w:rPr>
      </w:pPr>
    </w:p>
    <w:p w14:paraId="4BA7A6DA" w14:textId="77777777" w:rsidR="00B60A22" w:rsidRPr="00921A3C" w:rsidRDefault="00B60A22" w:rsidP="00D173F2">
      <w:pPr>
        <w:spacing w:after="0" w:line="276" w:lineRule="auto"/>
        <w:jc w:val="center"/>
        <w:rPr>
          <w:rFonts w:ascii="Times New Roman" w:hAnsi="Times New Roman" w:cs="Times New Roman"/>
          <w:sz w:val="24"/>
          <w:szCs w:val="24"/>
        </w:rPr>
      </w:pPr>
    </w:p>
    <w:p w14:paraId="2D611DFB" w14:textId="01C802E8" w:rsidR="00FF315D" w:rsidRPr="00921A3C" w:rsidRDefault="00FF315D" w:rsidP="00D173F2">
      <w:pPr>
        <w:spacing w:after="0" w:line="276" w:lineRule="auto"/>
        <w:jc w:val="center"/>
        <w:rPr>
          <w:rFonts w:ascii="Times New Roman" w:hAnsi="Times New Roman" w:cs="Times New Roman"/>
          <w:sz w:val="24"/>
          <w:szCs w:val="24"/>
        </w:rPr>
      </w:pPr>
    </w:p>
    <w:p w14:paraId="712434DD" w14:textId="77777777" w:rsidR="00FF315D" w:rsidRDefault="00FF315D" w:rsidP="00D173F2">
      <w:pPr>
        <w:spacing w:after="0" w:line="276" w:lineRule="auto"/>
        <w:jc w:val="center"/>
        <w:rPr>
          <w:rFonts w:ascii="Times New Roman" w:hAnsi="Times New Roman" w:cs="Times New Roman"/>
          <w:sz w:val="24"/>
          <w:szCs w:val="24"/>
        </w:rPr>
      </w:pPr>
    </w:p>
    <w:p w14:paraId="6561B9B1" w14:textId="77777777" w:rsidR="00AE2B94" w:rsidRPr="00921A3C" w:rsidRDefault="00AE2B94" w:rsidP="00D173F2">
      <w:pPr>
        <w:pStyle w:val="1"/>
        <w:spacing w:line="276" w:lineRule="auto"/>
        <w:rPr>
          <w:rFonts w:ascii="Times New Roman" w:eastAsia="Times New Roman" w:hAnsi="Times New Roman" w:cs="Times New Roman"/>
          <w:b/>
          <w:color w:val="auto"/>
          <w:sz w:val="24"/>
          <w:szCs w:val="24"/>
          <w:lang w:eastAsia="ru-RU"/>
        </w:rPr>
      </w:pPr>
      <w:bookmarkStart w:id="0" w:name="_Toc178785842"/>
      <w:r w:rsidRPr="00921A3C">
        <w:rPr>
          <w:rFonts w:ascii="Times New Roman" w:eastAsia="Times New Roman" w:hAnsi="Times New Roman" w:cs="Times New Roman"/>
          <w:b/>
          <w:color w:val="auto"/>
          <w:sz w:val="24"/>
          <w:szCs w:val="24"/>
          <w:lang w:val="en-US" w:eastAsia="ru-RU"/>
        </w:rPr>
        <w:lastRenderedPageBreak/>
        <w:t>I</w:t>
      </w:r>
      <w:r w:rsidRPr="00921A3C">
        <w:rPr>
          <w:rFonts w:ascii="Times New Roman" w:eastAsia="Times New Roman" w:hAnsi="Times New Roman" w:cs="Times New Roman"/>
          <w:b/>
          <w:color w:val="auto"/>
          <w:sz w:val="24"/>
          <w:szCs w:val="24"/>
          <w:lang w:eastAsia="ru-RU"/>
        </w:rPr>
        <w:t>. Целевой раздел</w:t>
      </w:r>
      <w:bookmarkEnd w:id="0"/>
    </w:p>
    <w:p w14:paraId="711DB129" w14:textId="77777777" w:rsidR="00AE2B94" w:rsidRPr="00921A3C" w:rsidRDefault="00AE2B94" w:rsidP="00D173F2">
      <w:pPr>
        <w:pStyle w:val="1"/>
        <w:spacing w:line="276" w:lineRule="auto"/>
        <w:rPr>
          <w:rFonts w:ascii="Times New Roman" w:eastAsia="Times New Roman" w:hAnsi="Times New Roman" w:cs="Times New Roman"/>
          <w:b/>
          <w:color w:val="auto"/>
          <w:sz w:val="24"/>
          <w:szCs w:val="24"/>
          <w:lang w:eastAsia="ru-RU"/>
        </w:rPr>
      </w:pPr>
      <w:bookmarkStart w:id="1" w:name="_Toc178785843"/>
      <w:r w:rsidRPr="00921A3C">
        <w:rPr>
          <w:rFonts w:ascii="Times New Roman" w:eastAsia="Times New Roman" w:hAnsi="Times New Roman" w:cs="Times New Roman"/>
          <w:b/>
          <w:color w:val="auto"/>
          <w:sz w:val="24"/>
          <w:szCs w:val="24"/>
          <w:lang w:eastAsia="ru-RU"/>
        </w:rPr>
        <w:t>1.1. Пояснительная записка</w:t>
      </w:r>
      <w:bookmarkEnd w:id="1"/>
    </w:p>
    <w:p w14:paraId="11711E94" w14:textId="56F4D81B" w:rsidR="00CC0D53" w:rsidRPr="00A328AC" w:rsidRDefault="00AE2B94" w:rsidP="00CC0D53">
      <w:pPr>
        <w:shd w:val="clear" w:color="auto" w:fill="FFFFFF"/>
        <w:spacing w:after="0" w:line="240" w:lineRule="auto"/>
        <w:ind w:firstLine="284"/>
        <w:jc w:val="both"/>
        <w:rPr>
          <w:rFonts w:ascii="Times New Roman" w:eastAsia="Times New Roman" w:hAnsi="Times New Roman"/>
          <w:sz w:val="24"/>
          <w:szCs w:val="24"/>
        </w:rPr>
      </w:pPr>
      <w:r w:rsidRPr="00921A3C">
        <w:rPr>
          <w:rFonts w:ascii="Times New Roman" w:eastAsia="Times New Roman" w:hAnsi="Times New Roman"/>
          <w:sz w:val="24"/>
          <w:szCs w:val="24"/>
          <w:lang w:eastAsia="ru-RU"/>
        </w:rPr>
        <w:t> </w:t>
      </w:r>
      <w:r w:rsidR="00CC0D53" w:rsidRPr="00A328AC">
        <w:rPr>
          <w:rFonts w:ascii="Times New Roman" w:hAnsi="Times New Roman"/>
          <w:sz w:val="24"/>
          <w:szCs w:val="24"/>
        </w:rPr>
        <w:t>Рабочая программа</w:t>
      </w:r>
      <w:r w:rsidR="00CC0D53">
        <w:rPr>
          <w:rFonts w:ascii="Times New Roman" w:hAnsi="Times New Roman"/>
          <w:sz w:val="24"/>
          <w:szCs w:val="24"/>
        </w:rPr>
        <w:t xml:space="preserve"> </w:t>
      </w:r>
      <w:r w:rsidR="00CC0D53" w:rsidRPr="00A328AC">
        <w:rPr>
          <w:rFonts w:ascii="Times New Roman" w:hAnsi="Times New Roman"/>
          <w:sz w:val="24"/>
          <w:szCs w:val="24"/>
        </w:rPr>
        <w:t>(далее – Программа)</w:t>
      </w:r>
      <w:r w:rsidR="00CC0D53">
        <w:rPr>
          <w:rFonts w:ascii="Times New Roman" w:hAnsi="Times New Roman"/>
          <w:sz w:val="24"/>
          <w:szCs w:val="24"/>
        </w:rPr>
        <w:t xml:space="preserve"> </w:t>
      </w:r>
      <w:r w:rsidR="00CC0D53" w:rsidRPr="00A328AC">
        <w:rPr>
          <w:rFonts w:ascii="Times New Roman" w:hAnsi="Times New Roman"/>
          <w:sz w:val="24"/>
          <w:szCs w:val="24"/>
        </w:rPr>
        <w:t>раскрывает содержание и организацию образовательной деятельности для детей дошкольного возраста по образовательной области «Художественно-эстетическое развитие», раздел «Музыкальная деятельность», в</w:t>
      </w:r>
      <w:r w:rsidR="00CC0D53">
        <w:rPr>
          <w:rFonts w:ascii="Times New Roman" w:hAnsi="Times New Roman"/>
          <w:sz w:val="24"/>
          <w:szCs w:val="24"/>
        </w:rPr>
        <w:t xml:space="preserve"> Муниципальном автономном дошкольном образовательном учреждении «Детский сад № 15» г. Череповца.</w:t>
      </w:r>
    </w:p>
    <w:p w14:paraId="11E4ED40" w14:textId="77777777" w:rsidR="00AE2B94" w:rsidRPr="00921A3C" w:rsidRDefault="00AE2B94" w:rsidP="00D173F2">
      <w:pPr>
        <w:keepNext/>
        <w:spacing w:after="0" w:line="276" w:lineRule="auto"/>
        <w:jc w:val="both"/>
        <w:rPr>
          <w:rFonts w:ascii="Times New Roman" w:eastAsia="Times New Roman" w:hAnsi="Times New Roman"/>
          <w:sz w:val="24"/>
          <w:szCs w:val="24"/>
          <w:lang w:eastAsia="ru-RU"/>
        </w:rPr>
      </w:pPr>
      <w:r w:rsidRPr="00921A3C">
        <w:rPr>
          <w:rFonts w:ascii="Times New Roman" w:eastAsia="Times New Roman" w:hAnsi="Times New Roman"/>
          <w:sz w:val="24"/>
          <w:szCs w:val="24"/>
          <w:lang w:eastAsia="ru-RU"/>
        </w:rPr>
        <w:t>Программа разработана в соответствии:</w:t>
      </w:r>
    </w:p>
    <w:p w14:paraId="166E7124" w14:textId="081330C5" w:rsidR="00AE2B94" w:rsidRPr="00921A3C" w:rsidRDefault="00AE2B94" w:rsidP="00D173F2">
      <w:pPr>
        <w:keepNext/>
        <w:spacing w:after="0" w:line="276" w:lineRule="auto"/>
        <w:jc w:val="both"/>
        <w:rPr>
          <w:rFonts w:ascii="Times New Roman" w:eastAsia="Times New Roman" w:hAnsi="Times New Roman"/>
          <w:sz w:val="24"/>
          <w:szCs w:val="24"/>
          <w:lang w:eastAsia="ru-RU"/>
        </w:rPr>
      </w:pPr>
      <w:r w:rsidRPr="00921A3C">
        <w:rPr>
          <w:rFonts w:ascii="Times New Roman" w:eastAsia="Times New Roman" w:hAnsi="Times New Roman"/>
          <w:sz w:val="24"/>
          <w:szCs w:val="24"/>
          <w:lang w:eastAsia="ru-RU"/>
        </w:rPr>
        <w:t> 1. Законом РФ от 29.12.2012 года № 273 «Об образовании» (далее закон РФ «Об образовании»</w:t>
      </w:r>
      <w:r w:rsidR="00D926EF" w:rsidRPr="00D926EF">
        <w:rPr>
          <w:rFonts w:ascii="Times New Roman" w:eastAsia="Times New Roman" w:hAnsi="Times New Roman"/>
          <w:sz w:val="24"/>
          <w:szCs w:val="24"/>
          <w:lang w:eastAsia="ru-RU"/>
        </w:rPr>
        <w:t>)</w:t>
      </w:r>
      <w:r w:rsidRPr="00921A3C">
        <w:rPr>
          <w:rFonts w:ascii="Times New Roman" w:eastAsia="Times New Roman" w:hAnsi="Times New Roman"/>
          <w:sz w:val="24"/>
          <w:szCs w:val="24"/>
          <w:lang w:eastAsia="ru-RU"/>
        </w:rPr>
        <w:t xml:space="preserve">; </w:t>
      </w:r>
    </w:p>
    <w:p w14:paraId="17233658" w14:textId="770B86E0" w:rsidR="00AE2B94" w:rsidRPr="00921A3C" w:rsidRDefault="00AE2B94" w:rsidP="00D173F2">
      <w:pPr>
        <w:keepNext/>
        <w:spacing w:after="0" w:line="276" w:lineRule="auto"/>
        <w:jc w:val="both"/>
        <w:rPr>
          <w:rFonts w:ascii="Times New Roman" w:eastAsia="Times New Roman" w:hAnsi="Times New Roman"/>
          <w:sz w:val="24"/>
          <w:szCs w:val="24"/>
          <w:lang w:eastAsia="ru-RU"/>
        </w:rPr>
      </w:pPr>
      <w:r w:rsidRPr="00921A3C">
        <w:rPr>
          <w:rFonts w:ascii="Times New Roman" w:eastAsia="Times New Roman" w:hAnsi="Times New Roman"/>
          <w:sz w:val="24"/>
          <w:szCs w:val="24"/>
          <w:lang w:eastAsia="ru-RU"/>
        </w:rPr>
        <w:t>2. Федеральным государственным образовательным стандартом (приказ от 17 октября 2013 № 1155) дошкольного образования;</w:t>
      </w:r>
    </w:p>
    <w:p w14:paraId="445EE8BB" w14:textId="7E948958" w:rsidR="00D926EF" w:rsidRDefault="00D926EF" w:rsidP="00D173F2">
      <w:pPr>
        <w:keepNext/>
        <w:spacing w:after="0" w:line="276" w:lineRule="auto"/>
        <w:jc w:val="both"/>
        <w:rPr>
          <w:rFonts w:ascii="Times New Roman" w:eastAsia="Times New Roman" w:hAnsi="Times New Roman"/>
          <w:sz w:val="24"/>
          <w:szCs w:val="24"/>
          <w:lang w:eastAsia="ru-RU"/>
        </w:rPr>
      </w:pPr>
      <w:r w:rsidRPr="00921A3C">
        <w:rPr>
          <w:rFonts w:ascii="Times New Roman" w:eastAsia="Times New Roman" w:hAnsi="Times New Roman"/>
          <w:sz w:val="24"/>
          <w:szCs w:val="24"/>
          <w:lang w:eastAsia="ru-RU"/>
        </w:rPr>
        <w:t>3.</w:t>
      </w:r>
      <w:r w:rsidRPr="00D926EF">
        <w:rPr>
          <w:rFonts w:ascii="Times New Roman" w:hAnsi="Times New Roman" w:cs="Times New Roman"/>
          <w:sz w:val="24"/>
          <w:szCs w:val="24"/>
        </w:rPr>
        <w:t xml:space="preserve"> </w:t>
      </w:r>
      <w:r w:rsidRPr="00921A3C">
        <w:rPr>
          <w:rFonts w:ascii="Times New Roman" w:hAnsi="Times New Roman" w:cs="Times New Roman"/>
          <w:sz w:val="24"/>
          <w:szCs w:val="24"/>
        </w:rPr>
        <w:t>Федеральной образовательной программой дошкольного образования</w:t>
      </w:r>
      <w:r>
        <w:rPr>
          <w:rFonts w:ascii="Times New Roman" w:hAnsi="Times New Roman" w:cs="Times New Roman"/>
          <w:sz w:val="24"/>
          <w:szCs w:val="24"/>
        </w:rPr>
        <w:t>;</w:t>
      </w:r>
    </w:p>
    <w:p w14:paraId="7D6DE0A4" w14:textId="51450913" w:rsidR="00D926EF" w:rsidRPr="00D926EF" w:rsidRDefault="00AE2B94" w:rsidP="00D926EF">
      <w:pPr>
        <w:keepNext/>
        <w:spacing w:after="0" w:line="276" w:lineRule="auto"/>
        <w:jc w:val="both"/>
        <w:rPr>
          <w:rFonts w:ascii="Times New Roman" w:eastAsia="Times New Roman" w:hAnsi="Times New Roman"/>
          <w:sz w:val="24"/>
          <w:szCs w:val="24"/>
          <w:lang w:eastAsia="ru-RU"/>
        </w:rPr>
      </w:pPr>
      <w:r w:rsidRPr="00921A3C">
        <w:rPr>
          <w:rFonts w:ascii="Times New Roman" w:eastAsia="Times New Roman" w:hAnsi="Times New Roman"/>
          <w:sz w:val="24"/>
          <w:szCs w:val="24"/>
          <w:lang w:eastAsia="ru-RU"/>
        </w:rPr>
        <w:t xml:space="preserve">4. </w:t>
      </w:r>
      <w:r w:rsidR="00D926EF" w:rsidRPr="00D926EF">
        <w:rPr>
          <w:rFonts w:ascii="Times New Roman" w:eastAsia="Times New Roman" w:hAnsi="Times New Roman"/>
          <w:sz w:val="24"/>
          <w:szCs w:val="24"/>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28.09.2020 г. №28</w:t>
      </w:r>
      <w:r w:rsidR="00D926EF">
        <w:rPr>
          <w:rFonts w:ascii="Times New Roman" w:eastAsia="Times New Roman" w:hAnsi="Times New Roman"/>
          <w:sz w:val="24"/>
          <w:szCs w:val="24"/>
          <w:lang w:eastAsia="ru-RU"/>
        </w:rPr>
        <w:t>)</w:t>
      </w:r>
      <w:r w:rsidR="00D926EF" w:rsidRPr="00D926EF">
        <w:rPr>
          <w:rFonts w:ascii="Times New Roman" w:eastAsia="Times New Roman" w:hAnsi="Times New Roman"/>
          <w:sz w:val="24"/>
          <w:szCs w:val="24"/>
          <w:lang w:eastAsia="ru-RU"/>
        </w:rPr>
        <w:t>; СанПин 2.4.1.3648-20 «Санитарно-эпидемиологические требования к организациям воспитания и обучения, отдыха и оздоровления детей и молодёжи» ;</w:t>
      </w:r>
    </w:p>
    <w:p w14:paraId="347277AC" w14:textId="2665E37E" w:rsidR="00D926EF" w:rsidRDefault="00B72F91" w:rsidP="00D173F2">
      <w:pPr>
        <w:keepNext/>
        <w:spacing w:after="0" w:line="276" w:lineRule="auto"/>
        <w:jc w:val="both"/>
        <w:rPr>
          <w:rFonts w:ascii="Times New Roman" w:eastAsia="Times New Roman" w:hAnsi="Times New Roman"/>
          <w:sz w:val="24"/>
          <w:szCs w:val="24"/>
          <w:lang w:eastAsia="ru-RU"/>
        </w:rPr>
      </w:pPr>
      <w:r w:rsidRPr="00A9132D">
        <w:rPr>
          <w:rFonts w:ascii="Times New Roman" w:eastAsia="Times New Roman" w:hAnsi="Times New Roman"/>
          <w:sz w:val="24"/>
          <w:szCs w:val="24"/>
          <w:lang w:eastAsia="ru-RU"/>
        </w:rPr>
        <w:t xml:space="preserve">5. </w:t>
      </w:r>
      <w:r w:rsidR="00D926EF" w:rsidRPr="00D926EF">
        <w:rPr>
          <w:rFonts w:ascii="Times New Roman" w:eastAsia="Times New Roman" w:hAnsi="Times New Roman"/>
          <w:sz w:val="24"/>
          <w:szCs w:val="24"/>
          <w:lang w:eastAsia="ru-RU"/>
        </w:rPr>
        <w:t>Образовательной программой МАДОУ «Детский сад №15».</w:t>
      </w:r>
    </w:p>
    <w:p w14:paraId="2FAD71A6" w14:textId="77777777" w:rsidR="00D926EF" w:rsidRPr="00921A3C" w:rsidRDefault="00D926EF" w:rsidP="00D173F2">
      <w:pPr>
        <w:suppressAutoHyphens/>
        <w:spacing w:after="0" w:line="276" w:lineRule="auto"/>
        <w:jc w:val="both"/>
        <w:rPr>
          <w:rFonts w:ascii="Times New Roman" w:eastAsia="Times New Roman" w:hAnsi="Times New Roman"/>
          <w:sz w:val="24"/>
          <w:szCs w:val="24"/>
          <w:lang w:eastAsia="ar-SA"/>
        </w:rPr>
      </w:pPr>
    </w:p>
    <w:p w14:paraId="45A5F969" w14:textId="530DB15B" w:rsidR="00CC0D53" w:rsidRPr="003E5707" w:rsidRDefault="00AE2B94" w:rsidP="009A7CD3">
      <w:pPr>
        <w:pStyle w:val="22"/>
        <w:shd w:val="clear" w:color="auto" w:fill="auto"/>
        <w:tabs>
          <w:tab w:val="left" w:pos="1359"/>
        </w:tabs>
        <w:spacing w:before="0" w:after="0" w:line="276" w:lineRule="auto"/>
        <w:jc w:val="both"/>
        <w:rPr>
          <w:sz w:val="24"/>
          <w:szCs w:val="24"/>
        </w:rPr>
      </w:pPr>
      <w:r w:rsidRPr="00921A3C">
        <w:rPr>
          <w:b/>
          <w:bCs/>
          <w:sz w:val="24"/>
          <w:szCs w:val="24"/>
          <w:lang w:eastAsia="ru-RU"/>
        </w:rPr>
        <w:t xml:space="preserve">Цель программы: </w:t>
      </w:r>
      <w:r w:rsidR="00CC0D53">
        <w:rPr>
          <w:sz w:val="24"/>
          <w:szCs w:val="24"/>
        </w:rPr>
        <w:t>м</w:t>
      </w:r>
      <w:r w:rsidR="00CC0D53" w:rsidRPr="003E5707">
        <w:rPr>
          <w:sz w:val="24"/>
          <w:szCs w:val="24"/>
        </w:rPr>
        <w:t>узыкальное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889E3EF" w14:textId="0B5E03F2" w:rsidR="00AE2B94" w:rsidRPr="00921A3C" w:rsidRDefault="00AE2B94" w:rsidP="00D173F2">
      <w:pPr>
        <w:spacing w:after="0" w:line="276" w:lineRule="auto"/>
        <w:jc w:val="both"/>
        <w:rPr>
          <w:rFonts w:ascii="Times New Roman" w:eastAsia="Times New Roman" w:hAnsi="Times New Roman"/>
          <w:sz w:val="24"/>
          <w:szCs w:val="24"/>
          <w:lang w:eastAsia="ru-RU"/>
        </w:rPr>
      </w:pPr>
    </w:p>
    <w:p w14:paraId="7CF9F826" w14:textId="0759A19C" w:rsidR="00AE2B94" w:rsidRPr="00921A3C" w:rsidRDefault="00CC0D53" w:rsidP="00D173F2">
      <w:pPr>
        <w:widowControl w:val="0"/>
        <w:autoSpaceDE w:val="0"/>
        <w:autoSpaceDN w:val="0"/>
        <w:adjustRightInd w:val="0"/>
        <w:spacing w:after="0" w:line="276" w:lineRule="auto"/>
        <w:jc w:val="both"/>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Основные за</w:t>
      </w:r>
      <w:r w:rsidR="00AE2B94" w:rsidRPr="00921A3C">
        <w:rPr>
          <w:rFonts w:ascii="Times New Roman" w:eastAsia="Times New Roman" w:hAnsi="Times New Roman"/>
          <w:b/>
          <w:bCs/>
          <w:color w:val="000000"/>
          <w:sz w:val="24"/>
          <w:szCs w:val="24"/>
          <w:lang w:eastAsia="ru-RU"/>
        </w:rPr>
        <w:t>дачи:</w:t>
      </w:r>
    </w:p>
    <w:p w14:paraId="1B7CD866" w14:textId="77777777" w:rsidR="00CC0D53" w:rsidRPr="00CC0D53" w:rsidRDefault="00CC0D53" w:rsidP="00CC0D53">
      <w:pPr>
        <w:pStyle w:val="ac"/>
        <w:tabs>
          <w:tab w:val="left" w:pos="1180"/>
        </w:tabs>
        <w:ind w:left="0"/>
        <w:jc w:val="both"/>
        <w:rPr>
          <w:rFonts w:ascii="Times New Roman" w:eastAsia="Times New Roman" w:hAnsi="Times New Roman" w:cs="Times New Roman"/>
          <w:sz w:val="24"/>
          <w:szCs w:val="24"/>
        </w:rPr>
      </w:pPr>
      <w:r w:rsidRPr="00CC0D53">
        <w:rPr>
          <w:rFonts w:ascii="Times New Roman" w:eastAsia="Times New Roman" w:hAnsi="Times New Roman" w:cs="Times New Roman"/>
          <w:sz w:val="24"/>
          <w:szCs w:val="24"/>
        </w:rPr>
        <w:t>1. Формировать музыкальные знания и навыки в различных видах музыкальной деятельности адекватно детским возможностям.</w:t>
      </w:r>
    </w:p>
    <w:p w14:paraId="1F868FCE" w14:textId="77777777" w:rsidR="00CC0D53" w:rsidRPr="00CC0D53" w:rsidRDefault="00CC0D53" w:rsidP="00CC0D53">
      <w:pPr>
        <w:pStyle w:val="ac"/>
        <w:tabs>
          <w:tab w:val="left" w:pos="1180"/>
        </w:tabs>
        <w:ind w:left="0"/>
        <w:jc w:val="both"/>
        <w:rPr>
          <w:rFonts w:ascii="Times New Roman" w:eastAsia="Times New Roman" w:hAnsi="Times New Roman" w:cs="Times New Roman"/>
          <w:sz w:val="24"/>
          <w:szCs w:val="24"/>
        </w:rPr>
      </w:pPr>
      <w:r w:rsidRPr="00CC0D53">
        <w:rPr>
          <w:rFonts w:ascii="Times New Roman" w:hAnsi="Times New Roman" w:cs="Times New Roman"/>
          <w:sz w:val="24"/>
          <w:szCs w:val="24"/>
        </w:rPr>
        <w:t>2. Развивать музыкальные способности: ладовое чувство, музыкально-слуховые представления, чувство ритма.</w:t>
      </w:r>
    </w:p>
    <w:p w14:paraId="0847A802" w14:textId="77777777" w:rsidR="00CC0D53" w:rsidRPr="00CC0D53" w:rsidRDefault="00CC0D53" w:rsidP="00CC0D53">
      <w:pPr>
        <w:pStyle w:val="ac"/>
        <w:tabs>
          <w:tab w:val="left" w:pos="1180"/>
        </w:tabs>
        <w:ind w:left="0"/>
        <w:jc w:val="both"/>
        <w:rPr>
          <w:rFonts w:ascii="Times New Roman" w:eastAsia="Times New Roman" w:hAnsi="Times New Roman" w:cs="Times New Roman"/>
          <w:sz w:val="24"/>
          <w:szCs w:val="24"/>
        </w:rPr>
      </w:pPr>
      <w:r w:rsidRPr="00CC0D53">
        <w:rPr>
          <w:rFonts w:ascii="Times New Roman" w:eastAsia="Times New Roman" w:hAnsi="Times New Roman" w:cs="Times New Roman"/>
          <w:sz w:val="24"/>
          <w:szCs w:val="24"/>
        </w:rPr>
        <w:t xml:space="preserve">3. Развивать </w:t>
      </w:r>
      <w:r w:rsidRPr="00CC0D53">
        <w:rPr>
          <w:rFonts w:ascii="Times New Roman" w:hAnsi="Times New Roman" w:cs="Times New Roman"/>
          <w:sz w:val="24"/>
          <w:szCs w:val="24"/>
        </w:rPr>
        <w:t>исполнительские и творческие способности.</w:t>
      </w:r>
    </w:p>
    <w:p w14:paraId="400503DB" w14:textId="77777777" w:rsidR="00CC0D53" w:rsidRPr="00CC0D53" w:rsidRDefault="00CC0D53" w:rsidP="009A7CD3">
      <w:pPr>
        <w:pStyle w:val="ac"/>
        <w:tabs>
          <w:tab w:val="left" w:pos="1180"/>
        </w:tabs>
        <w:spacing w:after="0"/>
        <w:ind w:left="0"/>
        <w:jc w:val="both"/>
        <w:rPr>
          <w:rFonts w:ascii="Times New Roman" w:hAnsi="Times New Roman" w:cs="Times New Roman"/>
          <w:sz w:val="24"/>
          <w:szCs w:val="24"/>
        </w:rPr>
      </w:pPr>
      <w:r w:rsidRPr="00CC0D53">
        <w:rPr>
          <w:rFonts w:ascii="Times New Roman" w:hAnsi="Times New Roman" w:cs="Times New Roman"/>
          <w:sz w:val="24"/>
          <w:szCs w:val="24"/>
        </w:rPr>
        <w:t>4. Развивать эмоциональную отзывчивость и познавательный интерес к музыке и музыкальной деятельности.</w:t>
      </w:r>
    </w:p>
    <w:p w14:paraId="026B3DF2" w14:textId="1B71CC11" w:rsidR="00CC0D53" w:rsidRPr="00CC0D53" w:rsidRDefault="00CC0D53" w:rsidP="00CC0D53">
      <w:pPr>
        <w:spacing w:after="0" w:line="276" w:lineRule="auto"/>
        <w:contextualSpacing/>
        <w:jc w:val="both"/>
        <w:rPr>
          <w:rFonts w:ascii="Times New Roman" w:eastAsia="Times New Roman" w:hAnsi="Times New Roman" w:cs="Times New Roman"/>
          <w:sz w:val="24"/>
          <w:szCs w:val="24"/>
          <w:lang w:eastAsia="ru-RU"/>
        </w:rPr>
      </w:pPr>
      <w:r w:rsidRPr="00CC0D53">
        <w:rPr>
          <w:rFonts w:ascii="Times New Roman" w:hAnsi="Times New Roman" w:cs="Times New Roman"/>
          <w:sz w:val="24"/>
          <w:szCs w:val="24"/>
        </w:rPr>
        <w:t>5. Воспитывать эмоционально-ценностное отношение к окружающему миру посредством приобщения к музыкальному искусству.</w:t>
      </w:r>
    </w:p>
    <w:p w14:paraId="3FF07EB4" w14:textId="77777777" w:rsidR="00AE2B94" w:rsidRPr="00921A3C" w:rsidRDefault="00AE2B94" w:rsidP="00D173F2">
      <w:pPr>
        <w:spacing w:after="0" w:line="276" w:lineRule="auto"/>
        <w:contextualSpacing/>
        <w:jc w:val="both"/>
        <w:rPr>
          <w:rFonts w:ascii="Times New Roman" w:eastAsia="Times New Roman" w:hAnsi="Times New Roman"/>
          <w:sz w:val="24"/>
          <w:szCs w:val="24"/>
          <w:lang w:eastAsia="ru-RU"/>
        </w:rPr>
      </w:pPr>
    </w:p>
    <w:p w14:paraId="3B6EB018" w14:textId="77777777" w:rsidR="00CC0D53" w:rsidRPr="000E3F43" w:rsidRDefault="00CC0D53" w:rsidP="00E434B8">
      <w:pPr>
        <w:spacing w:after="0" w:line="276" w:lineRule="auto"/>
        <w:jc w:val="both"/>
        <w:rPr>
          <w:rFonts w:ascii="Times New Roman" w:hAnsi="Times New Roman"/>
          <w:b/>
          <w:sz w:val="24"/>
          <w:szCs w:val="24"/>
        </w:rPr>
      </w:pPr>
      <w:r>
        <w:rPr>
          <w:rFonts w:ascii="Times New Roman" w:hAnsi="Times New Roman"/>
          <w:b/>
          <w:sz w:val="24"/>
          <w:szCs w:val="24"/>
        </w:rPr>
        <w:t>Задачи с</w:t>
      </w:r>
      <w:r w:rsidRPr="000E3F43">
        <w:rPr>
          <w:rFonts w:ascii="Times New Roman" w:hAnsi="Times New Roman"/>
          <w:b/>
          <w:sz w:val="24"/>
          <w:szCs w:val="24"/>
        </w:rPr>
        <w:t xml:space="preserve"> учетом специфики региональных и социокультурных условий,</w:t>
      </w:r>
    </w:p>
    <w:p w14:paraId="1D50AFA3" w14:textId="1B01D349" w:rsidR="00CC0D53" w:rsidRDefault="00CC0D53" w:rsidP="00E434B8">
      <w:pPr>
        <w:spacing w:after="0" w:line="276" w:lineRule="auto"/>
        <w:contextualSpacing/>
        <w:jc w:val="both"/>
        <w:rPr>
          <w:rFonts w:ascii="Times New Roman" w:hAnsi="Times New Roman"/>
          <w:b/>
          <w:sz w:val="24"/>
          <w:szCs w:val="24"/>
        </w:rPr>
      </w:pPr>
      <w:r w:rsidRPr="000E3F43">
        <w:rPr>
          <w:rFonts w:ascii="Times New Roman" w:hAnsi="Times New Roman"/>
          <w:b/>
          <w:sz w:val="24"/>
          <w:szCs w:val="24"/>
        </w:rPr>
        <w:t>в которых осуществляется образовательная деятельность с дошкольниками</w:t>
      </w:r>
    </w:p>
    <w:p w14:paraId="738EBC06" w14:textId="77777777" w:rsidR="00CC0D53" w:rsidRPr="000E3F43" w:rsidRDefault="00CC0D53" w:rsidP="002F1F35">
      <w:pPr>
        <w:pStyle w:val="a8"/>
        <w:numPr>
          <w:ilvl w:val="0"/>
          <w:numId w:val="4"/>
        </w:numPr>
        <w:spacing w:line="276" w:lineRule="auto"/>
        <w:ind w:left="0" w:firstLine="0"/>
        <w:jc w:val="both"/>
      </w:pPr>
      <w:r w:rsidRPr="000E3F43">
        <w:t>Приобщать дошкольников к культурному и музыкальному наследию своего края: образцам народного фольклора, народным художественным промыслам, культурным музыкальным традициям.</w:t>
      </w:r>
    </w:p>
    <w:p w14:paraId="45D0284E" w14:textId="77777777" w:rsidR="00CC0D53" w:rsidRPr="000E3F43" w:rsidRDefault="00CC0D53" w:rsidP="002F1F35">
      <w:pPr>
        <w:pStyle w:val="a8"/>
        <w:numPr>
          <w:ilvl w:val="0"/>
          <w:numId w:val="4"/>
        </w:numPr>
        <w:spacing w:line="276" w:lineRule="auto"/>
        <w:ind w:left="0" w:firstLine="0"/>
        <w:jc w:val="both"/>
      </w:pPr>
      <w:r w:rsidRPr="000E3F43">
        <w:t>Вовлекать детей в художественно-творческую деятельность регионального содержания.</w:t>
      </w:r>
    </w:p>
    <w:p w14:paraId="5DA70CC7" w14:textId="77777777" w:rsidR="00CC0D53" w:rsidRPr="000E3F43" w:rsidRDefault="00CC0D53" w:rsidP="002F1F35">
      <w:pPr>
        <w:pStyle w:val="a8"/>
        <w:numPr>
          <w:ilvl w:val="0"/>
          <w:numId w:val="4"/>
        </w:numPr>
        <w:spacing w:line="276" w:lineRule="auto"/>
        <w:ind w:left="0" w:firstLine="0"/>
        <w:jc w:val="both"/>
      </w:pPr>
      <w:r w:rsidRPr="000E3F43">
        <w:t>Развивать предпосылки ценностно-смыслового восприятия и понимания ближайшего окружающего мира посредством музыкального искусства.</w:t>
      </w:r>
    </w:p>
    <w:p w14:paraId="6CA22354" w14:textId="77777777" w:rsidR="00CC0D53" w:rsidRPr="000E3F43" w:rsidRDefault="00CC0D53" w:rsidP="002F1F35">
      <w:pPr>
        <w:pStyle w:val="a8"/>
        <w:numPr>
          <w:ilvl w:val="0"/>
          <w:numId w:val="4"/>
        </w:numPr>
        <w:spacing w:line="276" w:lineRule="auto"/>
        <w:ind w:left="0" w:firstLine="0"/>
        <w:jc w:val="both"/>
      </w:pPr>
      <w:r w:rsidRPr="000E3F43">
        <w:lastRenderedPageBreak/>
        <w:t>Воспитывать уважение к своему дому, малой Родине.</w:t>
      </w:r>
    </w:p>
    <w:p w14:paraId="30136822" w14:textId="46589D02" w:rsidR="00CC0D53" w:rsidRDefault="00CC0D53" w:rsidP="00CC0D53">
      <w:pPr>
        <w:spacing w:after="0" w:line="276" w:lineRule="auto"/>
        <w:contextualSpacing/>
        <w:rPr>
          <w:rFonts w:ascii="Times New Roman" w:eastAsia="Times New Roman" w:hAnsi="Times New Roman"/>
          <w:b/>
          <w:sz w:val="24"/>
          <w:szCs w:val="24"/>
          <w:lang w:eastAsia="ru-RU"/>
        </w:rPr>
      </w:pPr>
    </w:p>
    <w:p w14:paraId="2BC1EE18" w14:textId="77777777" w:rsidR="009A7CD3" w:rsidRDefault="009A7CD3" w:rsidP="009A7CD3">
      <w:pPr>
        <w:pStyle w:val="a8"/>
        <w:jc w:val="center"/>
        <w:rPr>
          <w:b/>
        </w:rPr>
      </w:pPr>
      <w:r w:rsidRPr="00615A57">
        <w:rPr>
          <w:b/>
        </w:rPr>
        <w:t xml:space="preserve">Интеграция </w:t>
      </w:r>
      <w:r>
        <w:rPr>
          <w:b/>
        </w:rPr>
        <w:t xml:space="preserve">задач </w:t>
      </w:r>
      <w:r w:rsidRPr="00615A57">
        <w:rPr>
          <w:b/>
        </w:rPr>
        <w:t>с другими образовательными областями</w:t>
      </w:r>
    </w:p>
    <w:tbl>
      <w:tblPr>
        <w:tblStyle w:val="a7"/>
        <w:tblW w:w="8887" w:type="dxa"/>
        <w:tblLayout w:type="fixed"/>
        <w:tblLook w:val="04A0" w:firstRow="1" w:lastRow="0" w:firstColumn="1" w:lastColumn="0" w:noHBand="0" w:noVBand="1"/>
      </w:tblPr>
      <w:tblGrid>
        <w:gridCol w:w="2852"/>
        <w:gridCol w:w="6035"/>
      </w:tblGrid>
      <w:tr w:rsidR="009A7CD3" w14:paraId="2D4622A8" w14:textId="77777777" w:rsidTr="009A7CD3">
        <w:tc>
          <w:tcPr>
            <w:tcW w:w="2852" w:type="dxa"/>
          </w:tcPr>
          <w:p w14:paraId="1B60EFDD" w14:textId="3F6B01E5"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sz w:val="24"/>
                <w:szCs w:val="24"/>
              </w:rPr>
              <w:t>Образовательная область</w:t>
            </w:r>
          </w:p>
        </w:tc>
        <w:tc>
          <w:tcPr>
            <w:tcW w:w="6035" w:type="dxa"/>
          </w:tcPr>
          <w:p w14:paraId="056BBF60" w14:textId="5C9DF21A"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sz w:val="24"/>
                <w:szCs w:val="24"/>
              </w:rPr>
              <w:t>Программные задачи</w:t>
            </w:r>
          </w:p>
        </w:tc>
      </w:tr>
      <w:tr w:rsidR="009A7CD3" w14:paraId="625D92EC" w14:textId="77777777" w:rsidTr="009A7CD3">
        <w:tc>
          <w:tcPr>
            <w:tcW w:w="2852" w:type="dxa"/>
          </w:tcPr>
          <w:p w14:paraId="2B5D5C3E" w14:textId="07347693"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color w:val="000000"/>
                <w:sz w:val="24"/>
                <w:szCs w:val="24"/>
              </w:rPr>
              <w:t>Социально-коммуникативное развитие</w:t>
            </w:r>
          </w:p>
        </w:tc>
        <w:tc>
          <w:tcPr>
            <w:tcW w:w="6035" w:type="dxa"/>
          </w:tcPr>
          <w:p w14:paraId="325DBF77" w14:textId="77777777" w:rsidR="009A7CD3" w:rsidRPr="00615A57" w:rsidRDefault="009A7CD3" w:rsidP="002F1F35">
            <w:pPr>
              <w:pStyle w:val="af2"/>
              <w:numPr>
                <w:ilvl w:val="0"/>
                <w:numId w:val="5"/>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Формирова</w:t>
            </w:r>
            <w:r>
              <w:rPr>
                <w:rFonts w:ascii="Times New Roman" w:hAnsi="Times New Roman" w:cs="Times New Roman"/>
                <w:color w:val="000000"/>
                <w:sz w:val="24"/>
                <w:szCs w:val="24"/>
              </w:rPr>
              <w:t>ть</w:t>
            </w:r>
            <w:r w:rsidRPr="00615A57">
              <w:rPr>
                <w:rFonts w:ascii="Times New Roman" w:hAnsi="Times New Roman" w:cs="Times New Roman"/>
                <w:color w:val="000000"/>
                <w:sz w:val="24"/>
                <w:szCs w:val="24"/>
              </w:rPr>
              <w:t xml:space="preserve"> представлени</w:t>
            </w:r>
            <w:r>
              <w:rPr>
                <w:rFonts w:ascii="Times New Roman" w:hAnsi="Times New Roman" w:cs="Times New Roman"/>
                <w:color w:val="000000"/>
                <w:sz w:val="24"/>
                <w:szCs w:val="24"/>
              </w:rPr>
              <w:t>я</w:t>
            </w:r>
            <w:r w:rsidRPr="00615A57">
              <w:rPr>
                <w:rFonts w:ascii="Times New Roman" w:hAnsi="Times New Roman" w:cs="Times New Roman"/>
                <w:color w:val="000000"/>
                <w:sz w:val="24"/>
                <w:szCs w:val="24"/>
              </w:rPr>
              <w:t xml:space="preserve"> о музыкальном искусстве.</w:t>
            </w:r>
          </w:p>
          <w:p w14:paraId="518700E9" w14:textId="77777777" w:rsidR="009A7CD3" w:rsidRPr="00615A57" w:rsidRDefault="009A7CD3" w:rsidP="002F1F35">
            <w:pPr>
              <w:pStyle w:val="af2"/>
              <w:numPr>
                <w:ilvl w:val="0"/>
                <w:numId w:val="5"/>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 xml:space="preserve"> Формирова</w:t>
            </w:r>
            <w:r>
              <w:rPr>
                <w:rFonts w:ascii="Times New Roman" w:hAnsi="Times New Roman" w:cs="Times New Roman"/>
                <w:color w:val="000000"/>
                <w:sz w:val="24"/>
                <w:szCs w:val="24"/>
              </w:rPr>
              <w:t>ть</w:t>
            </w:r>
            <w:r w:rsidRPr="00615A57">
              <w:rPr>
                <w:rFonts w:ascii="Times New Roman" w:hAnsi="Times New Roman" w:cs="Times New Roman"/>
                <w:color w:val="000000"/>
                <w:sz w:val="24"/>
                <w:szCs w:val="24"/>
              </w:rPr>
              <w:t xml:space="preserve"> позитивны</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установ</w:t>
            </w:r>
            <w:r>
              <w:rPr>
                <w:rFonts w:ascii="Times New Roman" w:hAnsi="Times New Roman" w:cs="Times New Roman"/>
                <w:color w:val="000000"/>
                <w:sz w:val="24"/>
                <w:szCs w:val="24"/>
              </w:rPr>
              <w:t xml:space="preserve">ки </w:t>
            </w:r>
            <w:r w:rsidRPr="00615A57">
              <w:rPr>
                <w:rFonts w:ascii="Times New Roman" w:hAnsi="Times New Roman" w:cs="Times New Roman"/>
                <w:color w:val="000000"/>
                <w:sz w:val="24"/>
                <w:szCs w:val="24"/>
              </w:rPr>
              <w:t>к различным видам творчества.</w:t>
            </w:r>
          </w:p>
          <w:p w14:paraId="433ACBD4" w14:textId="77777777" w:rsidR="009A7CD3" w:rsidRPr="00615A57" w:rsidRDefault="009A7CD3" w:rsidP="002F1F35">
            <w:pPr>
              <w:pStyle w:val="af2"/>
              <w:numPr>
                <w:ilvl w:val="0"/>
                <w:numId w:val="5"/>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С</w:t>
            </w:r>
            <w:r>
              <w:rPr>
                <w:rFonts w:ascii="Times New Roman" w:hAnsi="Times New Roman" w:cs="Times New Roman"/>
                <w:color w:val="000000"/>
                <w:sz w:val="24"/>
                <w:szCs w:val="24"/>
              </w:rPr>
              <w:t xml:space="preserve">пособствовать </w:t>
            </w:r>
            <w:r w:rsidRPr="00615A57">
              <w:rPr>
                <w:rFonts w:ascii="Times New Roman" w:hAnsi="Times New Roman" w:cs="Times New Roman"/>
                <w:color w:val="000000"/>
                <w:sz w:val="24"/>
                <w:szCs w:val="24"/>
              </w:rPr>
              <w:t>самостоятельности, целенаправленности и саморегуляции собственных действий в процессе музыкальной деятельности.</w:t>
            </w:r>
          </w:p>
          <w:p w14:paraId="41AA4E0C" w14:textId="77777777" w:rsidR="009A7CD3" w:rsidRPr="00615A57" w:rsidRDefault="009A7CD3" w:rsidP="002F1F35">
            <w:pPr>
              <w:pStyle w:val="af2"/>
              <w:numPr>
                <w:ilvl w:val="0"/>
                <w:numId w:val="5"/>
              </w:numPr>
              <w:suppressAutoHyphens/>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Приобщать к</w:t>
            </w:r>
            <w:r w:rsidRPr="00615A57">
              <w:rPr>
                <w:rFonts w:ascii="Times New Roman" w:hAnsi="Times New Roman" w:cs="Times New Roman"/>
                <w:color w:val="000000"/>
                <w:sz w:val="24"/>
                <w:szCs w:val="24"/>
              </w:rPr>
              <w:t xml:space="preserve"> моральны</w:t>
            </w:r>
            <w:r>
              <w:rPr>
                <w:rFonts w:ascii="Times New Roman" w:hAnsi="Times New Roman" w:cs="Times New Roman"/>
                <w:color w:val="000000"/>
                <w:sz w:val="24"/>
                <w:szCs w:val="24"/>
              </w:rPr>
              <w:t>м</w:t>
            </w:r>
            <w:r w:rsidRPr="00615A57">
              <w:rPr>
                <w:rFonts w:ascii="Times New Roman" w:hAnsi="Times New Roman" w:cs="Times New Roman"/>
                <w:color w:val="000000"/>
                <w:sz w:val="24"/>
                <w:szCs w:val="24"/>
              </w:rPr>
              <w:t xml:space="preserve"> и нравственны</w:t>
            </w:r>
            <w:r>
              <w:rPr>
                <w:rFonts w:ascii="Times New Roman" w:hAnsi="Times New Roman" w:cs="Times New Roman"/>
                <w:color w:val="000000"/>
                <w:sz w:val="24"/>
                <w:szCs w:val="24"/>
              </w:rPr>
              <w:t>м</w:t>
            </w:r>
            <w:r w:rsidRPr="00615A57">
              <w:rPr>
                <w:rFonts w:ascii="Times New Roman" w:hAnsi="Times New Roman" w:cs="Times New Roman"/>
                <w:color w:val="000000"/>
                <w:sz w:val="24"/>
                <w:szCs w:val="24"/>
              </w:rPr>
              <w:t xml:space="preserve"> ценност</w:t>
            </w:r>
            <w:r>
              <w:rPr>
                <w:rFonts w:ascii="Times New Roman" w:hAnsi="Times New Roman" w:cs="Times New Roman"/>
                <w:color w:val="000000"/>
                <w:sz w:val="24"/>
                <w:szCs w:val="24"/>
              </w:rPr>
              <w:t>ям</w:t>
            </w:r>
            <w:r w:rsidRPr="00615A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посредством музыкального искусства</w:t>
            </w:r>
            <w:r w:rsidRPr="00615A57">
              <w:rPr>
                <w:rFonts w:ascii="Times New Roman" w:hAnsi="Times New Roman" w:cs="Times New Roman"/>
                <w:color w:val="000000"/>
                <w:sz w:val="24"/>
                <w:szCs w:val="24"/>
              </w:rPr>
              <w:t>.</w:t>
            </w:r>
          </w:p>
          <w:p w14:paraId="46DA0E7D" w14:textId="13CDAE76" w:rsidR="009A7CD3" w:rsidRDefault="009A7CD3" w:rsidP="00CD2325">
            <w:pPr>
              <w:pStyle w:val="af2"/>
              <w:numPr>
                <w:ilvl w:val="0"/>
                <w:numId w:val="5"/>
              </w:numPr>
              <w:suppressAutoHyphens/>
              <w:spacing w:after="0"/>
              <w:ind w:left="0" w:firstLine="0"/>
              <w:jc w:val="both"/>
              <w:rPr>
                <w:rFonts w:ascii="Times New Roman" w:eastAsia="Times New Roman" w:hAnsi="Times New Roman"/>
                <w:b/>
                <w:sz w:val="24"/>
                <w:szCs w:val="24"/>
                <w:lang w:eastAsia="ru-RU"/>
              </w:rPr>
            </w:pPr>
            <w:r w:rsidRPr="00615A57">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615A57">
              <w:rPr>
                <w:rFonts w:ascii="Times New Roman" w:hAnsi="Times New Roman" w:cs="Times New Roman"/>
                <w:color w:val="000000"/>
                <w:sz w:val="24"/>
                <w:szCs w:val="24"/>
              </w:rPr>
              <w:t xml:space="preserve"> общени</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и взаимодействи</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со взрослыми и сверстниками в процессе музыкальной деятельности.</w:t>
            </w:r>
          </w:p>
        </w:tc>
      </w:tr>
      <w:tr w:rsidR="009A7CD3" w14:paraId="441BCDF7" w14:textId="77777777" w:rsidTr="009A7CD3">
        <w:tc>
          <w:tcPr>
            <w:tcW w:w="2852" w:type="dxa"/>
          </w:tcPr>
          <w:p w14:paraId="55F9B103" w14:textId="02B5AAB7"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color w:val="000000"/>
                <w:sz w:val="24"/>
                <w:szCs w:val="24"/>
              </w:rPr>
              <w:t>Познавательное развитие</w:t>
            </w:r>
          </w:p>
        </w:tc>
        <w:tc>
          <w:tcPr>
            <w:tcW w:w="6035" w:type="dxa"/>
          </w:tcPr>
          <w:p w14:paraId="153EA5E5" w14:textId="77777777" w:rsidR="009A7CD3" w:rsidRPr="00615A57" w:rsidRDefault="009A7CD3" w:rsidP="002F1F35">
            <w:pPr>
              <w:pStyle w:val="af2"/>
              <w:numPr>
                <w:ilvl w:val="0"/>
                <w:numId w:val="6"/>
              </w:numPr>
              <w:suppressAutoHyphens/>
              <w:spacing w:after="0"/>
              <w:ind w:left="0" w:firstLine="0"/>
              <w:jc w:val="both"/>
              <w:rPr>
                <w:rFonts w:ascii="Times New Roman" w:hAnsi="Times New Roman" w:cs="Times New Roman"/>
                <w:sz w:val="24"/>
                <w:szCs w:val="24"/>
              </w:rPr>
            </w:pPr>
            <w:r w:rsidRPr="00615A57">
              <w:rPr>
                <w:rFonts w:ascii="Times New Roman" w:hAnsi="Times New Roman" w:cs="Times New Roman"/>
                <w:color w:val="000000"/>
                <w:sz w:val="24"/>
                <w:szCs w:val="24"/>
              </w:rPr>
              <w:t>Формирова</w:t>
            </w:r>
            <w:r>
              <w:rPr>
                <w:rFonts w:ascii="Times New Roman" w:hAnsi="Times New Roman" w:cs="Times New Roman"/>
                <w:color w:val="000000"/>
                <w:sz w:val="24"/>
                <w:szCs w:val="24"/>
              </w:rPr>
              <w:t>ть</w:t>
            </w:r>
            <w:r w:rsidRPr="00615A57">
              <w:rPr>
                <w:rFonts w:ascii="Times New Roman" w:hAnsi="Times New Roman" w:cs="Times New Roman"/>
                <w:color w:val="000000"/>
                <w:sz w:val="24"/>
                <w:szCs w:val="24"/>
              </w:rPr>
              <w:t xml:space="preserve"> целостн</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картин</w:t>
            </w:r>
            <w:r>
              <w:rPr>
                <w:rFonts w:ascii="Times New Roman" w:hAnsi="Times New Roman" w:cs="Times New Roman"/>
                <w:color w:val="000000"/>
                <w:sz w:val="24"/>
                <w:szCs w:val="24"/>
              </w:rPr>
              <w:t xml:space="preserve">у </w:t>
            </w:r>
            <w:r w:rsidRPr="00615A57">
              <w:rPr>
                <w:rFonts w:ascii="Times New Roman" w:hAnsi="Times New Roman" w:cs="Times New Roman"/>
                <w:color w:val="000000"/>
                <w:sz w:val="24"/>
                <w:szCs w:val="24"/>
              </w:rPr>
              <w:t>мира средствами музык</w:t>
            </w:r>
            <w:r>
              <w:rPr>
                <w:rFonts w:ascii="Times New Roman" w:hAnsi="Times New Roman" w:cs="Times New Roman"/>
                <w:color w:val="000000"/>
                <w:sz w:val="24"/>
                <w:szCs w:val="24"/>
              </w:rPr>
              <w:t>и</w:t>
            </w:r>
            <w:r w:rsidRPr="00615A57">
              <w:rPr>
                <w:rFonts w:ascii="Times New Roman" w:hAnsi="Times New Roman" w:cs="Times New Roman"/>
                <w:color w:val="000000"/>
                <w:sz w:val="24"/>
                <w:szCs w:val="24"/>
              </w:rPr>
              <w:t>.</w:t>
            </w:r>
          </w:p>
          <w:p w14:paraId="1F6F0E19" w14:textId="77777777" w:rsidR="009A7CD3" w:rsidRPr="00615A57" w:rsidRDefault="009A7CD3" w:rsidP="002F1F35">
            <w:pPr>
              <w:pStyle w:val="af2"/>
              <w:numPr>
                <w:ilvl w:val="0"/>
                <w:numId w:val="6"/>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Формиров</w:t>
            </w:r>
            <w:r>
              <w:rPr>
                <w:rFonts w:ascii="Times New Roman" w:hAnsi="Times New Roman" w:cs="Times New Roman"/>
                <w:color w:val="000000"/>
                <w:sz w:val="24"/>
                <w:szCs w:val="24"/>
              </w:rPr>
              <w:t>ать</w:t>
            </w:r>
            <w:r w:rsidRPr="00615A57">
              <w:rPr>
                <w:rFonts w:ascii="Times New Roman" w:hAnsi="Times New Roman" w:cs="Times New Roman"/>
                <w:color w:val="000000"/>
                <w:sz w:val="24"/>
                <w:szCs w:val="24"/>
              </w:rPr>
              <w:t xml:space="preserve"> первичны</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представлени</w:t>
            </w:r>
            <w:r>
              <w:rPr>
                <w:rFonts w:ascii="Times New Roman" w:hAnsi="Times New Roman" w:cs="Times New Roman"/>
                <w:color w:val="000000"/>
                <w:sz w:val="24"/>
                <w:szCs w:val="24"/>
              </w:rPr>
              <w:t>я</w:t>
            </w:r>
            <w:r w:rsidRPr="00615A57">
              <w:rPr>
                <w:rFonts w:ascii="Times New Roman" w:hAnsi="Times New Roman" w:cs="Times New Roman"/>
                <w:color w:val="000000"/>
                <w:sz w:val="24"/>
                <w:szCs w:val="24"/>
              </w:rPr>
              <w:t xml:space="preserve"> о звучании, ритме, темпе.</w:t>
            </w:r>
          </w:p>
          <w:p w14:paraId="027C88A3" w14:textId="77777777" w:rsidR="009A7CD3" w:rsidRPr="00615A57" w:rsidRDefault="009A7CD3" w:rsidP="002F1F35">
            <w:pPr>
              <w:pStyle w:val="af2"/>
              <w:numPr>
                <w:ilvl w:val="0"/>
                <w:numId w:val="6"/>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Формирова</w:t>
            </w:r>
            <w:r>
              <w:rPr>
                <w:rFonts w:ascii="Times New Roman" w:hAnsi="Times New Roman" w:cs="Times New Roman"/>
                <w:color w:val="000000"/>
                <w:sz w:val="24"/>
                <w:szCs w:val="24"/>
              </w:rPr>
              <w:t>ть</w:t>
            </w:r>
            <w:r w:rsidRPr="00615A5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знания</w:t>
            </w:r>
            <w:r w:rsidRPr="00615A57">
              <w:rPr>
                <w:rFonts w:ascii="Times New Roman" w:hAnsi="Times New Roman" w:cs="Times New Roman"/>
                <w:color w:val="000000"/>
                <w:sz w:val="24"/>
                <w:szCs w:val="24"/>
              </w:rPr>
              <w:t xml:space="preserve"> об отечественных традициях и праздниках.</w:t>
            </w:r>
          </w:p>
          <w:p w14:paraId="7E92877D" w14:textId="77777777" w:rsidR="009A7CD3" w:rsidRPr="00615A57" w:rsidRDefault="009A7CD3" w:rsidP="002F1F35">
            <w:pPr>
              <w:pStyle w:val="af2"/>
              <w:numPr>
                <w:ilvl w:val="0"/>
                <w:numId w:val="6"/>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615A57">
              <w:rPr>
                <w:rFonts w:ascii="Times New Roman" w:hAnsi="Times New Roman" w:cs="Times New Roman"/>
                <w:color w:val="000000"/>
                <w:sz w:val="24"/>
                <w:szCs w:val="24"/>
              </w:rPr>
              <w:t xml:space="preserve"> воображени</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и творческ</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активност</w:t>
            </w:r>
            <w:r>
              <w:rPr>
                <w:rFonts w:ascii="Times New Roman" w:hAnsi="Times New Roman" w:cs="Times New Roman"/>
                <w:color w:val="000000"/>
                <w:sz w:val="24"/>
                <w:szCs w:val="24"/>
              </w:rPr>
              <w:t>ь</w:t>
            </w:r>
            <w:r w:rsidRPr="00615A57">
              <w:rPr>
                <w:rFonts w:ascii="Times New Roman" w:hAnsi="Times New Roman" w:cs="Times New Roman"/>
                <w:color w:val="000000"/>
                <w:sz w:val="24"/>
                <w:szCs w:val="24"/>
              </w:rPr>
              <w:t xml:space="preserve"> в музыкальных видах деятельности.</w:t>
            </w:r>
          </w:p>
          <w:p w14:paraId="3685F8EC" w14:textId="003BDE59" w:rsidR="009A7CD3" w:rsidRDefault="009A7CD3" w:rsidP="00CD2325">
            <w:pPr>
              <w:pStyle w:val="af2"/>
              <w:numPr>
                <w:ilvl w:val="0"/>
                <w:numId w:val="6"/>
              </w:numPr>
              <w:suppressAutoHyphens/>
              <w:spacing w:after="0"/>
              <w:ind w:left="0" w:firstLine="0"/>
              <w:jc w:val="both"/>
              <w:rPr>
                <w:rFonts w:ascii="Times New Roman" w:eastAsia="Times New Roman" w:hAnsi="Times New Roman"/>
                <w:b/>
                <w:sz w:val="24"/>
                <w:szCs w:val="24"/>
                <w:lang w:eastAsia="ru-RU"/>
              </w:rPr>
            </w:pPr>
            <w:r w:rsidRPr="00615A57">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615A57">
              <w:rPr>
                <w:rFonts w:ascii="Times New Roman" w:hAnsi="Times New Roman" w:cs="Times New Roman"/>
                <w:color w:val="000000"/>
                <w:sz w:val="24"/>
                <w:szCs w:val="24"/>
              </w:rPr>
              <w:t xml:space="preserve"> интерес и познавательн</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мотиваци</w:t>
            </w:r>
            <w:r>
              <w:rPr>
                <w:rFonts w:ascii="Times New Roman" w:hAnsi="Times New Roman" w:cs="Times New Roman"/>
                <w:color w:val="000000"/>
                <w:sz w:val="24"/>
                <w:szCs w:val="24"/>
              </w:rPr>
              <w:t>ю</w:t>
            </w:r>
            <w:r w:rsidRPr="00615A57">
              <w:rPr>
                <w:rFonts w:ascii="Times New Roman" w:hAnsi="Times New Roman" w:cs="Times New Roman"/>
                <w:color w:val="000000"/>
                <w:sz w:val="24"/>
                <w:szCs w:val="24"/>
              </w:rPr>
              <w:t xml:space="preserve"> к музыкальному искусству.</w:t>
            </w:r>
          </w:p>
        </w:tc>
      </w:tr>
      <w:tr w:rsidR="009A7CD3" w14:paraId="5FAF66F6" w14:textId="77777777" w:rsidTr="009A7CD3">
        <w:tc>
          <w:tcPr>
            <w:tcW w:w="2852" w:type="dxa"/>
          </w:tcPr>
          <w:p w14:paraId="512B43F1" w14:textId="0E62E2A2"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color w:val="000000"/>
                <w:sz w:val="24"/>
                <w:szCs w:val="24"/>
              </w:rPr>
              <w:t>Речевое развитие</w:t>
            </w:r>
          </w:p>
        </w:tc>
        <w:tc>
          <w:tcPr>
            <w:tcW w:w="6035" w:type="dxa"/>
          </w:tcPr>
          <w:p w14:paraId="727505AC" w14:textId="77777777" w:rsidR="009A7CD3" w:rsidRPr="00615A57" w:rsidRDefault="009A7CD3" w:rsidP="002F1F35">
            <w:pPr>
              <w:pStyle w:val="af2"/>
              <w:numPr>
                <w:ilvl w:val="0"/>
                <w:numId w:val="7"/>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Обогащ</w:t>
            </w:r>
            <w:r>
              <w:rPr>
                <w:rFonts w:ascii="Times New Roman" w:hAnsi="Times New Roman" w:cs="Times New Roman"/>
                <w:color w:val="000000"/>
                <w:sz w:val="24"/>
                <w:szCs w:val="24"/>
              </w:rPr>
              <w:t>ать</w:t>
            </w:r>
            <w:r w:rsidRPr="00615A57">
              <w:rPr>
                <w:rFonts w:ascii="Times New Roman" w:hAnsi="Times New Roman" w:cs="Times New Roman"/>
                <w:color w:val="000000"/>
                <w:sz w:val="24"/>
                <w:szCs w:val="24"/>
              </w:rPr>
              <w:t xml:space="preserve"> словар</w:t>
            </w:r>
            <w:r>
              <w:rPr>
                <w:rFonts w:ascii="Times New Roman" w:hAnsi="Times New Roman" w:cs="Times New Roman"/>
                <w:color w:val="000000"/>
                <w:sz w:val="24"/>
                <w:szCs w:val="24"/>
              </w:rPr>
              <w:t>ь</w:t>
            </w:r>
            <w:r w:rsidRPr="00615A57">
              <w:rPr>
                <w:rFonts w:ascii="Times New Roman" w:hAnsi="Times New Roman" w:cs="Times New Roman"/>
                <w:color w:val="000000"/>
                <w:sz w:val="24"/>
                <w:szCs w:val="24"/>
              </w:rPr>
              <w:t xml:space="preserve"> музыкальными терминами.</w:t>
            </w:r>
          </w:p>
          <w:p w14:paraId="0E6783FC" w14:textId="77777777" w:rsidR="009A7CD3" w:rsidRPr="00615A57" w:rsidRDefault="009A7CD3" w:rsidP="002F1F35">
            <w:pPr>
              <w:pStyle w:val="af2"/>
              <w:numPr>
                <w:ilvl w:val="0"/>
                <w:numId w:val="7"/>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615A57">
              <w:rPr>
                <w:rFonts w:ascii="Times New Roman" w:hAnsi="Times New Roman" w:cs="Times New Roman"/>
                <w:color w:val="000000"/>
                <w:sz w:val="24"/>
                <w:szCs w:val="24"/>
              </w:rPr>
              <w:t xml:space="preserve"> реч</w:t>
            </w:r>
            <w:r>
              <w:rPr>
                <w:rFonts w:ascii="Times New Roman" w:hAnsi="Times New Roman" w:cs="Times New Roman"/>
                <w:color w:val="000000"/>
                <w:sz w:val="24"/>
                <w:szCs w:val="24"/>
              </w:rPr>
              <w:t>ь</w:t>
            </w:r>
            <w:r w:rsidRPr="00615A57">
              <w:rPr>
                <w:rFonts w:ascii="Times New Roman" w:hAnsi="Times New Roman" w:cs="Times New Roman"/>
                <w:color w:val="000000"/>
                <w:sz w:val="24"/>
                <w:szCs w:val="24"/>
              </w:rPr>
              <w:t xml:space="preserve"> как средств</w:t>
            </w:r>
            <w:r>
              <w:rPr>
                <w:rFonts w:ascii="Times New Roman" w:hAnsi="Times New Roman" w:cs="Times New Roman"/>
                <w:color w:val="000000"/>
                <w:sz w:val="24"/>
                <w:szCs w:val="24"/>
              </w:rPr>
              <w:t>о</w:t>
            </w:r>
            <w:r w:rsidRPr="00615A57">
              <w:rPr>
                <w:rFonts w:ascii="Times New Roman" w:hAnsi="Times New Roman" w:cs="Times New Roman"/>
                <w:color w:val="000000"/>
                <w:sz w:val="24"/>
                <w:szCs w:val="24"/>
              </w:rPr>
              <w:t xml:space="preserve"> общения и культуры в процессе обсуждения музыкальных произведений.</w:t>
            </w:r>
          </w:p>
          <w:p w14:paraId="6060EB5F" w14:textId="352C5168" w:rsidR="009A7CD3" w:rsidRDefault="009A7CD3" w:rsidP="00CD2325">
            <w:pPr>
              <w:pStyle w:val="af2"/>
              <w:numPr>
                <w:ilvl w:val="0"/>
                <w:numId w:val="7"/>
              </w:numPr>
              <w:suppressAutoHyphens/>
              <w:spacing w:after="0"/>
              <w:ind w:left="0" w:firstLine="0"/>
              <w:jc w:val="both"/>
              <w:rPr>
                <w:rFonts w:ascii="Times New Roman" w:eastAsia="Times New Roman" w:hAnsi="Times New Roman"/>
                <w:b/>
                <w:sz w:val="24"/>
                <w:szCs w:val="24"/>
                <w:lang w:eastAsia="ru-RU"/>
              </w:rPr>
            </w:pPr>
            <w:r w:rsidRPr="00615A57">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615A57">
              <w:rPr>
                <w:rFonts w:ascii="Times New Roman" w:hAnsi="Times New Roman" w:cs="Times New Roman"/>
                <w:color w:val="000000"/>
                <w:sz w:val="24"/>
                <w:szCs w:val="24"/>
              </w:rPr>
              <w:t xml:space="preserve"> звуков</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и интонационн</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культур</w:t>
            </w:r>
            <w:r>
              <w:rPr>
                <w:rFonts w:ascii="Times New Roman" w:hAnsi="Times New Roman" w:cs="Times New Roman"/>
                <w:color w:val="000000"/>
                <w:sz w:val="24"/>
                <w:szCs w:val="24"/>
              </w:rPr>
              <w:t>у</w:t>
            </w:r>
            <w:r w:rsidRPr="00615A57">
              <w:rPr>
                <w:rFonts w:ascii="Times New Roman" w:hAnsi="Times New Roman" w:cs="Times New Roman"/>
                <w:color w:val="000000"/>
                <w:sz w:val="24"/>
                <w:szCs w:val="24"/>
              </w:rPr>
              <w:t xml:space="preserve"> речи.</w:t>
            </w:r>
          </w:p>
        </w:tc>
      </w:tr>
      <w:tr w:rsidR="009A7CD3" w14:paraId="016C5BAD" w14:textId="77777777" w:rsidTr="009A7CD3">
        <w:tc>
          <w:tcPr>
            <w:tcW w:w="2852" w:type="dxa"/>
          </w:tcPr>
          <w:p w14:paraId="692C21EE" w14:textId="029D2485"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color w:val="000000"/>
                <w:sz w:val="24"/>
                <w:szCs w:val="24"/>
              </w:rPr>
              <w:t>Художественно-эстетическое развитие</w:t>
            </w:r>
          </w:p>
        </w:tc>
        <w:tc>
          <w:tcPr>
            <w:tcW w:w="6035" w:type="dxa"/>
          </w:tcPr>
          <w:p w14:paraId="7220CCD0" w14:textId="77777777" w:rsidR="009A7CD3" w:rsidRPr="00615A57" w:rsidRDefault="009A7CD3" w:rsidP="002F1F35">
            <w:pPr>
              <w:pStyle w:val="af4"/>
              <w:widowControl/>
              <w:numPr>
                <w:ilvl w:val="0"/>
                <w:numId w:val="8"/>
              </w:numPr>
              <w:ind w:left="0" w:firstLine="0"/>
              <w:jc w:val="both"/>
              <w:rPr>
                <w:rFonts w:ascii="Times New Roman" w:hAnsi="Times New Roman" w:cs="Times New Roman"/>
                <w:color w:val="000000"/>
                <w:sz w:val="24"/>
              </w:rPr>
            </w:pPr>
            <w:r w:rsidRPr="00615A57">
              <w:rPr>
                <w:rFonts w:ascii="Times New Roman" w:hAnsi="Times New Roman" w:cs="Times New Roman"/>
                <w:color w:val="000000"/>
                <w:sz w:val="24"/>
              </w:rPr>
              <w:t>Формирова</w:t>
            </w:r>
            <w:r>
              <w:rPr>
                <w:rFonts w:ascii="Times New Roman" w:hAnsi="Times New Roman" w:cs="Times New Roman"/>
                <w:color w:val="000000"/>
                <w:sz w:val="24"/>
              </w:rPr>
              <w:t>ть</w:t>
            </w:r>
            <w:r w:rsidRPr="00615A57">
              <w:rPr>
                <w:rFonts w:ascii="Times New Roman" w:hAnsi="Times New Roman" w:cs="Times New Roman"/>
                <w:color w:val="000000"/>
                <w:sz w:val="24"/>
              </w:rPr>
              <w:t xml:space="preserve"> элементарны</w:t>
            </w:r>
            <w:r>
              <w:rPr>
                <w:rFonts w:ascii="Times New Roman" w:hAnsi="Times New Roman" w:cs="Times New Roman"/>
                <w:color w:val="000000"/>
                <w:sz w:val="24"/>
              </w:rPr>
              <w:t>е</w:t>
            </w:r>
            <w:r w:rsidRPr="00615A57">
              <w:rPr>
                <w:rFonts w:ascii="Times New Roman" w:hAnsi="Times New Roman" w:cs="Times New Roman"/>
                <w:color w:val="000000"/>
                <w:sz w:val="24"/>
              </w:rPr>
              <w:t xml:space="preserve"> представлени</w:t>
            </w:r>
            <w:r>
              <w:rPr>
                <w:rFonts w:ascii="Times New Roman" w:hAnsi="Times New Roman" w:cs="Times New Roman"/>
                <w:color w:val="000000"/>
                <w:sz w:val="24"/>
              </w:rPr>
              <w:t>я</w:t>
            </w:r>
            <w:r w:rsidRPr="00615A57">
              <w:rPr>
                <w:rFonts w:ascii="Times New Roman" w:hAnsi="Times New Roman" w:cs="Times New Roman"/>
                <w:color w:val="000000"/>
                <w:sz w:val="24"/>
              </w:rPr>
              <w:t xml:space="preserve"> о музыкальных </w:t>
            </w:r>
            <w:r>
              <w:rPr>
                <w:rFonts w:ascii="Times New Roman" w:hAnsi="Times New Roman" w:cs="Times New Roman"/>
                <w:color w:val="000000"/>
                <w:sz w:val="24"/>
              </w:rPr>
              <w:t>жанрах.</w:t>
            </w:r>
            <w:r w:rsidRPr="00615A57">
              <w:rPr>
                <w:rFonts w:ascii="Times New Roman" w:hAnsi="Times New Roman" w:cs="Times New Roman"/>
                <w:color w:val="000000"/>
                <w:sz w:val="24"/>
              </w:rPr>
              <w:t xml:space="preserve"> </w:t>
            </w:r>
          </w:p>
          <w:p w14:paraId="6F5E4CB5" w14:textId="77777777" w:rsidR="009A7CD3" w:rsidRPr="00615A57" w:rsidRDefault="009A7CD3" w:rsidP="002F1F35">
            <w:pPr>
              <w:pStyle w:val="af4"/>
              <w:widowControl/>
              <w:numPr>
                <w:ilvl w:val="0"/>
                <w:numId w:val="8"/>
              </w:numPr>
              <w:ind w:left="0" w:firstLine="0"/>
              <w:jc w:val="both"/>
              <w:rPr>
                <w:rFonts w:ascii="Times New Roman" w:hAnsi="Times New Roman" w:cs="Times New Roman"/>
                <w:color w:val="000000"/>
                <w:sz w:val="24"/>
              </w:rPr>
            </w:pPr>
            <w:r w:rsidRPr="00615A57">
              <w:rPr>
                <w:rFonts w:ascii="Times New Roman" w:hAnsi="Times New Roman" w:cs="Times New Roman"/>
                <w:color w:val="000000"/>
                <w:sz w:val="24"/>
              </w:rPr>
              <w:t>С</w:t>
            </w:r>
            <w:r>
              <w:rPr>
                <w:rFonts w:ascii="Times New Roman" w:hAnsi="Times New Roman" w:cs="Times New Roman"/>
                <w:color w:val="000000"/>
                <w:sz w:val="24"/>
              </w:rPr>
              <w:t>пособствовать с</w:t>
            </w:r>
            <w:r w:rsidRPr="00615A57">
              <w:rPr>
                <w:rFonts w:ascii="Times New Roman" w:hAnsi="Times New Roman" w:cs="Times New Roman"/>
                <w:color w:val="000000"/>
                <w:sz w:val="24"/>
              </w:rPr>
              <w:t>тановлени</w:t>
            </w:r>
            <w:r>
              <w:rPr>
                <w:rFonts w:ascii="Times New Roman" w:hAnsi="Times New Roman" w:cs="Times New Roman"/>
                <w:color w:val="000000"/>
                <w:sz w:val="24"/>
              </w:rPr>
              <w:t>ю</w:t>
            </w:r>
            <w:r w:rsidRPr="00615A57">
              <w:rPr>
                <w:rFonts w:ascii="Times New Roman" w:hAnsi="Times New Roman" w:cs="Times New Roman"/>
                <w:color w:val="000000"/>
                <w:sz w:val="24"/>
              </w:rPr>
              <w:t xml:space="preserve"> эстетического восприятия к окружающему миру.</w:t>
            </w:r>
          </w:p>
          <w:p w14:paraId="0FB1B36B" w14:textId="77777777" w:rsidR="009A7CD3" w:rsidRPr="00615A57" w:rsidRDefault="009A7CD3" w:rsidP="002F1F35">
            <w:pPr>
              <w:pStyle w:val="af4"/>
              <w:widowControl/>
              <w:numPr>
                <w:ilvl w:val="0"/>
                <w:numId w:val="8"/>
              </w:numPr>
              <w:ind w:left="0" w:firstLine="0"/>
              <w:jc w:val="both"/>
              <w:rPr>
                <w:rFonts w:ascii="Times New Roman" w:hAnsi="Times New Roman" w:cs="Times New Roman"/>
                <w:color w:val="000000"/>
                <w:sz w:val="24"/>
              </w:rPr>
            </w:pPr>
            <w:r w:rsidRPr="00615A57">
              <w:rPr>
                <w:rFonts w:ascii="Times New Roman" w:hAnsi="Times New Roman" w:cs="Times New Roman"/>
                <w:color w:val="000000"/>
                <w:sz w:val="24"/>
              </w:rPr>
              <w:t>Разви</w:t>
            </w:r>
            <w:r>
              <w:rPr>
                <w:rFonts w:ascii="Times New Roman" w:hAnsi="Times New Roman" w:cs="Times New Roman"/>
                <w:color w:val="000000"/>
                <w:sz w:val="24"/>
              </w:rPr>
              <w:t>вать</w:t>
            </w:r>
            <w:r w:rsidRPr="00615A57">
              <w:rPr>
                <w:rFonts w:ascii="Times New Roman" w:hAnsi="Times New Roman" w:cs="Times New Roman"/>
                <w:color w:val="000000"/>
                <w:sz w:val="24"/>
              </w:rPr>
              <w:t xml:space="preserve"> предпосыл</w:t>
            </w:r>
            <w:r>
              <w:rPr>
                <w:rFonts w:ascii="Times New Roman" w:hAnsi="Times New Roman" w:cs="Times New Roman"/>
                <w:color w:val="000000"/>
                <w:sz w:val="24"/>
              </w:rPr>
              <w:t>ки</w:t>
            </w:r>
            <w:r w:rsidRPr="00615A57">
              <w:rPr>
                <w:rFonts w:ascii="Times New Roman" w:hAnsi="Times New Roman" w:cs="Times New Roman"/>
                <w:color w:val="000000"/>
                <w:sz w:val="24"/>
              </w:rPr>
              <w:t xml:space="preserve"> ценностно-смыслового восприятия и понимания музыкальных произведений.</w:t>
            </w:r>
          </w:p>
          <w:p w14:paraId="2F3CC67F" w14:textId="77777777" w:rsidR="009A7CD3" w:rsidRPr="00615A57" w:rsidRDefault="009A7CD3" w:rsidP="002F1F35">
            <w:pPr>
              <w:pStyle w:val="af4"/>
              <w:widowControl/>
              <w:numPr>
                <w:ilvl w:val="0"/>
                <w:numId w:val="8"/>
              </w:numPr>
              <w:ind w:left="0" w:firstLine="0"/>
              <w:jc w:val="both"/>
              <w:rPr>
                <w:rFonts w:ascii="Times New Roman" w:hAnsi="Times New Roman" w:cs="Times New Roman"/>
                <w:color w:val="000000"/>
                <w:sz w:val="24"/>
              </w:rPr>
            </w:pPr>
            <w:r w:rsidRPr="00615A57">
              <w:rPr>
                <w:rFonts w:ascii="Times New Roman" w:hAnsi="Times New Roman" w:cs="Times New Roman"/>
                <w:color w:val="000000"/>
                <w:sz w:val="24"/>
              </w:rPr>
              <w:t>Разви</w:t>
            </w:r>
            <w:r>
              <w:rPr>
                <w:rFonts w:ascii="Times New Roman" w:hAnsi="Times New Roman" w:cs="Times New Roman"/>
                <w:color w:val="000000"/>
                <w:sz w:val="24"/>
              </w:rPr>
              <w:t>вать</w:t>
            </w:r>
            <w:r w:rsidRPr="00615A57">
              <w:rPr>
                <w:rFonts w:ascii="Times New Roman" w:hAnsi="Times New Roman" w:cs="Times New Roman"/>
                <w:color w:val="000000"/>
                <w:sz w:val="24"/>
              </w:rPr>
              <w:t xml:space="preserve"> самостоятельн</w:t>
            </w:r>
            <w:r>
              <w:rPr>
                <w:rFonts w:ascii="Times New Roman" w:hAnsi="Times New Roman" w:cs="Times New Roman"/>
                <w:color w:val="000000"/>
                <w:sz w:val="24"/>
              </w:rPr>
              <w:t>ую</w:t>
            </w:r>
            <w:r w:rsidRPr="00615A57">
              <w:rPr>
                <w:rFonts w:ascii="Times New Roman" w:hAnsi="Times New Roman" w:cs="Times New Roman"/>
                <w:color w:val="000000"/>
                <w:sz w:val="24"/>
              </w:rPr>
              <w:t xml:space="preserve"> творческ</w:t>
            </w:r>
            <w:r>
              <w:rPr>
                <w:rFonts w:ascii="Times New Roman" w:hAnsi="Times New Roman" w:cs="Times New Roman"/>
                <w:color w:val="000000"/>
                <w:sz w:val="24"/>
              </w:rPr>
              <w:t>ую</w:t>
            </w:r>
            <w:r w:rsidRPr="00615A57">
              <w:rPr>
                <w:rFonts w:ascii="Times New Roman" w:hAnsi="Times New Roman" w:cs="Times New Roman"/>
                <w:color w:val="000000"/>
                <w:sz w:val="24"/>
              </w:rPr>
              <w:t xml:space="preserve"> деятельност</w:t>
            </w:r>
            <w:r>
              <w:rPr>
                <w:rFonts w:ascii="Times New Roman" w:hAnsi="Times New Roman" w:cs="Times New Roman"/>
                <w:color w:val="000000"/>
                <w:sz w:val="24"/>
              </w:rPr>
              <w:t>ь</w:t>
            </w:r>
            <w:r w:rsidRPr="00615A57">
              <w:rPr>
                <w:rFonts w:ascii="Times New Roman" w:hAnsi="Times New Roman" w:cs="Times New Roman"/>
                <w:color w:val="000000"/>
                <w:sz w:val="24"/>
              </w:rPr>
              <w:t>.</w:t>
            </w:r>
          </w:p>
          <w:p w14:paraId="07B5D068" w14:textId="38F99E38" w:rsidR="009A7CD3" w:rsidRDefault="009A7CD3" w:rsidP="00CD2325">
            <w:pPr>
              <w:pStyle w:val="af4"/>
              <w:widowControl/>
              <w:numPr>
                <w:ilvl w:val="0"/>
                <w:numId w:val="8"/>
              </w:numPr>
              <w:ind w:left="0" w:firstLine="0"/>
              <w:jc w:val="both"/>
              <w:rPr>
                <w:rFonts w:ascii="Times New Roman" w:eastAsia="Times New Roman" w:hAnsi="Times New Roman"/>
                <w:b/>
                <w:sz w:val="24"/>
                <w:lang w:eastAsia="ru-RU"/>
              </w:rPr>
            </w:pPr>
            <w:r w:rsidRPr="00615A57">
              <w:rPr>
                <w:rFonts w:ascii="Times New Roman" w:hAnsi="Times New Roman" w:cs="Times New Roman"/>
                <w:color w:val="000000"/>
                <w:sz w:val="24"/>
              </w:rPr>
              <w:t>Разви</w:t>
            </w:r>
            <w:r>
              <w:rPr>
                <w:rFonts w:ascii="Times New Roman" w:hAnsi="Times New Roman" w:cs="Times New Roman"/>
                <w:color w:val="000000"/>
                <w:sz w:val="24"/>
              </w:rPr>
              <w:t>вать</w:t>
            </w:r>
            <w:r w:rsidRPr="00615A57">
              <w:rPr>
                <w:rFonts w:ascii="Times New Roman" w:hAnsi="Times New Roman" w:cs="Times New Roman"/>
                <w:color w:val="000000"/>
                <w:sz w:val="24"/>
              </w:rPr>
              <w:t xml:space="preserve"> детско</w:t>
            </w:r>
            <w:r>
              <w:rPr>
                <w:rFonts w:ascii="Times New Roman" w:hAnsi="Times New Roman" w:cs="Times New Roman"/>
                <w:color w:val="000000"/>
                <w:sz w:val="24"/>
              </w:rPr>
              <w:t>е</w:t>
            </w:r>
            <w:r w:rsidRPr="00615A57">
              <w:rPr>
                <w:rFonts w:ascii="Times New Roman" w:hAnsi="Times New Roman" w:cs="Times New Roman"/>
                <w:color w:val="000000"/>
                <w:sz w:val="24"/>
              </w:rPr>
              <w:t xml:space="preserve"> музыкально</w:t>
            </w:r>
            <w:r>
              <w:rPr>
                <w:rFonts w:ascii="Times New Roman" w:hAnsi="Times New Roman" w:cs="Times New Roman"/>
                <w:color w:val="000000"/>
                <w:sz w:val="24"/>
              </w:rPr>
              <w:t>е</w:t>
            </w:r>
            <w:r w:rsidRPr="00615A57">
              <w:rPr>
                <w:rFonts w:ascii="Times New Roman" w:hAnsi="Times New Roman" w:cs="Times New Roman"/>
                <w:color w:val="000000"/>
                <w:sz w:val="24"/>
              </w:rPr>
              <w:t xml:space="preserve"> творчеств</w:t>
            </w:r>
            <w:r>
              <w:rPr>
                <w:rFonts w:ascii="Times New Roman" w:hAnsi="Times New Roman" w:cs="Times New Roman"/>
                <w:color w:val="000000"/>
                <w:sz w:val="24"/>
              </w:rPr>
              <w:t>о.</w:t>
            </w:r>
          </w:p>
        </w:tc>
      </w:tr>
      <w:tr w:rsidR="009A7CD3" w14:paraId="46C3465C" w14:textId="77777777" w:rsidTr="009A7CD3">
        <w:tc>
          <w:tcPr>
            <w:tcW w:w="2852" w:type="dxa"/>
          </w:tcPr>
          <w:p w14:paraId="77DFE6CB" w14:textId="618EA741" w:rsidR="009A7CD3" w:rsidRDefault="009A7CD3" w:rsidP="009A7CD3">
            <w:pPr>
              <w:spacing w:line="276" w:lineRule="auto"/>
              <w:contextualSpacing/>
              <w:rPr>
                <w:rFonts w:ascii="Times New Roman" w:eastAsia="Times New Roman" w:hAnsi="Times New Roman"/>
                <w:b/>
                <w:sz w:val="24"/>
                <w:szCs w:val="24"/>
                <w:lang w:eastAsia="ru-RU"/>
              </w:rPr>
            </w:pPr>
            <w:r w:rsidRPr="0099159F">
              <w:rPr>
                <w:rFonts w:ascii="Times New Roman" w:hAnsi="Times New Roman"/>
                <w:b/>
                <w:color w:val="000000"/>
                <w:sz w:val="24"/>
                <w:szCs w:val="24"/>
              </w:rPr>
              <w:t>Физическое развитие</w:t>
            </w:r>
          </w:p>
        </w:tc>
        <w:tc>
          <w:tcPr>
            <w:tcW w:w="6035" w:type="dxa"/>
          </w:tcPr>
          <w:p w14:paraId="5CB70229" w14:textId="77777777" w:rsidR="009A7CD3" w:rsidRPr="00615A57" w:rsidRDefault="009A7CD3" w:rsidP="002F1F35">
            <w:pPr>
              <w:pStyle w:val="af2"/>
              <w:numPr>
                <w:ilvl w:val="0"/>
                <w:numId w:val="9"/>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Формирова</w:t>
            </w:r>
            <w:r>
              <w:rPr>
                <w:rFonts w:ascii="Times New Roman" w:hAnsi="Times New Roman" w:cs="Times New Roman"/>
                <w:color w:val="000000"/>
                <w:sz w:val="24"/>
                <w:szCs w:val="24"/>
              </w:rPr>
              <w:t>ть</w:t>
            </w:r>
            <w:r w:rsidRPr="00615A57">
              <w:rPr>
                <w:rFonts w:ascii="Times New Roman" w:hAnsi="Times New Roman" w:cs="Times New Roman"/>
                <w:color w:val="000000"/>
                <w:sz w:val="24"/>
                <w:szCs w:val="24"/>
              </w:rPr>
              <w:t xml:space="preserve"> опыт в двигательной деятельности.</w:t>
            </w:r>
          </w:p>
          <w:p w14:paraId="73DABCDA" w14:textId="77777777" w:rsidR="009A7CD3" w:rsidRPr="00615A57" w:rsidRDefault="009A7CD3" w:rsidP="002F1F35">
            <w:pPr>
              <w:pStyle w:val="af2"/>
              <w:numPr>
                <w:ilvl w:val="0"/>
                <w:numId w:val="9"/>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С</w:t>
            </w:r>
            <w:r>
              <w:rPr>
                <w:rFonts w:ascii="Times New Roman" w:hAnsi="Times New Roman" w:cs="Times New Roman"/>
                <w:color w:val="000000"/>
                <w:sz w:val="24"/>
                <w:szCs w:val="24"/>
              </w:rPr>
              <w:t>одействовать с</w:t>
            </w:r>
            <w:r w:rsidRPr="00615A57">
              <w:rPr>
                <w:rFonts w:ascii="Times New Roman" w:hAnsi="Times New Roman" w:cs="Times New Roman"/>
                <w:color w:val="000000"/>
                <w:sz w:val="24"/>
                <w:szCs w:val="24"/>
              </w:rPr>
              <w:t>тановлени</w:t>
            </w:r>
            <w:r>
              <w:rPr>
                <w:rFonts w:ascii="Times New Roman" w:hAnsi="Times New Roman" w:cs="Times New Roman"/>
                <w:color w:val="000000"/>
                <w:sz w:val="24"/>
                <w:szCs w:val="24"/>
              </w:rPr>
              <w:t>ю</w:t>
            </w:r>
            <w:r w:rsidRPr="00615A57">
              <w:rPr>
                <w:rFonts w:ascii="Times New Roman" w:hAnsi="Times New Roman" w:cs="Times New Roman"/>
                <w:color w:val="000000"/>
                <w:sz w:val="24"/>
                <w:szCs w:val="24"/>
              </w:rPr>
              <w:t xml:space="preserve"> целенаправленности и саморегуляции в двигательной сфере.</w:t>
            </w:r>
          </w:p>
          <w:p w14:paraId="298BEEDC" w14:textId="77777777" w:rsidR="009A7CD3" w:rsidRPr="00615A57" w:rsidRDefault="009A7CD3" w:rsidP="002F1F35">
            <w:pPr>
              <w:pStyle w:val="af2"/>
              <w:numPr>
                <w:ilvl w:val="0"/>
                <w:numId w:val="9"/>
              </w:numPr>
              <w:suppressAutoHyphens/>
              <w:spacing w:after="0"/>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Способствовать о</w:t>
            </w:r>
            <w:r w:rsidRPr="00615A57">
              <w:rPr>
                <w:rFonts w:ascii="Times New Roman" w:hAnsi="Times New Roman" w:cs="Times New Roman"/>
                <w:color w:val="000000"/>
                <w:sz w:val="24"/>
                <w:szCs w:val="24"/>
              </w:rPr>
              <w:t>своени</w:t>
            </w:r>
            <w:r>
              <w:rPr>
                <w:rFonts w:ascii="Times New Roman" w:hAnsi="Times New Roman" w:cs="Times New Roman"/>
                <w:color w:val="000000"/>
                <w:sz w:val="24"/>
                <w:szCs w:val="24"/>
              </w:rPr>
              <w:t>ю</w:t>
            </w:r>
            <w:r w:rsidRPr="00615A57">
              <w:rPr>
                <w:rFonts w:ascii="Times New Roman" w:hAnsi="Times New Roman" w:cs="Times New Roman"/>
                <w:color w:val="000000"/>
                <w:sz w:val="24"/>
                <w:szCs w:val="24"/>
              </w:rPr>
              <w:t xml:space="preserve"> основных движений (ходьбы, бега, прыжков, поворотов в обе стороны).</w:t>
            </w:r>
          </w:p>
          <w:p w14:paraId="7857248B" w14:textId="77777777" w:rsidR="009A7CD3" w:rsidRPr="00615A57" w:rsidRDefault="009A7CD3" w:rsidP="002F1F35">
            <w:pPr>
              <w:pStyle w:val="af2"/>
              <w:numPr>
                <w:ilvl w:val="0"/>
                <w:numId w:val="9"/>
              </w:numPr>
              <w:suppressAutoHyphens/>
              <w:spacing w:after="0"/>
              <w:ind w:left="0" w:firstLine="0"/>
              <w:jc w:val="both"/>
              <w:rPr>
                <w:rFonts w:ascii="Times New Roman" w:hAnsi="Times New Roman" w:cs="Times New Roman"/>
                <w:color w:val="000000"/>
                <w:sz w:val="24"/>
                <w:szCs w:val="24"/>
              </w:rPr>
            </w:pPr>
            <w:r w:rsidRPr="00615A57">
              <w:rPr>
                <w:rFonts w:ascii="Times New Roman" w:hAnsi="Times New Roman" w:cs="Times New Roman"/>
                <w:color w:val="000000"/>
                <w:sz w:val="24"/>
                <w:szCs w:val="24"/>
              </w:rPr>
              <w:t>Разви</w:t>
            </w:r>
            <w:r>
              <w:rPr>
                <w:rFonts w:ascii="Times New Roman" w:hAnsi="Times New Roman" w:cs="Times New Roman"/>
                <w:color w:val="000000"/>
                <w:sz w:val="24"/>
                <w:szCs w:val="24"/>
              </w:rPr>
              <w:t>вать</w:t>
            </w:r>
            <w:r w:rsidRPr="00615A57">
              <w:rPr>
                <w:rFonts w:ascii="Times New Roman" w:hAnsi="Times New Roman" w:cs="Times New Roman"/>
                <w:color w:val="000000"/>
                <w:sz w:val="24"/>
                <w:szCs w:val="24"/>
              </w:rPr>
              <w:t xml:space="preserve"> гибкост</w:t>
            </w:r>
            <w:r>
              <w:rPr>
                <w:rFonts w:ascii="Times New Roman" w:hAnsi="Times New Roman" w:cs="Times New Roman"/>
                <w:color w:val="000000"/>
                <w:sz w:val="24"/>
                <w:szCs w:val="24"/>
              </w:rPr>
              <w:t>ь</w:t>
            </w:r>
            <w:r w:rsidRPr="00615A57">
              <w:rPr>
                <w:rFonts w:ascii="Times New Roman" w:hAnsi="Times New Roman" w:cs="Times New Roman"/>
                <w:color w:val="000000"/>
                <w:sz w:val="24"/>
                <w:szCs w:val="24"/>
              </w:rPr>
              <w:t>, равновеси</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координаци</w:t>
            </w:r>
            <w:r>
              <w:rPr>
                <w:rFonts w:ascii="Times New Roman" w:hAnsi="Times New Roman" w:cs="Times New Roman"/>
                <w:color w:val="000000"/>
                <w:sz w:val="24"/>
                <w:szCs w:val="24"/>
              </w:rPr>
              <w:t>ю</w:t>
            </w:r>
            <w:r w:rsidRPr="00615A57">
              <w:rPr>
                <w:rFonts w:ascii="Times New Roman" w:hAnsi="Times New Roman" w:cs="Times New Roman"/>
                <w:color w:val="000000"/>
                <w:sz w:val="24"/>
                <w:szCs w:val="24"/>
              </w:rPr>
              <w:t xml:space="preserve"> движений, крупн</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и мелк</w:t>
            </w:r>
            <w:r>
              <w:rPr>
                <w:rFonts w:ascii="Times New Roman" w:hAnsi="Times New Roman" w:cs="Times New Roman"/>
                <w:color w:val="000000"/>
                <w:sz w:val="24"/>
                <w:szCs w:val="24"/>
              </w:rPr>
              <w:t>ую</w:t>
            </w:r>
            <w:r w:rsidRPr="00615A57">
              <w:rPr>
                <w:rFonts w:ascii="Times New Roman" w:hAnsi="Times New Roman" w:cs="Times New Roman"/>
                <w:color w:val="000000"/>
                <w:sz w:val="24"/>
                <w:szCs w:val="24"/>
              </w:rPr>
              <w:t xml:space="preserve"> моторик</w:t>
            </w:r>
            <w:r>
              <w:rPr>
                <w:rFonts w:ascii="Times New Roman" w:hAnsi="Times New Roman" w:cs="Times New Roman"/>
                <w:color w:val="000000"/>
                <w:sz w:val="24"/>
                <w:szCs w:val="24"/>
              </w:rPr>
              <w:t>у</w:t>
            </w:r>
            <w:r w:rsidRPr="00615A57">
              <w:rPr>
                <w:rFonts w:ascii="Times New Roman" w:hAnsi="Times New Roman" w:cs="Times New Roman"/>
                <w:color w:val="000000"/>
                <w:sz w:val="24"/>
                <w:szCs w:val="24"/>
              </w:rPr>
              <w:t xml:space="preserve"> обеих рук.</w:t>
            </w:r>
          </w:p>
          <w:p w14:paraId="1EA3603D" w14:textId="63CB8D5F" w:rsidR="009A7CD3" w:rsidRDefault="009A7CD3" w:rsidP="002F1F35">
            <w:pPr>
              <w:pStyle w:val="af2"/>
              <w:numPr>
                <w:ilvl w:val="0"/>
                <w:numId w:val="9"/>
              </w:numPr>
              <w:suppressAutoHyphens/>
              <w:spacing w:after="0"/>
              <w:ind w:left="0" w:firstLine="0"/>
              <w:jc w:val="both"/>
              <w:rPr>
                <w:rFonts w:ascii="Times New Roman" w:eastAsia="Times New Roman" w:hAnsi="Times New Roman"/>
                <w:b/>
                <w:sz w:val="24"/>
                <w:szCs w:val="24"/>
                <w:lang w:eastAsia="ru-RU"/>
              </w:rPr>
            </w:pPr>
            <w:r w:rsidRPr="00615A57">
              <w:rPr>
                <w:rFonts w:ascii="Times New Roman" w:hAnsi="Times New Roman" w:cs="Times New Roman"/>
                <w:color w:val="000000"/>
                <w:sz w:val="24"/>
                <w:szCs w:val="24"/>
              </w:rPr>
              <w:t>Сохран</w:t>
            </w:r>
            <w:r>
              <w:rPr>
                <w:rFonts w:ascii="Times New Roman" w:hAnsi="Times New Roman" w:cs="Times New Roman"/>
                <w:color w:val="000000"/>
                <w:sz w:val="24"/>
                <w:szCs w:val="24"/>
              </w:rPr>
              <w:t>ять</w:t>
            </w:r>
            <w:r w:rsidRPr="00615A57">
              <w:rPr>
                <w:rFonts w:ascii="Times New Roman" w:hAnsi="Times New Roman" w:cs="Times New Roman"/>
                <w:color w:val="000000"/>
                <w:sz w:val="24"/>
                <w:szCs w:val="24"/>
              </w:rPr>
              <w:t xml:space="preserve"> и укрепл</w:t>
            </w:r>
            <w:r>
              <w:rPr>
                <w:rFonts w:ascii="Times New Roman" w:hAnsi="Times New Roman" w:cs="Times New Roman"/>
                <w:color w:val="000000"/>
                <w:sz w:val="24"/>
                <w:szCs w:val="24"/>
              </w:rPr>
              <w:t>ять</w:t>
            </w:r>
            <w:r w:rsidRPr="00615A57">
              <w:rPr>
                <w:rFonts w:ascii="Times New Roman" w:hAnsi="Times New Roman" w:cs="Times New Roman"/>
                <w:color w:val="000000"/>
                <w:sz w:val="24"/>
                <w:szCs w:val="24"/>
              </w:rPr>
              <w:t xml:space="preserve"> физическо</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и психическо</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 xml:space="preserve"> здоровь</w:t>
            </w:r>
            <w:r>
              <w:rPr>
                <w:rFonts w:ascii="Times New Roman" w:hAnsi="Times New Roman" w:cs="Times New Roman"/>
                <w:color w:val="000000"/>
                <w:sz w:val="24"/>
                <w:szCs w:val="24"/>
              </w:rPr>
              <w:t>е</w:t>
            </w:r>
            <w:r w:rsidRPr="00615A57">
              <w:rPr>
                <w:rFonts w:ascii="Times New Roman" w:hAnsi="Times New Roman" w:cs="Times New Roman"/>
                <w:color w:val="000000"/>
                <w:sz w:val="24"/>
                <w:szCs w:val="24"/>
              </w:rPr>
              <w:t>.</w:t>
            </w:r>
          </w:p>
        </w:tc>
      </w:tr>
    </w:tbl>
    <w:p w14:paraId="508C2706" w14:textId="77777777" w:rsidR="009A7CD3" w:rsidRDefault="009A7CD3" w:rsidP="00CC0D53">
      <w:pPr>
        <w:spacing w:after="0" w:line="276" w:lineRule="auto"/>
        <w:contextualSpacing/>
        <w:rPr>
          <w:rFonts w:ascii="Times New Roman" w:eastAsia="Times New Roman" w:hAnsi="Times New Roman"/>
          <w:b/>
          <w:sz w:val="24"/>
          <w:szCs w:val="24"/>
          <w:lang w:eastAsia="ru-RU"/>
        </w:rPr>
      </w:pPr>
    </w:p>
    <w:p w14:paraId="784927B0" w14:textId="77777777" w:rsidR="009A7CD3" w:rsidRPr="00AB468B" w:rsidRDefault="009A7CD3" w:rsidP="009A7CD3">
      <w:pPr>
        <w:pStyle w:val="22"/>
        <w:shd w:val="clear" w:color="auto" w:fill="auto"/>
        <w:spacing w:before="0" w:after="0" w:line="240" w:lineRule="auto"/>
        <w:rPr>
          <w:b/>
          <w:bCs/>
          <w:sz w:val="24"/>
          <w:szCs w:val="24"/>
        </w:rPr>
      </w:pPr>
      <w:r w:rsidRPr="00AB468B">
        <w:rPr>
          <w:b/>
          <w:bCs/>
          <w:sz w:val="24"/>
          <w:szCs w:val="24"/>
        </w:rPr>
        <w:lastRenderedPageBreak/>
        <w:t xml:space="preserve">Принципы </w:t>
      </w:r>
      <w:r>
        <w:rPr>
          <w:b/>
          <w:bCs/>
          <w:sz w:val="24"/>
          <w:szCs w:val="24"/>
        </w:rPr>
        <w:t>реализации Программы</w:t>
      </w:r>
    </w:p>
    <w:p w14:paraId="1EE8546B" w14:textId="77777777" w:rsidR="009A7CD3" w:rsidRPr="00AB468B" w:rsidRDefault="009A7CD3" w:rsidP="002F1F35">
      <w:pPr>
        <w:pStyle w:val="22"/>
        <w:numPr>
          <w:ilvl w:val="0"/>
          <w:numId w:val="10"/>
        </w:numPr>
        <w:shd w:val="clear" w:color="auto" w:fill="auto"/>
        <w:tabs>
          <w:tab w:val="left" w:pos="1042"/>
        </w:tabs>
        <w:spacing w:before="0" w:after="0" w:line="240" w:lineRule="auto"/>
        <w:jc w:val="both"/>
        <w:rPr>
          <w:sz w:val="24"/>
          <w:szCs w:val="24"/>
        </w:rPr>
      </w:pPr>
      <w:r w:rsidRPr="00AB468B">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51FB5207" w14:textId="77777777" w:rsidR="009A7CD3" w:rsidRPr="00AB468B" w:rsidRDefault="009A7CD3" w:rsidP="002F1F35">
      <w:pPr>
        <w:pStyle w:val="22"/>
        <w:numPr>
          <w:ilvl w:val="0"/>
          <w:numId w:val="10"/>
        </w:numPr>
        <w:shd w:val="clear" w:color="auto" w:fill="auto"/>
        <w:tabs>
          <w:tab w:val="left" w:pos="1033"/>
        </w:tabs>
        <w:spacing w:before="0" w:after="0" w:line="240" w:lineRule="auto"/>
        <w:jc w:val="both"/>
        <w:rPr>
          <w:sz w:val="24"/>
          <w:szCs w:val="24"/>
        </w:rPr>
      </w:pPr>
      <w:r w:rsidRPr="00AB468B">
        <w:rPr>
          <w:sz w:val="24"/>
          <w:szCs w:val="24"/>
        </w:rPr>
        <w:t xml:space="preserve">построение </w:t>
      </w:r>
      <w:r>
        <w:rPr>
          <w:sz w:val="24"/>
          <w:szCs w:val="24"/>
        </w:rPr>
        <w:t>музыкальной</w:t>
      </w:r>
      <w:r w:rsidRPr="00AB468B">
        <w:rPr>
          <w:sz w:val="24"/>
          <w:szCs w:val="24"/>
        </w:rPr>
        <w:t xml:space="preserve">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3186C97C" w14:textId="77777777" w:rsidR="009A7CD3" w:rsidRPr="00AB468B" w:rsidRDefault="009A7CD3" w:rsidP="002F1F35">
      <w:pPr>
        <w:pStyle w:val="22"/>
        <w:numPr>
          <w:ilvl w:val="0"/>
          <w:numId w:val="10"/>
        </w:numPr>
        <w:shd w:val="clear" w:color="auto" w:fill="auto"/>
        <w:tabs>
          <w:tab w:val="left" w:pos="1038"/>
        </w:tabs>
        <w:spacing w:before="0" w:after="0" w:line="240" w:lineRule="auto"/>
        <w:jc w:val="both"/>
        <w:rPr>
          <w:sz w:val="24"/>
          <w:szCs w:val="24"/>
        </w:rPr>
      </w:pPr>
      <w:r w:rsidRPr="00AB468B">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w:t>
      </w:r>
      <w:r>
        <w:rPr>
          <w:sz w:val="24"/>
          <w:szCs w:val="24"/>
        </w:rPr>
        <w:t>музыкальном воспитании</w:t>
      </w:r>
      <w:r w:rsidRPr="00AB468B">
        <w:rPr>
          <w:sz w:val="24"/>
          <w:szCs w:val="24"/>
        </w:rPr>
        <w:t xml:space="preserve"> детей младенческого, раннего и дошкольного возрастов, а также педагогических работников;</w:t>
      </w:r>
    </w:p>
    <w:p w14:paraId="1AEC65F4" w14:textId="77777777" w:rsidR="009A7CD3" w:rsidRPr="00AB468B" w:rsidRDefault="009A7CD3" w:rsidP="002F1F35">
      <w:pPr>
        <w:pStyle w:val="22"/>
        <w:numPr>
          <w:ilvl w:val="0"/>
          <w:numId w:val="10"/>
        </w:numPr>
        <w:shd w:val="clear" w:color="auto" w:fill="auto"/>
        <w:tabs>
          <w:tab w:val="left" w:pos="1052"/>
        </w:tabs>
        <w:spacing w:before="0" w:after="0" w:line="240" w:lineRule="auto"/>
        <w:jc w:val="both"/>
        <w:rPr>
          <w:sz w:val="24"/>
          <w:szCs w:val="24"/>
        </w:rPr>
      </w:pPr>
      <w:r w:rsidRPr="00AB468B">
        <w:rPr>
          <w:sz w:val="24"/>
          <w:szCs w:val="24"/>
        </w:rPr>
        <w:t>признание ребёнка полноценным участником (субъектом) образовательных отношений;</w:t>
      </w:r>
    </w:p>
    <w:p w14:paraId="7A0FF530" w14:textId="77777777" w:rsidR="009A7CD3" w:rsidRPr="00AB468B" w:rsidRDefault="009A7CD3" w:rsidP="002F1F35">
      <w:pPr>
        <w:pStyle w:val="22"/>
        <w:numPr>
          <w:ilvl w:val="0"/>
          <w:numId w:val="10"/>
        </w:numPr>
        <w:shd w:val="clear" w:color="auto" w:fill="auto"/>
        <w:tabs>
          <w:tab w:val="left" w:pos="1038"/>
        </w:tabs>
        <w:spacing w:before="0" w:after="0" w:line="240" w:lineRule="auto"/>
        <w:jc w:val="both"/>
        <w:rPr>
          <w:sz w:val="24"/>
          <w:szCs w:val="24"/>
        </w:rPr>
      </w:pPr>
      <w:r w:rsidRPr="00AB468B">
        <w:rPr>
          <w:sz w:val="24"/>
          <w:szCs w:val="24"/>
        </w:rPr>
        <w:t xml:space="preserve">поддержка инициативы </w:t>
      </w:r>
      <w:r>
        <w:rPr>
          <w:sz w:val="24"/>
          <w:szCs w:val="24"/>
        </w:rPr>
        <w:t xml:space="preserve">и самостоятельности </w:t>
      </w:r>
      <w:r w:rsidRPr="00AB468B">
        <w:rPr>
          <w:sz w:val="24"/>
          <w:szCs w:val="24"/>
        </w:rPr>
        <w:t xml:space="preserve">детей в различных видах </w:t>
      </w:r>
      <w:r>
        <w:rPr>
          <w:sz w:val="24"/>
          <w:szCs w:val="24"/>
        </w:rPr>
        <w:t xml:space="preserve">музыкальной </w:t>
      </w:r>
      <w:r w:rsidRPr="00AB468B">
        <w:rPr>
          <w:sz w:val="24"/>
          <w:szCs w:val="24"/>
        </w:rPr>
        <w:t>деятельности;</w:t>
      </w:r>
    </w:p>
    <w:p w14:paraId="513E3171" w14:textId="77777777" w:rsidR="009A7CD3" w:rsidRPr="00AB468B" w:rsidRDefault="009A7CD3" w:rsidP="002F1F35">
      <w:pPr>
        <w:pStyle w:val="22"/>
        <w:numPr>
          <w:ilvl w:val="0"/>
          <w:numId w:val="10"/>
        </w:numPr>
        <w:shd w:val="clear" w:color="auto" w:fill="auto"/>
        <w:tabs>
          <w:tab w:val="left" w:pos="1042"/>
        </w:tabs>
        <w:spacing w:before="0" w:after="0" w:line="240" w:lineRule="auto"/>
        <w:jc w:val="both"/>
        <w:rPr>
          <w:sz w:val="24"/>
          <w:szCs w:val="24"/>
        </w:rPr>
      </w:pPr>
      <w:r w:rsidRPr="00AB468B">
        <w:rPr>
          <w:sz w:val="24"/>
          <w:szCs w:val="24"/>
        </w:rPr>
        <w:t>сотрудничество ДОО с семьей;</w:t>
      </w:r>
    </w:p>
    <w:p w14:paraId="59FB9165" w14:textId="77777777" w:rsidR="009A7CD3" w:rsidRPr="00AB468B" w:rsidRDefault="009A7CD3" w:rsidP="002F1F35">
      <w:pPr>
        <w:pStyle w:val="22"/>
        <w:numPr>
          <w:ilvl w:val="0"/>
          <w:numId w:val="10"/>
        </w:numPr>
        <w:shd w:val="clear" w:color="auto" w:fill="auto"/>
        <w:tabs>
          <w:tab w:val="left" w:pos="1038"/>
        </w:tabs>
        <w:spacing w:before="0" w:after="0" w:line="240" w:lineRule="auto"/>
        <w:jc w:val="both"/>
        <w:rPr>
          <w:sz w:val="24"/>
          <w:szCs w:val="24"/>
        </w:rPr>
      </w:pPr>
      <w:r w:rsidRPr="00AB468B">
        <w:rPr>
          <w:sz w:val="24"/>
          <w:szCs w:val="24"/>
        </w:rPr>
        <w:t>приобщение детей к социокультурным нормам, традициям семьи, общества и государства;</w:t>
      </w:r>
    </w:p>
    <w:p w14:paraId="2305A543" w14:textId="77777777" w:rsidR="009A7CD3" w:rsidRPr="00AB468B" w:rsidRDefault="009A7CD3" w:rsidP="002F1F35">
      <w:pPr>
        <w:pStyle w:val="22"/>
        <w:numPr>
          <w:ilvl w:val="0"/>
          <w:numId w:val="10"/>
        </w:numPr>
        <w:shd w:val="clear" w:color="auto" w:fill="auto"/>
        <w:tabs>
          <w:tab w:val="left" w:pos="1047"/>
        </w:tabs>
        <w:spacing w:before="0" w:after="0" w:line="240" w:lineRule="auto"/>
        <w:jc w:val="both"/>
        <w:rPr>
          <w:sz w:val="24"/>
          <w:szCs w:val="24"/>
        </w:rPr>
      </w:pPr>
      <w:r w:rsidRPr="00AB468B">
        <w:rPr>
          <w:sz w:val="24"/>
          <w:szCs w:val="24"/>
        </w:rPr>
        <w:t xml:space="preserve">формирование познавательных интересов и познавательных действий ребёнка в </w:t>
      </w:r>
      <w:r>
        <w:rPr>
          <w:sz w:val="24"/>
          <w:szCs w:val="24"/>
        </w:rPr>
        <w:t>процессе</w:t>
      </w:r>
      <w:r w:rsidRPr="00AB468B">
        <w:rPr>
          <w:sz w:val="24"/>
          <w:szCs w:val="24"/>
        </w:rPr>
        <w:t xml:space="preserve"> </w:t>
      </w:r>
      <w:r>
        <w:rPr>
          <w:sz w:val="24"/>
          <w:szCs w:val="24"/>
        </w:rPr>
        <w:t xml:space="preserve">музыкальной </w:t>
      </w:r>
      <w:r w:rsidRPr="00AB468B">
        <w:rPr>
          <w:sz w:val="24"/>
          <w:szCs w:val="24"/>
        </w:rPr>
        <w:t>деятельности;</w:t>
      </w:r>
    </w:p>
    <w:p w14:paraId="2AA1BF74" w14:textId="77777777" w:rsidR="009A7CD3" w:rsidRPr="00AB468B" w:rsidRDefault="009A7CD3" w:rsidP="002F1F35">
      <w:pPr>
        <w:pStyle w:val="22"/>
        <w:numPr>
          <w:ilvl w:val="0"/>
          <w:numId w:val="10"/>
        </w:numPr>
        <w:shd w:val="clear" w:color="auto" w:fill="auto"/>
        <w:tabs>
          <w:tab w:val="left" w:pos="1038"/>
        </w:tabs>
        <w:spacing w:before="0" w:after="0" w:line="240" w:lineRule="auto"/>
        <w:jc w:val="both"/>
        <w:rPr>
          <w:sz w:val="24"/>
          <w:szCs w:val="24"/>
        </w:rPr>
      </w:pPr>
      <w:r w:rsidRPr="00AB468B">
        <w:rPr>
          <w:sz w:val="24"/>
          <w:szCs w:val="24"/>
        </w:rPr>
        <w:t xml:space="preserve">возрастная адекватность </w:t>
      </w:r>
      <w:r>
        <w:rPr>
          <w:sz w:val="24"/>
          <w:szCs w:val="24"/>
        </w:rPr>
        <w:t>музыкального</w:t>
      </w:r>
      <w:r w:rsidRPr="00AB468B">
        <w:rPr>
          <w:sz w:val="24"/>
          <w:szCs w:val="24"/>
        </w:rPr>
        <w:t xml:space="preserve"> образования (соответствие условий, требований, методов возрасту и особенностям развития);</w:t>
      </w:r>
    </w:p>
    <w:p w14:paraId="1A3A7CE4" w14:textId="77777777" w:rsidR="009A7CD3" w:rsidRPr="00AB468B" w:rsidRDefault="009A7CD3" w:rsidP="002F1F35">
      <w:pPr>
        <w:pStyle w:val="22"/>
        <w:numPr>
          <w:ilvl w:val="0"/>
          <w:numId w:val="10"/>
        </w:numPr>
        <w:shd w:val="clear" w:color="auto" w:fill="auto"/>
        <w:tabs>
          <w:tab w:val="left" w:pos="1153"/>
        </w:tabs>
        <w:spacing w:before="0" w:after="0" w:line="240" w:lineRule="auto"/>
        <w:jc w:val="both"/>
        <w:rPr>
          <w:sz w:val="24"/>
          <w:szCs w:val="24"/>
        </w:rPr>
      </w:pPr>
      <w:r w:rsidRPr="00AB468B">
        <w:rPr>
          <w:sz w:val="24"/>
          <w:szCs w:val="24"/>
        </w:rPr>
        <w:t>учёт этнокультурной ситуации развития детей.</w:t>
      </w:r>
    </w:p>
    <w:p w14:paraId="19DAC1CA" w14:textId="77777777" w:rsidR="009A7CD3" w:rsidRPr="00921A3C" w:rsidRDefault="009A7CD3" w:rsidP="00D173F2">
      <w:pPr>
        <w:spacing w:after="0" w:line="276" w:lineRule="auto"/>
        <w:jc w:val="center"/>
        <w:rPr>
          <w:rFonts w:ascii="Times New Roman" w:hAnsi="Times New Roman" w:cs="Times New Roman"/>
          <w:sz w:val="24"/>
          <w:szCs w:val="24"/>
        </w:rPr>
      </w:pPr>
    </w:p>
    <w:p w14:paraId="54DB3AD5" w14:textId="77777777" w:rsidR="002708BB" w:rsidRPr="00921A3C" w:rsidRDefault="002708BB" w:rsidP="00D173F2">
      <w:pPr>
        <w:pStyle w:val="1"/>
        <w:spacing w:line="276" w:lineRule="auto"/>
        <w:rPr>
          <w:rFonts w:ascii="Times New Roman" w:eastAsia="Times New Roman" w:hAnsi="Times New Roman" w:cs="Times New Roman"/>
          <w:b/>
          <w:color w:val="auto"/>
          <w:sz w:val="24"/>
          <w:szCs w:val="24"/>
          <w:lang w:eastAsia="ru-RU"/>
        </w:rPr>
      </w:pPr>
      <w:bookmarkStart w:id="2" w:name="_Toc178785844"/>
      <w:r w:rsidRPr="00921A3C">
        <w:rPr>
          <w:rFonts w:ascii="Times New Roman" w:eastAsia="Times New Roman" w:hAnsi="Times New Roman" w:cs="Times New Roman"/>
          <w:b/>
          <w:color w:val="auto"/>
          <w:sz w:val="24"/>
          <w:szCs w:val="24"/>
          <w:lang w:eastAsia="ru-RU"/>
        </w:rPr>
        <w:t>1.2. Значимые для разработки и реализации программы характеристики особенностей развития детей дошкольного возраста</w:t>
      </w:r>
      <w:bookmarkEnd w:id="2"/>
    </w:p>
    <w:p w14:paraId="796CD81D" w14:textId="77777777" w:rsidR="001D6831" w:rsidRPr="00921A3C" w:rsidRDefault="001D6831" w:rsidP="00D173F2">
      <w:pPr>
        <w:autoSpaceDE w:val="0"/>
        <w:autoSpaceDN w:val="0"/>
        <w:adjustRightInd w:val="0"/>
        <w:spacing w:after="0" w:line="276" w:lineRule="auto"/>
        <w:rPr>
          <w:rFonts w:ascii="Times New Roman" w:hAnsi="Times New Roman" w:cs="Times New Roman"/>
          <w:b/>
          <w:bCs/>
          <w:color w:val="000000"/>
          <w:sz w:val="24"/>
          <w:szCs w:val="24"/>
        </w:rPr>
      </w:pPr>
      <w:r w:rsidRPr="00921A3C">
        <w:rPr>
          <w:rFonts w:ascii="Times New Roman" w:hAnsi="Times New Roman" w:cs="Times New Roman"/>
          <w:b/>
          <w:bCs/>
          <w:color w:val="000000"/>
          <w:sz w:val="24"/>
          <w:szCs w:val="24"/>
        </w:rPr>
        <w:t>Возрастные особенности развития ребенка 3–4 лет</w:t>
      </w:r>
      <w:r w:rsidR="00F0699B" w:rsidRPr="00921A3C">
        <w:rPr>
          <w:rFonts w:ascii="Times New Roman" w:hAnsi="Times New Roman" w:cs="Times New Roman"/>
          <w:b/>
          <w:bCs/>
          <w:color w:val="000000"/>
          <w:sz w:val="24"/>
          <w:szCs w:val="24"/>
        </w:rPr>
        <w:t xml:space="preserve"> </w:t>
      </w:r>
      <w:r w:rsidRPr="00921A3C">
        <w:rPr>
          <w:rFonts w:ascii="Times New Roman" w:hAnsi="Times New Roman" w:cs="Times New Roman"/>
          <w:b/>
          <w:bCs/>
          <w:color w:val="000000"/>
          <w:sz w:val="24"/>
          <w:szCs w:val="24"/>
        </w:rPr>
        <w:t>в музыкальной деятельности</w:t>
      </w:r>
    </w:p>
    <w:p w14:paraId="5FABCF76"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Дети четвертого года жизни непосредственны и эмоциональны, любят музыку и с большой</w:t>
      </w:r>
      <w:r w:rsidR="0024203B"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радостью откликаются на веселые и подвижные музыкальные произведения. В этом возрасте</w:t>
      </w:r>
      <w:r w:rsidR="0024203B"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у детей наблюдаются индивидуальные различия в темпе психического и физического развития,</w:t>
      </w:r>
    </w:p>
    <w:p w14:paraId="5D42D6AE"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что проявляется в овладении ими речью, движениями, а также в поведении.</w:t>
      </w:r>
    </w:p>
    <w:p w14:paraId="6832B1DE"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 xml:space="preserve">У детей четвертого года жизни только начинают </w:t>
      </w:r>
      <w:r w:rsidR="0024203B" w:rsidRPr="00921A3C">
        <w:rPr>
          <w:rFonts w:ascii="Times New Roman" w:hAnsi="Times New Roman" w:cs="Times New Roman"/>
          <w:color w:val="000000"/>
          <w:sz w:val="24"/>
          <w:szCs w:val="24"/>
        </w:rPr>
        <w:t>формироваться различные виды му</w:t>
      </w:r>
      <w:r w:rsidRPr="00921A3C">
        <w:rPr>
          <w:rFonts w:ascii="Times New Roman" w:hAnsi="Times New Roman" w:cs="Times New Roman"/>
          <w:color w:val="000000"/>
          <w:sz w:val="24"/>
          <w:szCs w:val="24"/>
        </w:rPr>
        <w:t>зыкальной деятельности. Если в раннем детстве малыши еще не могли самостоятельно петь</w:t>
      </w:r>
      <w:r w:rsidR="0024203B"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и только подпевали взрослому, а движения их носили подражательный и спонтанный характер,</w:t>
      </w:r>
      <w:r w:rsidR="0024203B"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то в период с 3 до 4 лет дети постепенно начинают осваивать самостоятельное пение и уже более</w:t>
      </w:r>
    </w:p>
    <w:p w14:paraId="7BDE779F"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осознанно исполнять несложные пляски и игровые упражнения.</w:t>
      </w:r>
    </w:p>
    <w:p w14:paraId="20A01722" w14:textId="4130377F"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 xml:space="preserve">Педагогу важно учитывать </w:t>
      </w:r>
      <w:r w:rsidR="00464C0E" w:rsidRPr="00921A3C">
        <w:rPr>
          <w:rFonts w:ascii="Times New Roman" w:hAnsi="Times New Roman" w:cs="Times New Roman"/>
          <w:color w:val="000000"/>
          <w:sz w:val="24"/>
          <w:szCs w:val="24"/>
        </w:rPr>
        <w:t>следующи</w:t>
      </w:r>
      <w:r w:rsidRPr="00921A3C">
        <w:rPr>
          <w:rFonts w:ascii="Times New Roman" w:hAnsi="Times New Roman" w:cs="Times New Roman"/>
          <w:color w:val="000000"/>
          <w:sz w:val="24"/>
          <w:szCs w:val="24"/>
        </w:rPr>
        <w:t>е возрастные психофизические особенности</w:t>
      </w:r>
      <w:r w:rsidR="0024203B"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детей 3—4 лет:</w:t>
      </w:r>
    </w:p>
    <w:p w14:paraId="38A43D4E"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 преобладание непроизвольности в восприятии, внимании, памяти и поведении (необходимо поддерживать внимание игровыми приемами, подбирать музыку непродолжительного звучания);</w:t>
      </w:r>
    </w:p>
    <w:p w14:paraId="0FD0BDE5"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 чаще всего у современных детей преобладают процессы возбуждения над торможением (важно правильно чередовать виды и формы активности, их продолжительность);</w:t>
      </w:r>
    </w:p>
    <w:p w14:paraId="5611A486"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 наглядно-действенное, наглядно-образное мышление (необходимо использовать яркий иллюстративный материал, небольшие музыкальные произведения изобразительного характера);</w:t>
      </w:r>
    </w:p>
    <w:p w14:paraId="7DE19A91"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lastRenderedPageBreak/>
        <w:t>• ограниченный словарный запас, возрастное косноязычие, ограниченный жизненный</w:t>
      </w:r>
      <w:r w:rsidR="0024203B"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опыт (уделять внимание развитию дикции и расширению словаря в процессе пения,</w:t>
      </w:r>
    </w:p>
    <w:p w14:paraId="52F3B079"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подбирать музыку, понятную детям по настроению и содержанию);</w:t>
      </w:r>
    </w:p>
    <w:p w14:paraId="69C5FF46" w14:textId="1CBDE620"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 ярко выраженная способность к подражанию (педагог должен быть артистичным,</w:t>
      </w:r>
      <w:r w:rsidR="00C13C44"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эмоциональным, способным точно и выразительно показать детям способ исполнения движения или песни, должен уметь вовлекать детей в совместную музыкально-творческую деятельность).</w:t>
      </w:r>
    </w:p>
    <w:p w14:paraId="6BDF2127"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Перечисленные выше и другие возрастные особенности</w:t>
      </w:r>
      <w:r w:rsidR="0024203B" w:rsidRPr="00921A3C">
        <w:rPr>
          <w:rFonts w:ascii="Times New Roman" w:hAnsi="Times New Roman" w:cs="Times New Roman"/>
          <w:color w:val="000000"/>
          <w:sz w:val="24"/>
          <w:szCs w:val="24"/>
        </w:rPr>
        <w:t xml:space="preserve"> детей четвертого года жизни не</w:t>
      </w:r>
      <w:r w:rsidRPr="00921A3C">
        <w:rPr>
          <w:rFonts w:ascii="Times New Roman" w:hAnsi="Times New Roman" w:cs="Times New Roman"/>
          <w:color w:val="000000"/>
          <w:sz w:val="24"/>
          <w:szCs w:val="24"/>
        </w:rPr>
        <w:t>обходимо учитывать как в организации работы по музыкальному воспитанию, так и при отборе</w:t>
      </w:r>
    </w:p>
    <w:p w14:paraId="6A07D79E"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музыкальных произведений для слушания и других видов деятельности.</w:t>
      </w:r>
    </w:p>
    <w:p w14:paraId="49E7AB61" w14:textId="77777777" w:rsidR="001D6831" w:rsidRPr="00921A3C" w:rsidRDefault="001D6831" w:rsidP="00D173F2">
      <w:pPr>
        <w:autoSpaceDE w:val="0"/>
        <w:autoSpaceDN w:val="0"/>
        <w:adjustRightInd w:val="0"/>
        <w:spacing w:after="0" w:line="276" w:lineRule="auto"/>
        <w:rPr>
          <w:rFonts w:ascii="Times New Roman" w:hAnsi="Times New Roman" w:cs="Times New Roman"/>
          <w:i/>
          <w:iCs/>
          <w:color w:val="000000"/>
          <w:sz w:val="24"/>
          <w:szCs w:val="24"/>
        </w:rPr>
      </w:pPr>
    </w:p>
    <w:p w14:paraId="298B6E6E" w14:textId="671C30E4" w:rsidR="001D6831" w:rsidRPr="00921A3C" w:rsidRDefault="001D6831" w:rsidP="00D173F2">
      <w:pPr>
        <w:autoSpaceDE w:val="0"/>
        <w:autoSpaceDN w:val="0"/>
        <w:adjustRightInd w:val="0"/>
        <w:spacing w:after="0" w:line="276" w:lineRule="auto"/>
        <w:rPr>
          <w:rFonts w:ascii="Times New Roman" w:hAnsi="Times New Roman" w:cs="Times New Roman"/>
          <w:b/>
          <w:bCs/>
          <w:color w:val="000000"/>
          <w:sz w:val="24"/>
          <w:szCs w:val="24"/>
        </w:rPr>
      </w:pPr>
      <w:r w:rsidRPr="00921A3C">
        <w:rPr>
          <w:rFonts w:ascii="Times New Roman" w:hAnsi="Times New Roman" w:cs="Times New Roman"/>
          <w:b/>
          <w:bCs/>
          <w:color w:val="000000"/>
          <w:sz w:val="24"/>
          <w:szCs w:val="24"/>
        </w:rPr>
        <w:t>Возрастные особенности развития ребенка 4—5 лет</w:t>
      </w:r>
      <w:r w:rsidR="00C13C44" w:rsidRPr="00921A3C">
        <w:rPr>
          <w:rFonts w:ascii="Times New Roman" w:hAnsi="Times New Roman" w:cs="Times New Roman"/>
          <w:b/>
          <w:bCs/>
          <w:color w:val="000000"/>
          <w:sz w:val="24"/>
          <w:szCs w:val="24"/>
        </w:rPr>
        <w:t xml:space="preserve"> </w:t>
      </w:r>
      <w:r w:rsidRPr="00921A3C">
        <w:rPr>
          <w:rFonts w:ascii="Times New Roman" w:hAnsi="Times New Roman" w:cs="Times New Roman"/>
          <w:b/>
          <w:bCs/>
          <w:color w:val="000000"/>
          <w:sz w:val="24"/>
          <w:szCs w:val="24"/>
        </w:rPr>
        <w:t>в музыкальной деятельности</w:t>
      </w:r>
    </w:p>
    <w:p w14:paraId="65184787"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Дети пятого года жизни уже приобрели некоторый опыт в различных видах музыкальной</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деятельности. У них уже есть свои индивидуальные предпочтения: кто-то любит больше петь,</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кто-то — танцевать. В этом возрасте дети очень энергичны, подвижны, эмоциональны.</w:t>
      </w:r>
    </w:p>
    <w:p w14:paraId="6F7CF083"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Однако внимание, память еще отличаются непроизвольностью. Детям еще нужен показ,</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поддержка взрослых.</w:t>
      </w:r>
    </w:p>
    <w:p w14:paraId="2723D611"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Диапазон голоса у четырехлеток также невелик—в основном от «ре» до «ля» («си») первой</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октавы. У большинства детей этого возраста все еще есть проблемы в звукопроизношении.</w:t>
      </w:r>
    </w:p>
    <w:p w14:paraId="24D8030C"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На пятом году жизни продолжают развиваться двигательные навыки и качества. С одной</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стороны, дети обладают гибкостью, пластичностью, они легко могут выполнять некоторые</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акробатические упражнения. С другой стороны, у них еще не сформирована координация</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движений, что проявляется в ходьбе, а также при исполнении многих видов движений.</w:t>
      </w:r>
    </w:p>
    <w:p w14:paraId="0DF9B808"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Преобладание непроизвольности в восприятии, внимании, памяти и поведении требует</w:t>
      </w:r>
      <w:r w:rsidR="004F5007" w:rsidRPr="00921A3C">
        <w:rPr>
          <w:rFonts w:ascii="Times New Roman" w:hAnsi="Times New Roman" w:cs="Times New Roman"/>
          <w:color w:val="000000"/>
          <w:sz w:val="24"/>
          <w:szCs w:val="24"/>
        </w:rPr>
        <w:t xml:space="preserve"> </w:t>
      </w:r>
      <w:r w:rsidRPr="00921A3C">
        <w:rPr>
          <w:rFonts w:ascii="Times New Roman" w:hAnsi="Times New Roman" w:cs="Times New Roman"/>
          <w:color w:val="000000"/>
          <w:sz w:val="24"/>
          <w:szCs w:val="24"/>
        </w:rPr>
        <w:t>от педагога необходимости поддерживать внимание игровыми приемами, подбирать музыку</w:t>
      </w:r>
    </w:p>
    <w:p w14:paraId="4015C81F"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непродолжительного звучания.</w:t>
      </w:r>
    </w:p>
    <w:p w14:paraId="1EAB3677" w14:textId="77777777" w:rsidR="001D6831" w:rsidRPr="00921A3C" w:rsidRDefault="001D6831" w:rsidP="00D173F2">
      <w:pPr>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Перечисленные выше и другие возрастные особенности детей пятого года жизни необходимо учитывать в организации работы по музыкальному воспитанию.</w:t>
      </w:r>
    </w:p>
    <w:p w14:paraId="2955279B" w14:textId="77777777" w:rsidR="001D6831" w:rsidRPr="00921A3C" w:rsidRDefault="001D6831" w:rsidP="00D173F2">
      <w:pPr>
        <w:autoSpaceDE w:val="0"/>
        <w:autoSpaceDN w:val="0"/>
        <w:adjustRightInd w:val="0"/>
        <w:spacing w:after="0" w:line="276" w:lineRule="auto"/>
        <w:rPr>
          <w:rFonts w:ascii="Times New Roman" w:hAnsi="Times New Roman" w:cs="Times New Roman"/>
          <w:i/>
          <w:iCs/>
          <w:color w:val="000000"/>
          <w:sz w:val="24"/>
          <w:szCs w:val="24"/>
        </w:rPr>
      </w:pPr>
    </w:p>
    <w:p w14:paraId="1882543A" w14:textId="77777777" w:rsidR="001D6831" w:rsidRPr="00921A3C" w:rsidRDefault="001D6831" w:rsidP="00D173F2">
      <w:pPr>
        <w:autoSpaceDE w:val="0"/>
        <w:autoSpaceDN w:val="0"/>
        <w:adjustRightInd w:val="0"/>
        <w:spacing w:after="0" w:line="276" w:lineRule="auto"/>
        <w:rPr>
          <w:rFonts w:ascii="Times New Roman" w:hAnsi="Times New Roman" w:cs="Times New Roman"/>
          <w:b/>
          <w:bCs/>
          <w:iCs/>
          <w:color w:val="000000"/>
          <w:sz w:val="24"/>
          <w:szCs w:val="24"/>
        </w:rPr>
      </w:pPr>
    </w:p>
    <w:p w14:paraId="428FA397" w14:textId="28979CA3" w:rsidR="001D6831" w:rsidRPr="00921A3C" w:rsidRDefault="001D6831" w:rsidP="00D173F2">
      <w:pPr>
        <w:autoSpaceDE w:val="0"/>
        <w:autoSpaceDN w:val="0"/>
        <w:adjustRightInd w:val="0"/>
        <w:spacing w:after="0" w:line="276" w:lineRule="auto"/>
        <w:rPr>
          <w:rFonts w:ascii="Times New Roman" w:hAnsi="Times New Roman" w:cs="Times New Roman"/>
          <w:b/>
          <w:bCs/>
          <w:iCs/>
          <w:color w:val="000000"/>
          <w:sz w:val="24"/>
          <w:szCs w:val="24"/>
        </w:rPr>
      </w:pPr>
      <w:r w:rsidRPr="00921A3C">
        <w:rPr>
          <w:rFonts w:ascii="Times New Roman" w:hAnsi="Times New Roman" w:cs="Times New Roman"/>
          <w:b/>
          <w:bCs/>
          <w:iCs/>
          <w:color w:val="000000"/>
          <w:sz w:val="24"/>
          <w:szCs w:val="24"/>
        </w:rPr>
        <w:t>Возрастные особенности развития ребенка 6—7 лет</w:t>
      </w:r>
      <w:r w:rsidR="00C13C44" w:rsidRPr="00921A3C">
        <w:rPr>
          <w:rFonts w:ascii="Times New Roman" w:hAnsi="Times New Roman" w:cs="Times New Roman"/>
          <w:b/>
          <w:bCs/>
          <w:iCs/>
          <w:color w:val="000000"/>
          <w:sz w:val="24"/>
          <w:szCs w:val="24"/>
        </w:rPr>
        <w:t xml:space="preserve"> </w:t>
      </w:r>
      <w:r w:rsidRPr="00921A3C">
        <w:rPr>
          <w:rFonts w:ascii="Times New Roman" w:hAnsi="Times New Roman" w:cs="Times New Roman"/>
          <w:b/>
          <w:bCs/>
          <w:iCs/>
          <w:color w:val="000000"/>
          <w:sz w:val="24"/>
          <w:szCs w:val="24"/>
        </w:rPr>
        <w:t>в музыкальной деятельности</w:t>
      </w:r>
    </w:p>
    <w:p w14:paraId="3265B256" w14:textId="79DEB955"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bookmarkStart w:id="3" w:name="_Hlk147521565"/>
      <w:r w:rsidRPr="00921A3C">
        <w:rPr>
          <w:rFonts w:ascii="Times New Roman" w:hAnsi="Times New Roman" w:cs="Times New Roman"/>
          <w:iCs/>
          <w:color w:val="000000"/>
          <w:sz w:val="24"/>
          <w:szCs w:val="24"/>
        </w:rPr>
        <w:t>Возраст 6—7 лет — это середина детства. Подвижные, энергичные дети активны во всех</w:t>
      </w:r>
      <w:r w:rsidR="003108AE"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видах музыкально-художественной деятельности. В этот период у них качественно меняются</w:t>
      </w:r>
      <w:r w:rsidR="003108AE"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психофизиологические возможности: голос становится звонким, движения — еще более координированными, увеличивается объем внимания и памяти, совершенствуется речь. У детей</w:t>
      </w:r>
      <w:r w:rsidR="0063417B">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возрастает произвольность поведения, формируется осо</w:t>
      </w:r>
      <w:r w:rsidR="003108AE" w:rsidRPr="00921A3C">
        <w:rPr>
          <w:rFonts w:ascii="Times New Roman" w:hAnsi="Times New Roman" w:cs="Times New Roman"/>
          <w:iCs/>
          <w:color w:val="000000"/>
          <w:sz w:val="24"/>
          <w:szCs w:val="24"/>
        </w:rPr>
        <w:t>знанный интерес к музыке, значи</w:t>
      </w:r>
      <w:r w:rsidRPr="00921A3C">
        <w:rPr>
          <w:rFonts w:ascii="Times New Roman" w:hAnsi="Times New Roman" w:cs="Times New Roman"/>
          <w:iCs/>
          <w:color w:val="000000"/>
          <w:sz w:val="24"/>
          <w:szCs w:val="24"/>
        </w:rPr>
        <w:t>тельно расширяется музыкальный кругозор. Новые качества позволяют реализовывать более</w:t>
      </w:r>
      <w:r w:rsidR="003108AE"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сложные задачи музыкального развития детей. При этом детям свойственна эмоциональная</w:t>
      </w:r>
      <w:r w:rsidR="003108AE"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неустойчивость и психологическая утомляемость, что необходимо учитывать при планировании и организации музыкальных образовательных ситуаций.</w:t>
      </w:r>
    </w:p>
    <w:p w14:paraId="02774B5D"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lastRenderedPageBreak/>
        <w:t>В предшкольный период актуальность идеи целостного</w:t>
      </w:r>
      <w:r w:rsidR="003108AE" w:rsidRPr="00921A3C">
        <w:rPr>
          <w:rFonts w:ascii="Times New Roman" w:hAnsi="Times New Roman" w:cs="Times New Roman"/>
          <w:iCs/>
          <w:color w:val="000000"/>
          <w:sz w:val="24"/>
          <w:szCs w:val="24"/>
        </w:rPr>
        <w:t xml:space="preserve"> развития личности ребенка сред</w:t>
      </w:r>
      <w:r w:rsidRPr="00921A3C">
        <w:rPr>
          <w:rFonts w:ascii="Times New Roman" w:hAnsi="Times New Roman" w:cs="Times New Roman"/>
          <w:iCs/>
          <w:color w:val="000000"/>
          <w:sz w:val="24"/>
          <w:szCs w:val="24"/>
        </w:rPr>
        <w:t>ствами музыки возрастает, поскольку приоритетными ста</w:t>
      </w:r>
      <w:r w:rsidR="003108AE" w:rsidRPr="00921A3C">
        <w:rPr>
          <w:rFonts w:ascii="Times New Roman" w:hAnsi="Times New Roman" w:cs="Times New Roman"/>
          <w:iCs/>
          <w:color w:val="000000"/>
          <w:sz w:val="24"/>
          <w:szCs w:val="24"/>
        </w:rPr>
        <w:t>новятся задачи достижения школь</w:t>
      </w:r>
      <w:r w:rsidRPr="00921A3C">
        <w:rPr>
          <w:rFonts w:ascii="Times New Roman" w:hAnsi="Times New Roman" w:cs="Times New Roman"/>
          <w:iCs/>
          <w:color w:val="000000"/>
          <w:sz w:val="24"/>
          <w:szCs w:val="24"/>
        </w:rPr>
        <w:t>ной зрелости, овладения им предпосылками учебной деятельности, успешной социализации</w:t>
      </w:r>
      <w:r w:rsidR="003108AE"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ребенка, формирования нравственно-коммуникативных навыков.</w:t>
      </w:r>
    </w:p>
    <w:bookmarkEnd w:id="3"/>
    <w:p w14:paraId="3592D227" w14:textId="77777777" w:rsidR="002708BB" w:rsidRPr="00921A3C" w:rsidRDefault="002708BB" w:rsidP="00D173F2">
      <w:pPr>
        <w:spacing w:after="0" w:line="276" w:lineRule="auto"/>
        <w:rPr>
          <w:sz w:val="24"/>
          <w:szCs w:val="24"/>
          <w:lang w:eastAsia="ru-RU"/>
        </w:rPr>
      </w:pPr>
    </w:p>
    <w:p w14:paraId="5C94F1D1" w14:textId="4762F3F7" w:rsidR="002708BB" w:rsidRPr="00921A3C" w:rsidRDefault="002708BB" w:rsidP="00D173F2">
      <w:pPr>
        <w:pStyle w:val="1"/>
        <w:spacing w:line="276" w:lineRule="auto"/>
        <w:rPr>
          <w:rFonts w:ascii="Times New Roman" w:eastAsia="Times New Roman" w:hAnsi="Times New Roman" w:cs="Times New Roman"/>
          <w:b/>
          <w:color w:val="auto"/>
          <w:sz w:val="24"/>
          <w:szCs w:val="24"/>
          <w:lang w:eastAsia="ru-RU"/>
        </w:rPr>
      </w:pPr>
      <w:bookmarkStart w:id="4" w:name="_Toc178785845"/>
      <w:r w:rsidRPr="00921A3C">
        <w:rPr>
          <w:rFonts w:ascii="Times New Roman" w:eastAsia="Times New Roman" w:hAnsi="Times New Roman" w:cs="Times New Roman"/>
          <w:b/>
          <w:color w:val="auto"/>
          <w:sz w:val="24"/>
          <w:szCs w:val="24"/>
          <w:lang w:eastAsia="ru-RU"/>
        </w:rPr>
        <w:t>1.3. Планируемые результаты освоения Программы</w:t>
      </w:r>
      <w:bookmarkEnd w:id="4"/>
    </w:p>
    <w:p w14:paraId="7FF83737" w14:textId="77777777" w:rsidR="00AD55A4" w:rsidRPr="00921A3C" w:rsidRDefault="00AD55A4" w:rsidP="00D173F2">
      <w:pPr>
        <w:pStyle w:val="ae"/>
        <w:spacing w:after="0" w:line="276" w:lineRule="auto"/>
        <w:ind w:firstLine="709"/>
      </w:pPr>
      <w:r w:rsidRPr="00921A3C">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706B4099" w14:textId="77777777" w:rsidR="00AD55A4" w:rsidRPr="00921A3C" w:rsidRDefault="00AD55A4" w:rsidP="00D173F2">
      <w:pPr>
        <w:pStyle w:val="ae"/>
        <w:spacing w:after="0" w:line="276" w:lineRule="auto"/>
        <w:ind w:firstLine="709"/>
      </w:pPr>
      <w:r w:rsidRPr="00921A3C">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5D9A2517" w14:textId="58965ADF" w:rsidR="00AD55A4" w:rsidRPr="00921A3C" w:rsidRDefault="00AD55A4" w:rsidP="00D173F2">
      <w:pPr>
        <w:pStyle w:val="ae"/>
        <w:spacing w:after="0" w:line="276" w:lineRule="auto"/>
        <w:ind w:firstLine="709"/>
      </w:pPr>
      <w:r w:rsidRPr="00921A3C">
        <w:t xml:space="preserve">Обозначенные в Федеральной программе возрастные ориентиры </w:t>
      </w:r>
      <w:r w:rsidR="00C13C44" w:rsidRPr="00921A3C">
        <w:t>«</w:t>
      </w:r>
      <w:r w:rsidRPr="00921A3C">
        <w:t>к одному году</w:t>
      </w:r>
      <w:r w:rsidR="00C13C44" w:rsidRPr="00921A3C">
        <w:t>»</w:t>
      </w:r>
      <w:r w:rsidRPr="00921A3C">
        <w:t xml:space="preserve">, </w:t>
      </w:r>
      <w:r w:rsidR="00C13C44" w:rsidRPr="00921A3C">
        <w:t>«</w:t>
      </w:r>
      <w:r w:rsidRPr="00921A3C">
        <w:t>к трем годам</w:t>
      </w:r>
      <w:r w:rsidR="00C13C44" w:rsidRPr="00921A3C">
        <w:t>»</w:t>
      </w:r>
      <w:r w:rsidRPr="00921A3C">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7D8DD8C4" w14:textId="77777777" w:rsidR="00AD55A4" w:rsidRPr="00921A3C" w:rsidRDefault="00AD55A4" w:rsidP="00D173F2">
      <w:pPr>
        <w:pStyle w:val="ae"/>
        <w:spacing w:after="0" w:line="276" w:lineRule="auto"/>
        <w:ind w:firstLine="709"/>
      </w:pPr>
      <w:r w:rsidRPr="00921A3C">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3A361642" w14:textId="5EA708C7" w:rsidR="00AD55A4" w:rsidRPr="00921A3C" w:rsidRDefault="00AD55A4" w:rsidP="00D173F2">
      <w:pPr>
        <w:spacing w:after="0" w:line="276" w:lineRule="auto"/>
        <w:rPr>
          <w:rFonts w:ascii="Times New Roman" w:hAnsi="Times New Roman" w:cs="Times New Roman"/>
          <w:sz w:val="24"/>
          <w:szCs w:val="24"/>
          <w:lang w:eastAsia="ru-RU"/>
        </w:rPr>
      </w:pPr>
    </w:p>
    <w:p w14:paraId="6CED8291" w14:textId="27C9F672" w:rsidR="00AD55A4" w:rsidRPr="00921A3C" w:rsidRDefault="00AD55A4" w:rsidP="00D173F2">
      <w:pPr>
        <w:pStyle w:val="ae"/>
        <w:spacing w:after="0" w:line="276" w:lineRule="auto"/>
      </w:pPr>
      <w:r w:rsidRPr="00921A3C">
        <w:rPr>
          <w:rStyle w:val="af0"/>
        </w:rPr>
        <w:t>Планируемые результаты в дошкольном возрасте</w:t>
      </w:r>
    </w:p>
    <w:p w14:paraId="7B41F477" w14:textId="067EBF58" w:rsidR="00AD55A4" w:rsidRPr="00921A3C" w:rsidRDefault="00AD55A4" w:rsidP="00D173F2">
      <w:pPr>
        <w:pStyle w:val="ae"/>
        <w:spacing w:after="0" w:line="276" w:lineRule="auto"/>
      </w:pPr>
      <w:r w:rsidRPr="00921A3C">
        <w:t xml:space="preserve"> </w:t>
      </w:r>
      <w:r w:rsidRPr="00921A3C">
        <w:rPr>
          <w:i/>
        </w:rPr>
        <w:t>К четырем годам</w:t>
      </w:r>
      <w:r w:rsidRPr="00921A3C">
        <w:t>:</w:t>
      </w:r>
    </w:p>
    <w:p w14:paraId="2C4C7863"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0CB32AE3"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080ED6D"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37FA45C"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проявляет доверие к миру, положительно оценивает себя, говорит о себе в первом лице;</w:t>
      </w:r>
    </w:p>
    <w:p w14:paraId="52D11398"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lastRenderedPageBreak/>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39E99492"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0F58386"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92DEDC1"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206EAA5"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14:paraId="7E647422"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6EC84565"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41B1613"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совместно со взрослым пересказывает знакомые сказки, короткие стихи;</w:t>
      </w:r>
    </w:p>
    <w:p w14:paraId="6E2A9D68"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73E59C0F"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4AA0E043"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проявляет интерес к миру, к себе и окружающим людям;</w:t>
      </w:r>
    </w:p>
    <w:p w14:paraId="18C84B13"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знает об объектах ближайшего окружения: о родном населенном пункте, его названии, достопримечательностях и традициях;</w:t>
      </w:r>
    </w:p>
    <w:p w14:paraId="56F4DE7C"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50B15327"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DCFE033"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lastRenderedPageBreak/>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AD8E6FB" w14:textId="77777777" w:rsidR="00AD55A4" w:rsidRPr="00921A3C" w:rsidRDefault="00AD55A4" w:rsidP="002F1F35">
      <w:pPr>
        <w:pStyle w:val="ae"/>
        <w:numPr>
          <w:ilvl w:val="0"/>
          <w:numId w:val="3"/>
        </w:numPr>
        <w:tabs>
          <w:tab w:val="left" w:pos="284"/>
          <w:tab w:val="left" w:pos="426"/>
        </w:tabs>
        <w:spacing w:after="0" w:line="276" w:lineRule="auto"/>
        <w:ind w:left="0" w:firstLine="0"/>
      </w:pPr>
      <w:r w:rsidRPr="00921A3C">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E221EF3" w14:textId="77777777" w:rsidR="00AD55A4" w:rsidRPr="00921A3C" w:rsidRDefault="00AD55A4" w:rsidP="00D173F2">
      <w:pPr>
        <w:pStyle w:val="ae"/>
        <w:spacing w:after="0" w:line="276" w:lineRule="auto"/>
        <w:ind w:firstLine="709"/>
        <w:rPr>
          <w:i/>
        </w:rPr>
      </w:pPr>
    </w:p>
    <w:p w14:paraId="1E0A1C2F" w14:textId="77777777" w:rsidR="00AD55A4" w:rsidRPr="00921A3C" w:rsidRDefault="00AD55A4" w:rsidP="00D173F2">
      <w:pPr>
        <w:pStyle w:val="ae"/>
        <w:spacing w:after="0" w:line="276" w:lineRule="auto"/>
      </w:pPr>
      <w:r w:rsidRPr="00921A3C">
        <w:rPr>
          <w:i/>
        </w:rPr>
        <w:t>К пяти годам</w:t>
      </w:r>
      <w:r w:rsidRPr="00921A3C">
        <w:t>:</w:t>
      </w:r>
    </w:p>
    <w:p w14:paraId="04E7EAA1" w14:textId="3B114F3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проявляет интерес к разнообразным физическим упражнениям, настойчивость для достижения результата, испытывает потребность в двигательной активности;</w:t>
      </w:r>
    </w:p>
    <w:p w14:paraId="5020D4C4"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47CA5E2E"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98BE872" w14:textId="3949FBF1" w:rsidR="00AD55A4" w:rsidRPr="00921A3C" w:rsidRDefault="00AD55A4" w:rsidP="002F1F35">
      <w:pPr>
        <w:pStyle w:val="ae"/>
        <w:numPr>
          <w:ilvl w:val="0"/>
          <w:numId w:val="2"/>
        </w:numPr>
        <w:tabs>
          <w:tab w:val="left" w:pos="284"/>
          <w:tab w:val="left" w:pos="426"/>
        </w:tabs>
        <w:spacing w:after="0" w:line="276" w:lineRule="auto"/>
        <w:ind w:left="0" w:firstLine="0"/>
      </w:pPr>
      <w:r w:rsidRPr="00921A3C">
        <w:t xml:space="preserve">ребенок без напоминания взрослого здоровается и прощается, говорит </w:t>
      </w:r>
      <w:r w:rsidR="00044A62" w:rsidRPr="00921A3C">
        <w:t>«</w:t>
      </w:r>
      <w:r w:rsidRPr="00921A3C">
        <w:t>спасибо</w:t>
      </w:r>
      <w:r w:rsidR="00044A62" w:rsidRPr="00921A3C">
        <w:t>»</w:t>
      </w:r>
      <w:r w:rsidRPr="00921A3C">
        <w:t xml:space="preserve"> и </w:t>
      </w:r>
      <w:r w:rsidR="00044A62" w:rsidRPr="00921A3C">
        <w:t>«</w:t>
      </w:r>
      <w:r w:rsidRPr="00921A3C">
        <w:t>пожалуйста</w:t>
      </w:r>
      <w:r w:rsidR="00044A62" w:rsidRPr="00921A3C">
        <w:t>»</w:t>
      </w:r>
      <w:r w:rsidRPr="00921A3C">
        <w:t>;</w:t>
      </w:r>
    </w:p>
    <w:p w14:paraId="4761402B"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D4A6000"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проявляет познавательный интерес к труду взрослых, профессиям, технике; отражает эти представления в играх;</w:t>
      </w:r>
    </w:p>
    <w:p w14:paraId="0DA6F20D"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58A08FF9"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большинство звуков произносит правильно, пользуется средствами эмоциональной и речевой выразительности;</w:t>
      </w:r>
    </w:p>
    <w:p w14:paraId="22C02697"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самостоятельно пересказывает знакомые сказки, с небольшой помощью взрослого составляет описательные рассказы и загадки;</w:t>
      </w:r>
    </w:p>
    <w:p w14:paraId="40952E3F"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проявляет словотворчество, интерес к языку, с интересом слушает литературные тексты, воспроизводит текст;</w:t>
      </w:r>
    </w:p>
    <w:p w14:paraId="361BF3FD"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способен рассказать о предмете, его назначении и особенностях, о том, как он был создан;</w:t>
      </w:r>
    </w:p>
    <w:p w14:paraId="696C073A"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705E1F7F"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65EB4CC3"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lastRenderedPageBreak/>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EECB7F9"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A5A8AD9"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43A56E24"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C7F3E82"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788DDC7C"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2DD9F638" w14:textId="7777777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1DC79EBC" w14:textId="7AB4DE37" w:rsidR="00AD55A4" w:rsidRPr="00921A3C" w:rsidRDefault="00AD55A4" w:rsidP="002F1F35">
      <w:pPr>
        <w:pStyle w:val="ae"/>
        <w:numPr>
          <w:ilvl w:val="0"/>
          <w:numId w:val="2"/>
        </w:numPr>
        <w:tabs>
          <w:tab w:val="left" w:pos="284"/>
          <w:tab w:val="left" w:pos="426"/>
        </w:tabs>
        <w:spacing w:after="0" w:line="276" w:lineRule="auto"/>
        <w:ind w:left="0" w:firstLine="0"/>
      </w:pPr>
      <w:r w:rsidRPr="00921A3C">
        <w:t>ребенок принимает игровую задачу в играх с правилами, проявляет интерес к результату, выигрышу.</w:t>
      </w:r>
    </w:p>
    <w:p w14:paraId="29A6E301" w14:textId="77777777" w:rsidR="00AD55A4" w:rsidRPr="00A01AFA" w:rsidRDefault="00AD55A4" w:rsidP="00921A3C">
      <w:pPr>
        <w:pStyle w:val="ae"/>
        <w:spacing w:after="0" w:line="276" w:lineRule="auto"/>
        <w:rPr>
          <w:color w:val="FF0000"/>
        </w:rPr>
      </w:pPr>
    </w:p>
    <w:p w14:paraId="025F6440" w14:textId="77777777" w:rsidR="00AD55A4" w:rsidRPr="00921A3C" w:rsidRDefault="00AD55A4" w:rsidP="00921A3C">
      <w:pPr>
        <w:pStyle w:val="ae"/>
        <w:spacing w:after="0" w:line="276" w:lineRule="auto"/>
        <w:rPr>
          <w:i/>
          <w:iCs/>
        </w:rPr>
      </w:pPr>
      <w:r w:rsidRPr="00921A3C">
        <w:rPr>
          <w:i/>
          <w:iCs/>
        </w:rPr>
        <w:t>Планируемые результаты на этапе завершения освоения Федеральной программы (к концу дошкольного возраста):</w:t>
      </w:r>
    </w:p>
    <w:p w14:paraId="20959849" w14:textId="77777777" w:rsidR="00AD55A4" w:rsidRPr="00921A3C" w:rsidRDefault="00AD55A4" w:rsidP="002F1F35">
      <w:pPr>
        <w:pStyle w:val="ae"/>
        <w:numPr>
          <w:ilvl w:val="0"/>
          <w:numId w:val="1"/>
        </w:numPr>
        <w:tabs>
          <w:tab w:val="left" w:pos="284"/>
        </w:tabs>
        <w:spacing w:after="0" w:line="276" w:lineRule="auto"/>
        <w:ind w:left="0" w:firstLine="0"/>
      </w:pPr>
      <w:r w:rsidRPr="00921A3C">
        <w:t>у ребенка сформированы основные психофизические и нравственно-волевые качества;</w:t>
      </w:r>
    </w:p>
    <w:p w14:paraId="25FFE25E" w14:textId="557BD3D3" w:rsidR="00AD55A4" w:rsidRPr="00921A3C" w:rsidRDefault="00AD55A4" w:rsidP="002F1F35">
      <w:pPr>
        <w:pStyle w:val="ae"/>
        <w:numPr>
          <w:ilvl w:val="0"/>
          <w:numId w:val="1"/>
        </w:numPr>
        <w:tabs>
          <w:tab w:val="left" w:pos="284"/>
        </w:tabs>
        <w:spacing w:after="0" w:line="276" w:lineRule="auto"/>
        <w:ind w:left="0" w:firstLine="0"/>
      </w:pPr>
      <w:r w:rsidRPr="00921A3C">
        <w:t>ребенок владеет основными движениями, может контролировать свои движение и управлять ими;</w:t>
      </w:r>
    </w:p>
    <w:p w14:paraId="16005D41" w14:textId="77777777" w:rsidR="00AD55A4" w:rsidRPr="00921A3C" w:rsidRDefault="00AD55A4" w:rsidP="002F1F35">
      <w:pPr>
        <w:pStyle w:val="ae"/>
        <w:numPr>
          <w:ilvl w:val="0"/>
          <w:numId w:val="1"/>
        </w:numPr>
        <w:tabs>
          <w:tab w:val="left" w:pos="284"/>
        </w:tabs>
        <w:spacing w:after="0" w:line="276" w:lineRule="auto"/>
        <w:ind w:left="0" w:firstLine="0"/>
      </w:pPr>
      <w:r w:rsidRPr="00921A3C">
        <w:t>ребенок проявляет элементы творчества в двигательной деятельности;</w:t>
      </w:r>
    </w:p>
    <w:p w14:paraId="2706337F" w14:textId="77777777" w:rsidR="00AD55A4" w:rsidRPr="00921A3C" w:rsidRDefault="00AD55A4" w:rsidP="002F1F35">
      <w:pPr>
        <w:pStyle w:val="ae"/>
        <w:numPr>
          <w:ilvl w:val="0"/>
          <w:numId w:val="1"/>
        </w:numPr>
        <w:tabs>
          <w:tab w:val="left" w:pos="284"/>
        </w:tabs>
        <w:spacing w:after="0" w:line="276" w:lineRule="auto"/>
        <w:ind w:left="0" w:firstLine="0"/>
      </w:pPr>
      <w:r w:rsidRPr="00921A3C">
        <w:t>ребенок проявляет нравственно-волевые качества, самоконтроль и может осуществлять анализ своей двигательной деятельности;</w:t>
      </w:r>
    </w:p>
    <w:p w14:paraId="2CDEF401"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0043A089"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667C990F"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стремится сохранять позитивную самооценку;</w:t>
      </w:r>
    </w:p>
    <w:p w14:paraId="5508C511"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проявляет положительное отношение к миру, разным видам труда, другим людям и самому себе;</w:t>
      </w:r>
    </w:p>
    <w:p w14:paraId="4C7CF73D"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у ребенка выражено стремление заниматься социально значимой деятельностью;</w:t>
      </w:r>
    </w:p>
    <w:p w14:paraId="7125C5BC"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lastRenderedPageBreak/>
        <w:t>ребенок способен откликаться на эмоции близких людей, проявлять эмпатию (сочувствие, сопереживание, содействие);</w:t>
      </w:r>
    </w:p>
    <w:p w14:paraId="47CA1F49"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01F1B12"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30CA81A" w14:textId="50D7D962"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обладает начальными знаниями о природном и социальном мире, в котором он живет;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3799B381"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E882F56"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73D046E1" w14:textId="480622F0"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имеет представление о некоторых наиболее ярких представителях живой природы России и планеты; свойствах неживой природы, сезонных изменениях в природе, осознанно соблюдает правила поведения в природе, знает способы охраны природы, демонстрирует заботливое отношение к ней;</w:t>
      </w:r>
    </w:p>
    <w:p w14:paraId="183C104A" w14:textId="2E77300C"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способен воспринимать и понимать произведения различных видов искусства, имеет предпочтения в области музыкальной, театрализованной деятельности;</w:t>
      </w:r>
    </w:p>
    <w:p w14:paraId="5349A5BF"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58637E6"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491B3CF5" w14:textId="77777777" w:rsidR="00AD55A4" w:rsidRPr="00921A3C" w:rsidRDefault="00AD55A4" w:rsidP="002F1F35">
      <w:pPr>
        <w:pStyle w:val="ae"/>
        <w:numPr>
          <w:ilvl w:val="0"/>
          <w:numId w:val="1"/>
        </w:numPr>
        <w:tabs>
          <w:tab w:val="left" w:pos="284"/>
          <w:tab w:val="left" w:pos="426"/>
        </w:tabs>
        <w:spacing w:after="0" w:line="276" w:lineRule="auto"/>
        <w:ind w:left="0" w:firstLine="0"/>
      </w:pPr>
      <w:r w:rsidRPr="00921A3C">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34FE6B01" w14:textId="402A2F3A" w:rsidR="00AD55A4" w:rsidRDefault="00AD55A4" w:rsidP="002F1F35">
      <w:pPr>
        <w:pStyle w:val="ae"/>
        <w:numPr>
          <w:ilvl w:val="0"/>
          <w:numId w:val="1"/>
        </w:numPr>
        <w:tabs>
          <w:tab w:val="left" w:pos="284"/>
          <w:tab w:val="left" w:pos="426"/>
        </w:tabs>
        <w:spacing w:after="0" w:line="276" w:lineRule="auto"/>
        <w:ind w:left="0" w:firstLine="0"/>
      </w:pPr>
      <w:r w:rsidRPr="00921A3C">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9FF74CC" w14:textId="77777777" w:rsidR="009A7CD3" w:rsidRPr="00200BBC" w:rsidRDefault="009A7CD3" w:rsidP="009A7CD3">
      <w:pPr>
        <w:spacing w:after="0" w:line="240" w:lineRule="auto"/>
        <w:rPr>
          <w:rFonts w:ascii="Times New Roman" w:hAnsi="Times New Roman"/>
          <w:b/>
          <w:sz w:val="24"/>
          <w:szCs w:val="24"/>
        </w:rPr>
      </w:pPr>
      <w:r w:rsidRPr="00200BBC">
        <w:rPr>
          <w:rFonts w:ascii="Times New Roman" w:hAnsi="Times New Roman"/>
          <w:b/>
          <w:sz w:val="24"/>
          <w:szCs w:val="24"/>
        </w:rPr>
        <w:t>Планируемые результаты с учетом специфики региональных условий,</w:t>
      </w:r>
    </w:p>
    <w:p w14:paraId="38308F0D" w14:textId="77777777" w:rsidR="009A7CD3" w:rsidRPr="00200BBC" w:rsidRDefault="009A7CD3" w:rsidP="009A7CD3">
      <w:pPr>
        <w:pStyle w:val="22"/>
        <w:shd w:val="clear" w:color="auto" w:fill="auto"/>
        <w:tabs>
          <w:tab w:val="left" w:pos="1104"/>
        </w:tabs>
        <w:spacing w:before="0" w:after="0" w:line="240" w:lineRule="auto"/>
        <w:rPr>
          <w:b/>
          <w:sz w:val="24"/>
          <w:szCs w:val="24"/>
        </w:rPr>
      </w:pPr>
      <w:r w:rsidRPr="00200BBC">
        <w:rPr>
          <w:b/>
          <w:sz w:val="24"/>
          <w:szCs w:val="24"/>
        </w:rPr>
        <w:t>в которых осуществляется музыкальная образовательная деятельность с дошкольниками</w:t>
      </w:r>
    </w:p>
    <w:p w14:paraId="33FB992D"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t>1. Сформированы знания о фольклоре, музыкальных традициях, праздниках и народных промыслах родного края.</w:t>
      </w:r>
    </w:p>
    <w:p w14:paraId="56302864"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lastRenderedPageBreak/>
        <w:t>2. Сформированы навыки исполнения танцевальных движений народов, проживающих в регионе.</w:t>
      </w:r>
    </w:p>
    <w:p w14:paraId="108A6464"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t>3. Сформировано эмоционально-ценностное отношение и чувство сопричастности к семье, к родному городу (поселку), к природе, культуре на основе произведений музыкального искусства, посвященных малой Родине.</w:t>
      </w:r>
    </w:p>
    <w:p w14:paraId="2839FE90"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t>3. Дети знакомы с произведениями региональных композиторов, творчеством музыкантов, певцов.</w:t>
      </w:r>
    </w:p>
    <w:p w14:paraId="53E7908F"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t>4. Развито</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чувство</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сопричастности</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к</w:t>
      </w:r>
      <w:r w:rsidRPr="00200BBC">
        <w:rPr>
          <w:rFonts w:ascii="Times New Roman" w:hAnsi="Times New Roman" w:cs="Times New Roman"/>
          <w:spacing w:val="61"/>
          <w:sz w:val="24"/>
          <w:szCs w:val="24"/>
        </w:rPr>
        <w:t xml:space="preserve"> </w:t>
      </w:r>
      <w:r w:rsidRPr="00200BBC">
        <w:rPr>
          <w:rFonts w:ascii="Times New Roman" w:hAnsi="Times New Roman" w:cs="Times New Roman"/>
          <w:sz w:val="24"/>
          <w:szCs w:val="24"/>
        </w:rPr>
        <w:t>достижениям</w:t>
      </w:r>
      <w:r w:rsidRPr="00200BBC">
        <w:rPr>
          <w:rFonts w:ascii="Times New Roman" w:hAnsi="Times New Roman" w:cs="Times New Roman"/>
          <w:spacing w:val="1"/>
          <w:sz w:val="24"/>
          <w:szCs w:val="24"/>
        </w:rPr>
        <w:t xml:space="preserve"> уроженцев своего края</w:t>
      </w:r>
      <w:r w:rsidRPr="00200BBC">
        <w:rPr>
          <w:rFonts w:ascii="Times New Roman" w:hAnsi="Times New Roman" w:cs="Times New Roman"/>
          <w:sz w:val="24"/>
          <w:szCs w:val="24"/>
        </w:rPr>
        <w:t>, которые внесли вклад в развитие</w:t>
      </w:r>
      <w:r w:rsidRPr="00200BBC">
        <w:rPr>
          <w:rFonts w:ascii="Times New Roman" w:hAnsi="Times New Roman" w:cs="Times New Roman"/>
          <w:spacing w:val="-57"/>
          <w:sz w:val="24"/>
          <w:szCs w:val="24"/>
        </w:rPr>
        <w:t xml:space="preserve">                </w:t>
      </w:r>
      <w:r w:rsidRPr="00200BBC">
        <w:rPr>
          <w:rFonts w:ascii="Times New Roman" w:hAnsi="Times New Roman" w:cs="Times New Roman"/>
          <w:sz w:val="24"/>
          <w:szCs w:val="24"/>
        </w:rPr>
        <w:t>культуры,</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образования,</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искусства,</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спорта,</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к</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подвигам</w:t>
      </w:r>
      <w:r w:rsidRPr="00200BBC">
        <w:rPr>
          <w:rFonts w:ascii="Times New Roman" w:hAnsi="Times New Roman" w:cs="Times New Roman"/>
          <w:spacing w:val="1"/>
          <w:sz w:val="24"/>
          <w:szCs w:val="24"/>
        </w:rPr>
        <w:t xml:space="preserve"> </w:t>
      </w:r>
      <w:r w:rsidRPr="00200BBC">
        <w:rPr>
          <w:rFonts w:ascii="Times New Roman" w:hAnsi="Times New Roman" w:cs="Times New Roman"/>
          <w:sz w:val="24"/>
          <w:szCs w:val="24"/>
        </w:rPr>
        <w:t>земляков</w:t>
      </w:r>
      <w:r w:rsidRPr="00200BBC">
        <w:rPr>
          <w:rFonts w:ascii="Times New Roman" w:hAnsi="Times New Roman" w:cs="Times New Roman"/>
          <w:spacing w:val="1"/>
          <w:sz w:val="24"/>
          <w:szCs w:val="24"/>
        </w:rPr>
        <w:t xml:space="preserve"> - </w:t>
      </w:r>
      <w:r w:rsidRPr="00200BBC">
        <w:rPr>
          <w:rFonts w:ascii="Times New Roman" w:hAnsi="Times New Roman" w:cs="Times New Roman"/>
          <w:sz w:val="24"/>
          <w:szCs w:val="24"/>
        </w:rPr>
        <w:t>защитников Родины.</w:t>
      </w:r>
    </w:p>
    <w:p w14:paraId="75A1AB44"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t>5. Развито эстетическое восприятие, умение созерцать красоту</w:t>
      </w:r>
      <w:r w:rsidRPr="00200BBC">
        <w:rPr>
          <w:rFonts w:ascii="Times New Roman" w:hAnsi="Times New Roman" w:cs="Times New Roman"/>
          <w:spacing w:val="-13"/>
          <w:sz w:val="24"/>
          <w:szCs w:val="24"/>
        </w:rPr>
        <w:t xml:space="preserve"> </w:t>
      </w:r>
      <w:r w:rsidRPr="00200BBC">
        <w:rPr>
          <w:rFonts w:ascii="Times New Roman" w:hAnsi="Times New Roman" w:cs="Times New Roman"/>
          <w:sz w:val="24"/>
          <w:szCs w:val="24"/>
        </w:rPr>
        <w:t>окружающего</w:t>
      </w:r>
      <w:r w:rsidRPr="00200BBC">
        <w:rPr>
          <w:rFonts w:ascii="Times New Roman" w:hAnsi="Times New Roman" w:cs="Times New Roman"/>
          <w:spacing w:val="-5"/>
          <w:sz w:val="24"/>
          <w:szCs w:val="24"/>
        </w:rPr>
        <w:t xml:space="preserve"> </w:t>
      </w:r>
      <w:r w:rsidRPr="00200BBC">
        <w:rPr>
          <w:rFonts w:ascii="Times New Roman" w:hAnsi="Times New Roman" w:cs="Times New Roman"/>
          <w:sz w:val="24"/>
          <w:szCs w:val="24"/>
        </w:rPr>
        <w:t>мира.</w:t>
      </w:r>
    </w:p>
    <w:p w14:paraId="5634506E" w14:textId="77777777" w:rsidR="009A7CD3" w:rsidRPr="00200BBC" w:rsidRDefault="009A7CD3" w:rsidP="009A7CD3">
      <w:pPr>
        <w:widowControl w:val="0"/>
        <w:autoSpaceDE w:val="0"/>
        <w:autoSpaceDN w:val="0"/>
        <w:adjustRightInd w:val="0"/>
        <w:spacing w:after="0"/>
        <w:jc w:val="both"/>
        <w:rPr>
          <w:rFonts w:ascii="Times New Roman" w:hAnsi="Times New Roman" w:cs="Times New Roman"/>
          <w:sz w:val="24"/>
          <w:szCs w:val="24"/>
        </w:rPr>
      </w:pPr>
      <w:r w:rsidRPr="00200BBC">
        <w:rPr>
          <w:rFonts w:ascii="Times New Roman" w:hAnsi="Times New Roman" w:cs="Times New Roman"/>
          <w:sz w:val="24"/>
          <w:szCs w:val="24"/>
        </w:rPr>
        <w:t>6. Развита эмоциональная отзывчивость и интерес к музыкальному искусству.</w:t>
      </w:r>
    </w:p>
    <w:p w14:paraId="6B4503A3" w14:textId="2FFE6833" w:rsidR="009A7CD3" w:rsidRDefault="009A7CD3" w:rsidP="009A7CD3">
      <w:pPr>
        <w:pStyle w:val="ae"/>
        <w:tabs>
          <w:tab w:val="left" w:pos="284"/>
          <w:tab w:val="left" w:pos="426"/>
        </w:tabs>
        <w:spacing w:after="0" w:line="276" w:lineRule="auto"/>
      </w:pPr>
      <w:r w:rsidRPr="00200BBC">
        <w:t>7. С удовольствием принимает участие в различных музыкальных мероприятиях регионального характера.</w:t>
      </w:r>
    </w:p>
    <w:p w14:paraId="6CBD4BE6" w14:textId="77777777" w:rsidR="009A7CD3" w:rsidRPr="00921A3C" w:rsidRDefault="009A7CD3" w:rsidP="009A7CD3">
      <w:pPr>
        <w:pStyle w:val="ae"/>
        <w:tabs>
          <w:tab w:val="left" w:pos="284"/>
          <w:tab w:val="left" w:pos="426"/>
        </w:tabs>
        <w:spacing w:after="0" w:line="276" w:lineRule="auto"/>
      </w:pPr>
    </w:p>
    <w:p w14:paraId="590DD2FD" w14:textId="5617D597" w:rsidR="001D6831" w:rsidRPr="00921A3C" w:rsidRDefault="001D6831" w:rsidP="00D173F2">
      <w:pPr>
        <w:autoSpaceDE w:val="0"/>
        <w:autoSpaceDN w:val="0"/>
        <w:adjustRightInd w:val="0"/>
        <w:spacing w:after="0" w:line="276" w:lineRule="auto"/>
        <w:rPr>
          <w:rFonts w:ascii="Times New Roman" w:hAnsi="Times New Roman" w:cs="Times New Roman"/>
          <w:b/>
          <w:bCs/>
          <w:iCs/>
          <w:color w:val="000000"/>
          <w:sz w:val="24"/>
          <w:szCs w:val="24"/>
        </w:rPr>
      </w:pPr>
      <w:r w:rsidRPr="00921A3C">
        <w:rPr>
          <w:rFonts w:ascii="Times New Roman" w:hAnsi="Times New Roman" w:cs="Times New Roman"/>
          <w:b/>
          <w:bCs/>
          <w:iCs/>
          <w:color w:val="000000"/>
          <w:sz w:val="24"/>
          <w:szCs w:val="24"/>
        </w:rPr>
        <w:t xml:space="preserve">Планируемые результаты музыкального развития ребенка </w:t>
      </w:r>
    </w:p>
    <w:p w14:paraId="02641B9D" w14:textId="1539A8EE"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В дошкольном возрасте главным показателем по всем формам деятельности является желание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детей музицировать, петь, танцевать, общаться с музыкой, радость и удовольствие, которое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они получают от совместной исполнительской деятельности</w:t>
      </w:r>
      <w:r w:rsidR="00DB4A66" w:rsidRPr="00921A3C">
        <w:rPr>
          <w:rFonts w:ascii="Times New Roman" w:hAnsi="Times New Roman" w:cs="Times New Roman"/>
          <w:iCs/>
          <w:color w:val="000000"/>
          <w:sz w:val="24"/>
          <w:szCs w:val="24"/>
        </w:rPr>
        <w:t>.</w:t>
      </w:r>
    </w:p>
    <w:p w14:paraId="60127E96" w14:textId="2DDE60AE" w:rsidR="00DB4A66" w:rsidRPr="00921A3C" w:rsidRDefault="00DB4A66" w:rsidP="00D173F2">
      <w:pPr>
        <w:autoSpaceDE w:val="0"/>
        <w:autoSpaceDN w:val="0"/>
        <w:adjustRightInd w:val="0"/>
        <w:spacing w:after="0" w:line="276" w:lineRule="auto"/>
        <w:rPr>
          <w:rFonts w:ascii="Times New Roman" w:hAnsi="Times New Roman" w:cs="Times New Roman"/>
          <w:iCs/>
          <w:color w:val="000000"/>
          <w:sz w:val="24"/>
          <w:szCs w:val="24"/>
          <w:u w:val="single"/>
        </w:rPr>
      </w:pPr>
      <w:r w:rsidRPr="00921A3C">
        <w:rPr>
          <w:rFonts w:ascii="Times New Roman" w:hAnsi="Times New Roman" w:cs="Times New Roman"/>
          <w:iCs/>
          <w:color w:val="000000"/>
          <w:sz w:val="24"/>
          <w:szCs w:val="24"/>
          <w:u w:val="single"/>
        </w:rPr>
        <w:t>Дети четвертого года жизни:</w:t>
      </w:r>
    </w:p>
    <w:p w14:paraId="5584187F"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color w:val="000000"/>
          <w:sz w:val="24"/>
          <w:szCs w:val="24"/>
        </w:rPr>
        <w:t xml:space="preserve">• </w:t>
      </w:r>
      <w:r w:rsidRPr="00921A3C">
        <w:rPr>
          <w:rFonts w:ascii="Times New Roman" w:hAnsi="Times New Roman" w:cs="Times New Roman"/>
          <w:iCs/>
          <w:color w:val="000000"/>
          <w:sz w:val="24"/>
          <w:szCs w:val="24"/>
        </w:rPr>
        <w:t>искренне радуются, когда звучит веселая музыка; не могут устоять, чтобы не двигаться</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под нее;</w:t>
      </w:r>
    </w:p>
    <w:p w14:paraId="47AC9E66"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любят импровизированно двигаться в различных образах («</w:t>
      </w:r>
      <w:r w:rsidR="00C71E06" w:rsidRPr="00921A3C">
        <w:rPr>
          <w:rFonts w:ascii="Times New Roman" w:hAnsi="Times New Roman" w:cs="Times New Roman"/>
          <w:iCs/>
          <w:color w:val="000000"/>
          <w:sz w:val="24"/>
          <w:szCs w:val="24"/>
        </w:rPr>
        <w:t>зайчик», «мишка, «ветерок», «мя</w:t>
      </w:r>
      <w:r w:rsidRPr="00921A3C">
        <w:rPr>
          <w:rFonts w:ascii="Times New Roman" w:hAnsi="Times New Roman" w:cs="Times New Roman"/>
          <w:iCs/>
          <w:color w:val="000000"/>
          <w:sz w:val="24"/>
          <w:szCs w:val="24"/>
        </w:rPr>
        <w:t>чик»);</w:t>
      </w:r>
    </w:p>
    <w:p w14:paraId="44458CDD"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color w:val="000000"/>
          <w:sz w:val="24"/>
          <w:szCs w:val="24"/>
        </w:rPr>
        <w:t xml:space="preserve">• </w:t>
      </w:r>
      <w:r w:rsidRPr="00921A3C">
        <w:rPr>
          <w:rFonts w:ascii="Times New Roman" w:hAnsi="Times New Roman" w:cs="Times New Roman"/>
          <w:iCs/>
          <w:color w:val="000000"/>
          <w:sz w:val="24"/>
          <w:szCs w:val="24"/>
        </w:rPr>
        <w:t>прислушиваются, когда слышат знакомую и незнакомую, интересную для себя музыку;</w:t>
      </w:r>
    </w:p>
    <w:p w14:paraId="3B39E402"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любят слушать песенки в исполнении педагога и с удовольствием подпевают, хлопают в ладоши;</w:t>
      </w:r>
    </w:p>
    <w:p w14:paraId="36ED05E1"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отличают музыку контрастного темпа, динамики, могут отражать это в своем движении</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(ходить —прыгать, бегать —остановиться);</w:t>
      </w:r>
    </w:p>
    <w:p w14:paraId="3E076AD2"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могут повторить за педагогом простейшие короткие ритмы с речевой поддержкой.</w:t>
      </w:r>
    </w:p>
    <w:p w14:paraId="652069DB" w14:textId="2DA45356" w:rsidR="00DB4A66" w:rsidRPr="00921A3C" w:rsidRDefault="00DB4A66" w:rsidP="00D173F2">
      <w:pPr>
        <w:autoSpaceDE w:val="0"/>
        <w:autoSpaceDN w:val="0"/>
        <w:adjustRightInd w:val="0"/>
        <w:spacing w:after="0" w:line="276" w:lineRule="auto"/>
        <w:rPr>
          <w:rFonts w:ascii="Times New Roman" w:hAnsi="Times New Roman" w:cs="Times New Roman"/>
          <w:iCs/>
          <w:color w:val="000000"/>
          <w:sz w:val="24"/>
          <w:szCs w:val="24"/>
          <w:u w:val="single"/>
        </w:rPr>
      </w:pPr>
      <w:r w:rsidRPr="00921A3C">
        <w:rPr>
          <w:rFonts w:ascii="Times New Roman" w:hAnsi="Times New Roman" w:cs="Times New Roman"/>
          <w:iCs/>
          <w:color w:val="000000"/>
          <w:sz w:val="24"/>
          <w:szCs w:val="24"/>
          <w:u w:val="single"/>
        </w:rPr>
        <w:t>Дети пятого года жизни:</w:t>
      </w:r>
    </w:p>
    <w:p w14:paraId="671FA7CD"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начинают сразу же танцевать, как только услышат веселую музыку;</w:t>
      </w:r>
    </w:p>
    <w:p w14:paraId="4475598F"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могут отличать музыку разного темпа и характера, отражая это в импровизированном</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движении;</w:t>
      </w:r>
    </w:p>
    <w:p w14:paraId="64F9A6FA"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проявляют выраженный интерес к инструментам, с радо</w:t>
      </w:r>
      <w:r w:rsidR="00C71E06" w:rsidRPr="00921A3C">
        <w:rPr>
          <w:rFonts w:ascii="Times New Roman" w:hAnsi="Times New Roman" w:cs="Times New Roman"/>
          <w:iCs/>
          <w:color w:val="000000"/>
          <w:sz w:val="24"/>
          <w:szCs w:val="24"/>
        </w:rPr>
        <w:t>стью их берут, любят с ними дви</w:t>
      </w:r>
      <w:r w:rsidRPr="00921A3C">
        <w:rPr>
          <w:rFonts w:ascii="Times New Roman" w:hAnsi="Times New Roman" w:cs="Times New Roman"/>
          <w:iCs/>
          <w:color w:val="000000"/>
          <w:sz w:val="24"/>
          <w:szCs w:val="24"/>
        </w:rPr>
        <w:t>гаться и спонтанно на них играть;</w:t>
      </w:r>
    </w:p>
    <w:p w14:paraId="5887B177"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вместе со взрослым могут подыгрывать на инструментах веселой музыке, исполняя ее в детском шумовом оркестре;</w:t>
      </w:r>
    </w:p>
    <w:p w14:paraId="68B00A9A"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любят озвучивать инструментами крошечные истории, сказки, ситуации: «Поднялся ветер,</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ветка хрустнула, а зайчик испугался и убежал…»;</w:t>
      </w:r>
    </w:p>
    <w:p w14:paraId="4493B71F"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могут исполнять метрический пульс в звучащих жестах (хлопки, шлепки, притопы), а также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на маленьких маракасах, палочках, сопровождая умеренную музыку или стихи;</w:t>
      </w:r>
    </w:p>
    <w:p w14:paraId="71E4FFCB"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в пении могут прислушаться и попробовать скорректировать свое пение;</w:t>
      </w:r>
    </w:p>
    <w:p w14:paraId="7935FF49"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могут повторить несложные ритмы в звучащих жестах с речевой поддержкой;</w:t>
      </w:r>
    </w:p>
    <w:p w14:paraId="278F8D21"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любят заново послушать известные им образные пьесы или потанцевать под знакомую музыку,</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которую помнят;</w:t>
      </w:r>
    </w:p>
    <w:p w14:paraId="4925FD56"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lastRenderedPageBreak/>
        <w:t>• в импровизациях могут сами подобрать инструменты к простым образам: «зайчик», «гром»,</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«дождик» и т. п.;</w:t>
      </w:r>
    </w:p>
    <w:p w14:paraId="5174979F"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поют естественным голосом, могут удерживать на дых</w:t>
      </w:r>
      <w:r w:rsidR="00C71E06" w:rsidRPr="00921A3C">
        <w:rPr>
          <w:rFonts w:ascii="Times New Roman" w:hAnsi="Times New Roman" w:cs="Times New Roman"/>
          <w:iCs/>
          <w:color w:val="000000"/>
          <w:sz w:val="24"/>
          <w:szCs w:val="24"/>
        </w:rPr>
        <w:t>ании более продолжительную музы</w:t>
      </w:r>
      <w:r w:rsidRPr="00921A3C">
        <w:rPr>
          <w:rFonts w:ascii="Times New Roman" w:hAnsi="Times New Roman" w:cs="Times New Roman"/>
          <w:iCs/>
          <w:color w:val="000000"/>
          <w:sz w:val="24"/>
          <w:szCs w:val="24"/>
        </w:rPr>
        <w:t>кальную фразу—до 4 секунд (два слова). Песни, соответствующие диапазону голоса («ре»—«ля»</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первой октавы), могут чисто интонировать. Начинают и заканчивают пение вместе с музыкой. Припевают все слова знакомой песни вместе со взрослым;</w:t>
      </w:r>
    </w:p>
    <w:p w14:paraId="00E97E44"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двигаются ритмично в умеренном темпе и быстром, меняют характер движения в соответствии с изменением характера или сменой частей музыки, ритмично исполняют элементарные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плясовые движения: поочередное выставление ног на пятку, притопы, кружение, «пружинки»,</w:t>
      </w:r>
    </w:p>
    <w:p w14:paraId="189D9F78"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«фонарики», мальчики и девочки выполняют разные плясовые движения и др.;</w:t>
      </w:r>
    </w:p>
    <w:p w14:paraId="71FB6AE0"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дети осваивают следующие виды движений: топающий шаг, ходьбу на носках, легкий бег,</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прямой галоп, кружение топающим шагом, на носочках в парах и по одному, легкие подскоки;</w:t>
      </w:r>
    </w:p>
    <w:p w14:paraId="55400620" w14:textId="7777777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выполняют следующие перестроения в пространстве: ста</w:t>
      </w:r>
      <w:r w:rsidR="00C71E06" w:rsidRPr="00921A3C">
        <w:rPr>
          <w:rFonts w:ascii="Times New Roman" w:hAnsi="Times New Roman" w:cs="Times New Roman"/>
          <w:iCs/>
          <w:color w:val="000000"/>
          <w:sz w:val="24"/>
          <w:szCs w:val="24"/>
        </w:rPr>
        <w:t>новятся в круг лицом и поворачи</w:t>
      </w:r>
      <w:r w:rsidRPr="00921A3C">
        <w:rPr>
          <w:rFonts w:ascii="Times New Roman" w:hAnsi="Times New Roman" w:cs="Times New Roman"/>
          <w:iCs/>
          <w:color w:val="000000"/>
          <w:sz w:val="24"/>
          <w:szCs w:val="24"/>
        </w:rPr>
        <w:t>ваются спиной, становятся парами по кругу, парами лицом друг к другу и спиной; двигаются</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врассыпную, по кругу, «змейкой», сужают и расширяют круг, становятся лицом и спиной</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к зрителям.</w:t>
      </w:r>
    </w:p>
    <w:p w14:paraId="1437EDB1" w14:textId="77777777" w:rsidR="001D6831" w:rsidRPr="00921A3C" w:rsidRDefault="001D6831" w:rsidP="00D173F2">
      <w:pPr>
        <w:autoSpaceDE w:val="0"/>
        <w:autoSpaceDN w:val="0"/>
        <w:adjustRightInd w:val="0"/>
        <w:spacing w:after="0" w:line="276" w:lineRule="auto"/>
        <w:rPr>
          <w:rFonts w:ascii="Times New Roman" w:hAnsi="Times New Roman" w:cs="Times New Roman"/>
          <w:b/>
          <w:bCs/>
          <w:iCs/>
          <w:color w:val="000000"/>
          <w:sz w:val="24"/>
          <w:szCs w:val="24"/>
        </w:rPr>
      </w:pPr>
    </w:p>
    <w:p w14:paraId="6B69E01D" w14:textId="0B8D3D1D" w:rsidR="00DB4A66" w:rsidRPr="00921A3C" w:rsidRDefault="00DB4A66" w:rsidP="00D173F2">
      <w:pPr>
        <w:autoSpaceDE w:val="0"/>
        <w:autoSpaceDN w:val="0"/>
        <w:adjustRightInd w:val="0"/>
        <w:spacing w:after="0" w:line="276" w:lineRule="auto"/>
        <w:rPr>
          <w:rFonts w:ascii="Times New Roman" w:hAnsi="Times New Roman" w:cs="Times New Roman"/>
          <w:iCs/>
          <w:color w:val="000000"/>
          <w:sz w:val="24"/>
          <w:szCs w:val="24"/>
          <w:u w:val="single"/>
        </w:rPr>
      </w:pPr>
      <w:r w:rsidRPr="00921A3C">
        <w:rPr>
          <w:rFonts w:ascii="Times New Roman" w:hAnsi="Times New Roman" w:cs="Times New Roman"/>
          <w:iCs/>
          <w:color w:val="000000"/>
          <w:sz w:val="24"/>
          <w:szCs w:val="24"/>
          <w:u w:val="single"/>
        </w:rPr>
        <w:t>Дети седьмого года жизни:</w:t>
      </w:r>
    </w:p>
    <w:p w14:paraId="5CB30842" w14:textId="6F58439C"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м</w:t>
      </w:r>
      <w:r w:rsidRPr="00921A3C">
        <w:rPr>
          <w:rFonts w:ascii="Times New Roman" w:hAnsi="Times New Roman" w:cs="Times New Roman"/>
          <w:iCs/>
          <w:color w:val="000000"/>
          <w:sz w:val="24"/>
          <w:szCs w:val="24"/>
        </w:rPr>
        <w:t>о</w:t>
      </w:r>
      <w:r w:rsidR="00DB4A66" w:rsidRPr="00921A3C">
        <w:rPr>
          <w:rFonts w:ascii="Times New Roman" w:hAnsi="Times New Roman" w:cs="Times New Roman"/>
          <w:iCs/>
          <w:color w:val="000000"/>
          <w:sz w:val="24"/>
          <w:szCs w:val="24"/>
        </w:rPr>
        <w:t>гут</w:t>
      </w:r>
      <w:r w:rsidRPr="00921A3C">
        <w:rPr>
          <w:rFonts w:ascii="Times New Roman" w:hAnsi="Times New Roman" w:cs="Times New Roman"/>
          <w:iCs/>
          <w:color w:val="000000"/>
          <w:sz w:val="24"/>
          <w:szCs w:val="24"/>
        </w:rPr>
        <w:t xml:space="preserve"> контролировать слухом исполнение музыки в различных видах музыкальной деятельности</w:t>
      </w:r>
      <w:r w:rsidR="00DB4A66" w:rsidRPr="00921A3C">
        <w:rPr>
          <w:rFonts w:ascii="Times New Roman" w:hAnsi="Times New Roman" w:cs="Times New Roman"/>
          <w:iCs/>
          <w:color w:val="000000"/>
          <w:sz w:val="24"/>
          <w:szCs w:val="24"/>
        </w:rPr>
        <w:t>;</w:t>
      </w:r>
    </w:p>
    <w:p w14:paraId="5B50B759" w14:textId="6BFC5113"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имеют с</w:t>
      </w:r>
      <w:r w:rsidRPr="00921A3C">
        <w:rPr>
          <w:rFonts w:ascii="Times New Roman" w:hAnsi="Times New Roman" w:cs="Times New Roman"/>
          <w:iCs/>
          <w:color w:val="000000"/>
          <w:sz w:val="24"/>
          <w:szCs w:val="24"/>
        </w:rPr>
        <w:t>формирован</w:t>
      </w:r>
      <w:r w:rsidR="00DB4A66" w:rsidRPr="00921A3C">
        <w:rPr>
          <w:rFonts w:ascii="Times New Roman" w:hAnsi="Times New Roman" w:cs="Times New Roman"/>
          <w:iCs/>
          <w:color w:val="000000"/>
          <w:sz w:val="24"/>
          <w:szCs w:val="24"/>
        </w:rPr>
        <w:t>н</w:t>
      </w:r>
      <w:r w:rsidRPr="00921A3C">
        <w:rPr>
          <w:rFonts w:ascii="Times New Roman" w:hAnsi="Times New Roman" w:cs="Times New Roman"/>
          <w:iCs/>
          <w:color w:val="000000"/>
          <w:sz w:val="24"/>
          <w:szCs w:val="24"/>
        </w:rPr>
        <w:t>ы</w:t>
      </w:r>
      <w:r w:rsidR="00DB4A66" w:rsidRPr="00921A3C">
        <w:rPr>
          <w:rFonts w:ascii="Times New Roman" w:hAnsi="Times New Roman" w:cs="Times New Roman"/>
          <w:iCs/>
          <w:color w:val="000000"/>
          <w:sz w:val="24"/>
          <w:szCs w:val="24"/>
        </w:rPr>
        <w:t>е</w:t>
      </w:r>
      <w:r w:rsidRPr="00921A3C">
        <w:rPr>
          <w:rFonts w:ascii="Times New Roman" w:hAnsi="Times New Roman" w:cs="Times New Roman"/>
          <w:iCs/>
          <w:color w:val="000000"/>
          <w:sz w:val="24"/>
          <w:szCs w:val="24"/>
        </w:rPr>
        <w:t xml:space="preserve"> вокально-хоровые навыки: по</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естественным голосом, четко артикулируя все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слова, удержива</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на дыхании небольшую фразу (до 6—8 секунд), чисто переда</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интонации</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несложных мелодий в пределах «до» первой — «ре»—«ми» второй октавы, по</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слаженно</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и выразительно</w:t>
      </w:r>
      <w:r w:rsidR="00DB4A66" w:rsidRPr="00921A3C">
        <w:rPr>
          <w:rFonts w:ascii="Times New Roman" w:hAnsi="Times New Roman" w:cs="Times New Roman"/>
          <w:iCs/>
          <w:color w:val="000000"/>
          <w:sz w:val="24"/>
          <w:szCs w:val="24"/>
        </w:rPr>
        <w:t>;</w:t>
      </w:r>
    </w:p>
    <w:p w14:paraId="4296B656" w14:textId="30F889F3"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с</w:t>
      </w:r>
      <w:r w:rsidRPr="00921A3C">
        <w:rPr>
          <w:rFonts w:ascii="Times New Roman" w:hAnsi="Times New Roman" w:cs="Times New Roman"/>
          <w:iCs/>
          <w:color w:val="000000"/>
          <w:sz w:val="24"/>
          <w:szCs w:val="24"/>
        </w:rPr>
        <w:t>огласу</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движения с метроритмом и формой музыкального произведения; исполняет более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сложные по координации (асимметричные, разнонаправленные) музыкально-ритмические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движения, владеет различными элементами народных и современных танцев, исполняет ком-</w:t>
      </w:r>
    </w:p>
    <w:p w14:paraId="2ADDD563" w14:textId="49BF32B3"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позиции с различными атрибутами: цветами, платочками, игрушками, шарфами, лентами,</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зонтиками, обручами и др.</w:t>
      </w:r>
      <w:r w:rsidR="00DB4A66" w:rsidRPr="00921A3C">
        <w:rPr>
          <w:rFonts w:ascii="Times New Roman" w:hAnsi="Times New Roman" w:cs="Times New Roman"/>
          <w:iCs/>
          <w:color w:val="000000"/>
          <w:sz w:val="24"/>
          <w:szCs w:val="24"/>
        </w:rPr>
        <w:t>;</w:t>
      </w:r>
    </w:p>
    <w:p w14:paraId="1B501022" w14:textId="51784DDC"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в</w:t>
      </w:r>
      <w:r w:rsidRPr="00921A3C">
        <w:rPr>
          <w:rFonts w:ascii="Times New Roman" w:hAnsi="Times New Roman" w:cs="Times New Roman"/>
          <w:iCs/>
          <w:color w:val="000000"/>
          <w:sz w:val="24"/>
          <w:szCs w:val="24"/>
        </w:rPr>
        <w:t>ыполня</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различные перестроения в пространстве по сигналу взрослого, а также ориентируясь на схему танца</w:t>
      </w:r>
      <w:r w:rsidR="00DB4A66" w:rsidRPr="00921A3C">
        <w:rPr>
          <w:rFonts w:ascii="Times New Roman" w:hAnsi="Times New Roman" w:cs="Times New Roman"/>
          <w:iCs/>
          <w:color w:val="000000"/>
          <w:sz w:val="24"/>
          <w:szCs w:val="24"/>
        </w:rPr>
        <w:t>;</w:t>
      </w:r>
    </w:p>
    <w:p w14:paraId="6987A1AB" w14:textId="0644686F"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у</w:t>
      </w:r>
      <w:r w:rsidRPr="00921A3C">
        <w:rPr>
          <w:rFonts w:ascii="Times New Roman" w:hAnsi="Times New Roman" w:cs="Times New Roman"/>
          <w:iCs/>
          <w:color w:val="000000"/>
          <w:sz w:val="24"/>
          <w:szCs w:val="24"/>
        </w:rPr>
        <w:t>ме</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принять участие в музицировании экспромтом, подстроиться к звучащей музыке,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найти свой способ игры на инструменте</w:t>
      </w:r>
      <w:r w:rsidR="00DB4A66" w:rsidRPr="00921A3C">
        <w:rPr>
          <w:rFonts w:ascii="Times New Roman" w:hAnsi="Times New Roman" w:cs="Times New Roman"/>
          <w:iCs/>
          <w:color w:val="000000"/>
          <w:sz w:val="24"/>
          <w:szCs w:val="24"/>
        </w:rPr>
        <w:t>;</w:t>
      </w:r>
    </w:p>
    <w:p w14:paraId="13521B9A" w14:textId="50DECCB3"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м</w:t>
      </w:r>
      <w:r w:rsidRPr="00921A3C">
        <w:rPr>
          <w:rFonts w:ascii="Times New Roman" w:hAnsi="Times New Roman" w:cs="Times New Roman"/>
          <w:iCs/>
          <w:color w:val="000000"/>
          <w:sz w:val="24"/>
          <w:szCs w:val="24"/>
        </w:rPr>
        <w:t>о</w:t>
      </w:r>
      <w:r w:rsidR="00DB4A66" w:rsidRPr="00921A3C">
        <w:rPr>
          <w:rFonts w:ascii="Times New Roman" w:hAnsi="Times New Roman" w:cs="Times New Roman"/>
          <w:iCs/>
          <w:color w:val="000000"/>
          <w:sz w:val="24"/>
          <w:szCs w:val="24"/>
        </w:rPr>
        <w:t>гут</w:t>
      </w:r>
      <w:r w:rsidRPr="00921A3C">
        <w:rPr>
          <w:rFonts w:ascii="Times New Roman" w:hAnsi="Times New Roman" w:cs="Times New Roman"/>
          <w:iCs/>
          <w:color w:val="000000"/>
          <w:sz w:val="24"/>
          <w:szCs w:val="24"/>
        </w:rPr>
        <w:t xml:space="preserve"> самостоятельно организовать музицирование пьес в двухчастной форме, распределить</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роли и партии инструментов</w:t>
      </w:r>
      <w:r w:rsidR="00DB4A66" w:rsidRPr="00921A3C">
        <w:rPr>
          <w:rFonts w:ascii="Times New Roman" w:hAnsi="Times New Roman" w:cs="Times New Roman"/>
          <w:iCs/>
          <w:color w:val="000000"/>
          <w:sz w:val="24"/>
          <w:szCs w:val="24"/>
        </w:rPr>
        <w:t>;</w:t>
      </w:r>
    </w:p>
    <w:p w14:paraId="4FF9ADCC" w14:textId="612CB7A7"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м</w:t>
      </w:r>
      <w:r w:rsidRPr="00921A3C">
        <w:rPr>
          <w:rFonts w:ascii="Times New Roman" w:hAnsi="Times New Roman" w:cs="Times New Roman"/>
          <w:iCs/>
          <w:color w:val="000000"/>
          <w:sz w:val="24"/>
          <w:szCs w:val="24"/>
        </w:rPr>
        <w:t>о</w:t>
      </w:r>
      <w:r w:rsidR="00DB4A66" w:rsidRPr="00921A3C">
        <w:rPr>
          <w:rFonts w:ascii="Times New Roman" w:hAnsi="Times New Roman" w:cs="Times New Roman"/>
          <w:iCs/>
          <w:color w:val="000000"/>
          <w:sz w:val="24"/>
          <w:szCs w:val="24"/>
        </w:rPr>
        <w:t>гут</w:t>
      </w:r>
      <w:r w:rsidRPr="00921A3C">
        <w:rPr>
          <w:rFonts w:ascii="Times New Roman" w:hAnsi="Times New Roman" w:cs="Times New Roman"/>
          <w:iCs/>
          <w:color w:val="000000"/>
          <w:sz w:val="24"/>
          <w:szCs w:val="24"/>
        </w:rPr>
        <w:t xml:space="preserve"> выполнять небольшие музыкально-творческие задани</w:t>
      </w:r>
      <w:r w:rsidR="00C71E06" w:rsidRPr="00921A3C">
        <w:rPr>
          <w:rFonts w:ascii="Times New Roman" w:hAnsi="Times New Roman" w:cs="Times New Roman"/>
          <w:iCs/>
          <w:color w:val="000000"/>
          <w:sz w:val="24"/>
          <w:szCs w:val="24"/>
        </w:rPr>
        <w:t>я в группах из 3—4 человек с по</w:t>
      </w:r>
      <w:r w:rsidRPr="00921A3C">
        <w:rPr>
          <w:rFonts w:ascii="Times New Roman" w:hAnsi="Times New Roman" w:cs="Times New Roman"/>
          <w:iCs/>
          <w:color w:val="000000"/>
          <w:sz w:val="24"/>
          <w:szCs w:val="24"/>
        </w:rPr>
        <w:t>следующей презентацией результата (с помощью взрослого)</w:t>
      </w:r>
      <w:r w:rsidR="00DB4A66" w:rsidRPr="00921A3C">
        <w:rPr>
          <w:rFonts w:ascii="Times New Roman" w:hAnsi="Times New Roman" w:cs="Times New Roman"/>
          <w:iCs/>
          <w:color w:val="000000"/>
          <w:sz w:val="24"/>
          <w:szCs w:val="24"/>
        </w:rPr>
        <w:t>;</w:t>
      </w:r>
    </w:p>
    <w:p w14:paraId="388D568F" w14:textId="171ACB00"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и</w:t>
      </w:r>
      <w:r w:rsidRPr="00921A3C">
        <w:rPr>
          <w:rFonts w:ascii="Times New Roman" w:hAnsi="Times New Roman" w:cs="Times New Roman"/>
          <w:iCs/>
          <w:color w:val="000000"/>
          <w:sz w:val="24"/>
          <w:szCs w:val="24"/>
        </w:rPr>
        <w:t>ме</w:t>
      </w:r>
      <w:r w:rsidR="00DB4A66" w:rsidRPr="00921A3C">
        <w:rPr>
          <w:rFonts w:ascii="Times New Roman" w:hAnsi="Times New Roman" w:cs="Times New Roman"/>
          <w:iCs/>
          <w:color w:val="000000"/>
          <w:sz w:val="24"/>
          <w:szCs w:val="24"/>
        </w:rPr>
        <w:t>ю</w:t>
      </w:r>
      <w:r w:rsidRPr="00921A3C">
        <w:rPr>
          <w:rFonts w:ascii="Times New Roman" w:hAnsi="Times New Roman" w:cs="Times New Roman"/>
          <w:iCs/>
          <w:color w:val="000000"/>
          <w:sz w:val="24"/>
          <w:szCs w:val="24"/>
        </w:rPr>
        <w:t>т хорошо сформированное чувство ритма: устойчивый метр, выделение сильной доли,</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умение исполнить ритмы на разных инструментах и в звучащих жестах с речевой поддержкой</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 xml:space="preserve">и без нее; </w:t>
      </w:r>
      <w:r w:rsidR="00DB4A66" w:rsidRPr="00921A3C">
        <w:rPr>
          <w:rFonts w:ascii="Times New Roman" w:hAnsi="Times New Roman" w:cs="Times New Roman"/>
          <w:iCs/>
          <w:color w:val="000000"/>
          <w:sz w:val="24"/>
          <w:szCs w:val="24"/>
        </w:rPr>
        <w:t xml:space="preserve">могут </w:t>
      </w:r>
      <w:r w:rsidRPr="00921A3C">
        <w:rPr>
          <w:rFonts w:ascii="Times New Roman" w:hAnsi="Times New Roman" w:cs="Times New Roman"/>
          <w:iCs/>
          <w:color w:val="000000"/>
          <w:sz w:val="24"/>
          <w:szCs w:val="24"/>
        </w:rPr>
        <w:t xml:space="preserve">недолго держать ритмы остинато с речевой поддержкой (4 такта); </w:t>
      </w:r>
      <w:r w:rsidR="00DB4A66" w:rsidRPr="00921A3C">
        <w:rPr>
          <w:rFonts w:ascii="Times New Roman" w:hAnsi="Times New Roman" w:cs="Times New Roman"/>
          <w:iCs/>
          <w:color w:val="000000"/>
          <w:sz w:val="24"/>
          <w:szCs w:val="24"/>
        </w:rPr>
        <w:t xml:space="preserve">могут </w:t>
      </w:r>
      <w:r w:rsidRPr="00921A3C">
        <w:rPr>
          <w:rFonts w:ascii="Times New Roman" w:hAnsi="Times New Roman" w:cs="Times New Roman"/>
          <w:iCs/>
          <w:color w:val="000000"/>
          <w:sz w:val="24"/>
          <w:szCs w:val="24"/>
        </w:rPr>
        <w:t>импровизировать ритмы цепочкой без пауз на фоне пульса</w:t>
      </w:r>
      <w:r w:rsidR="00DB4A66" w:rsidRPr="00921A3C">
        <w:rPr>
          <w:rFonts w:ascii="Times New Roman" w:hAnsi="Times New Roman" w:cs="Times New Roman"/>
          <w:iCs/>
          <w:color w:val="000000"/>
          <w:sz w:val="24"/>
          <w:szCs w:val="24"/>
        </w:rPr>
        <w:t>;</w:t>
      </w:r>
    </w:p>
    <w:p w14:paraId="213E718F" w14:textId="35BA3B84"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lastRenderedPageBreak/>
        <w:t xml:space="preserve">• </w:t>
      </w:r>
      <w:r w:rsidR="00DB4A66" w:rsidRPr="00921A3C">
        <w:rPr>
          <w:rFonts w:ascii="Times New Roman" w:hAnsi="Times New Roman" w:cs="Times New Roman"/>
          <w:iCs/>
          <w:color w:val="000000"/>
          <w:sz w:val="24"/>
          <w:szCs w:val="24"/>
        </w:rPr>
        <w:t xml:space="preserve">могут </w:t>
      </w:r>
      <w:r w:rsidRPr="00921A3C">
        <w:rPr>
          <w:rFonts w:ascii="Times New Roman" w:hAnsi="Times New Roman" w:cs="Times New Roman"/>
          <w:iCs/>
          <w:color w:val="000000"/>
          <w:sz w:val="24"/>
          <w:szCs w:val="24"/>
        </w:rPr>
        <w:t>использовать шумовые и звуковысотные инструменты для озвучивания стихов и сказок, интерпретировать и варьировать исполнение</w:t>
      </w:r>
      <w:r w:rsidR="00DB4A66" w:rsidRPr="00921A3C">
        <w:rPr>
          <w:rFonts w:ascii="Times New Roman" w:hAnsi="Times New Roman" w:cs="Times New Roman"/>
          <w:iCs/>
          <w:color w:val="000000"/>
          <w:sz w:val="24"/>
          <w:szCs w:val="24"/>
        </w:rPr>
        <w:t>;</w:t>
      </w:r>
    </w:p>
    <w:p w14:paraId="73974AF8" w14:textId="7C0FB751"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 xml:space="preserve">могут </w:t>
      </w:r>
      <w:r w:rsidRPr="00921A3C">
        <w:rPr>
          <w:rFonts w:ascii="Times New Roman" w:hAnsi="Times New Roman" w:cs="Times New Roman"/>
          <w:iCs/>
          <w:color w:val="000000"/>
          <w:sz w:val="24"/>
          <w:szCs w:val="24"/>
        </w:rPr>
        <w:t>сыграть в оркестре произведения различных жанров и направлений: фольклор народов мира, танцы народов мира, современная танцевальная музыка; программные авторские</w:t>
      </w:r>
      <w:r w:rsidR="00C71E06" w:rsidRPr="00921A3C">
        <w:rPr>
          <w:rFonts w:ascii="Times New Roman" w:hAnsi="Times New Roman" w:cs="Times New Roman"/>
          <w:iCs/>
          <w:color w:val="000000"/>
          <w:sz w:val="24"/>
          <w:szCs w:val="24"/>
        </w:rPr>
        <w:t xml:space="preserve"> </w:t>
      </w:r>
      <w:r w:rsidRPr="00921A3C">
        <w:rPr>
          <w:rFonts w:ascii="Times New Roman" w:hAnsi="Times New Roman" w:cs="Times New Roman"/>
          <w:iCs/>
          <w:color w:val="000000"/>
          <w:sz w:val="24"/>
          <w:szCs w:val="24"/>
        </w:rPr>
        <w:t>миниатюры различного характера</w:t>
      </w:r>
      <w:r w:rsidR="00DB4A66" w:rsidRPr="00921A3C">
        <w:rPr>
          <w:rFonts w:ascii="Times New Roman" w:hAnsi="Times New Roman" w:cs="Times New Roman"/>
          <w:iCs/>
          <w:color w:val="000000"/>
          <w:sz w:val="24"/>
          <w:szCs w:val="24"/>
        </w:rPr>
        <w:t>;</w:t>
      </w:r>
    </w:p>
    <w:p w14:paraId="0E240C00" w14:textId="38B9A5F2" w:rsidR="001D6831" w:rsidRPr="00921A3C" w:rsidRDefault="001D6831" w:rsidP="00D173F2">
      <w:pPr>
        <w:autoSpaceDE w:val="0"/>
        <w:autoSpaceDN w:val="0"/>
        <w:adjustRightInd w:val="0"/>
        <w:spacing w:after="0" w:line="276" w:lineRule="auto"/>
        <w:rPr>
          <w:rFonts w:ascii="Times New Roman" w:hAnsi="Times New Roman" w:cs="Times New Roman"/>
          <w:iCs/>
          <w:color w:val="000000"/>
          <w:sz w:val="24"/>
          <w:szCs w:val="24"/>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 xml:space="preserve">могут </w:t>
      </w:r>
      <w:r w:rsidRPr="00921A3C">
        <w:rPr>
          <w:rFonts w:ascii="Times New Roman" w:hAnsi="Times New Roman" w:cs="Times New Roman"/>
          <w:iCs/>
          <w:color w:val="000000"/>
          <w:sz w:val="24"/>
          <w:szCs w:val="24"/>
        </w:rPr>
        <w:t>петь, сочетая пение, игру, движение</w:t>
      </w:r>
      <w:r w:rsidR="00DB4A66" w:rsidRPr="00921A3C">
        <w:rPr>
          <w:rFonts w:ascii="Times New Roman" w:hAnsi="Times New Roman" w:cs="Times New Roman"/>
          <w:iCs/>
          <w:color w:val="000000"/>
          <w:sz w:val="24"/>
          <w:szCs w:val="24"/>
        </w:rPr>
        <w:t>;</w:t>
      </w:r>
    </w:p>
    <w:p w14:paraId="17ED11E0" w14:textId="199C8CCE" w:rsidR="001D6831" w:rsidRPr="00921A3C" w:rsidRDefault="001D6831" w:rsidP="00D173F2">
      <w:pPr>
        <w:autoSpaceDE w:val="0"/>
        <w:autoSpaceDN w:val="0"/>
        <w:adjustRightInd w:val="0"/>
        <w:spacing w:after="0" w:line="276" w:lineRule="auto"/>
        <w:rPr>
          <w:rFonts w:ascii="Times New Roman" w:hAnsi="Times New Roman" w:cs="Times New Roman"/>
          <w:sz w:val="24"/>
          <w:szCs w:val="24"/>
          <w:lang w:eastAsia="ru-RU"/>
        </w:rPr>
      </w:pPr>
      <w:r w:rsidRPr="00921A3C">
        <w:rPr>
          <w:rFonts w:ascii="Times New Roman" w:hAnsi="Times New Roman" w:cs="Times New Roman"/>
          <w:iCs/>
          <w:color w:val="000000"/>
          <w:sz w:val="24"/>
          <w:szCs w:val="24"/>
        </w:rPr>
        <w:t xml:space="preserve">• </w:t>
      </w:r>
      <w:r w:rsidR="00DB4A66" w:rsidRPr="00921A3C">
        <w:rPr>
          <w:rFonts w:ascii="Times New Roman" w:hAnsi="Times New Roman" w:cs="Times New Roman"/>
          <w:iCs/>
          <w:color w:val="000000"/>
          <w:sz w:val="24"/>
          <w:szCs w:val="24"/>
        </w:rPr>
        <w:t xml:space="preserve">могут </w:t>
      </w:r>
      <w:r w:rsidRPr="00921A3C">
        <w:rPr>
          <w:rFonts w:ascii="Times New Roman" w:hAnsi="Times New Roman" w:cs="Times New Roman"/>
          <w:iCs/>
          <w:color w:val="000000"/>
          <w:sz w:val="24"/>
          <w:szCs w:val="24"/>
        </w:rPr>
        <w:t>придумать шуточную аранжировку музыкального сопровождения танца с использованием самодельных и других шумовых инструментов, а затем импровизированный танец</w:t>
      </w:r>
      <w:r w:rsidR="00C71E06" w:rsidRPr="00921A3C">
        <w:rPr>
          <w:rFonts w:ascii="Times New Roman" w:hAnsi="Times New Roman" w:cs="Times New Roman"/>
          <w:iCs/>
          <w:color w:val="000000"/>
          <w:sz w:val="24"/>
          <w:szCs w:val="24"/>
        </w:rPr>
        <w:t xml:space="preserve"> на эту музыку.</w:t>
      </w:r>
    </w:p>
    <w:p w14:paraId="7CD388DA" w14:textId="77777777" w:rsidR="0019634B" w:rsidRPr="00921A3C" w:rsidRDefault="0019634B" w:rsidP="00D173F2">
      <w:pPr>
        <w:spacing w:after="0" w:line="276" w:lineRule="auto"/>
        <w:rPr>
          <w:sz w:val="24"/>
          <w:szCs w:val="24"/>
          <w:lang w:eastAsia="ru-RU"/>
        </w:rPr>
      </w:pPr>
    </w:p>
    <w:p w14:paraId="6FD5E99A" w14:textId="49A1D88A" w:rsidR="004F37ED" w:rsidRPr="008611D7" w:rsidRDefault="004F37ED" w:rsidP="004F37ED">
      <w:pPr>
        <w:pStyle w:val="22"/>
        <w:shd w:val="clear" w:color="auto" w:fill="auto"/>
        <w:tabs>
          <w:tab w:val="left" w:pos="1104"/>
        </w:tabs>
        <w:spacing w:before="0" w:after="0" w:line="240" w:lineRule="auto"/>
        <w:rPr>
          <w:b/>
          <w:sz w:val="24"/>
          <w:szCs w:val="24"/>
        </w:rPr>
      </w:pPr>
      <w:r w:rsidRPr="004F37ED">
        <w:rPr>
          <w:b/>
          <w:bCs/>
          <w:sz w:val="24"/>
          <w:szCs w:val="24"/>
          <w:lang w:eastAsia="ru-RU"/>
        </w:rPr>
        <w:t>1.4.</w:t>
      </w:r>
      <w:r>
        <w:rPr>
          <w:sz w:val="24"/>
          <w:szCs w:val="24"/>
          <w:lang w:eastAsia="ru-RU"/>
        </w:rPr>
        <w:t xml:space="preserve"> </w:t>
      </w:r>
      <w:bookmarkStart w:id="5" w:name="_Hlk137879968"/>
      <w:r w:rsidRPr="008611D7">
        <w:rPr>
          <w:b/>
          <w:sz w:val="24"/>
          <w:szCs w:val="24"/>
        </w:rPr>
        <w:t>Педагогическая диагностика достижения планируемых результатов</w:t>
      </w:r>
    </w:p>
    <w:bookmarkEnd w:id="5"/>
    <w:p w14:paraId="4EECBE80" w14:textId="77777777" w:rsidR="004F37ED" w:rsidRPr="008611D7" w:rsidRDefault="004F37ED" w:rsidP="004F37ED">
      <w:pPr>
        <w:pStyle w:val="22"/>
        <w:shd w:val="clear" w:color="auto" w:fill="auto"/>
        <w:tabs>
          <w:tab w:val="left" w:pos="1354"/>
        </w:tabs>
        <w:spacing w:before="0" w:after="0" w:line="240" w:lineRule="auto"/>
        <w:ind w:firstLine="680"/>
        <w:jc w:val="both"/>
        <w:rPr>
          <w:sz w:val="24"/>
          <w:szCs w:val="24"/>
        </w:rPr>
      </w:pPr>
      <w:r w:rsidRPr="008611D7">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музыкального развития,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деятельности.</w:t>
      </w:r>
    </w:p>
    <w:p w14:paraId="6B55178E" w14:textId="77777777" w:rsidR="004F37ED" w:rsidRPr="008611D7" w:rsidRDefault="004F37ED" w:rsidP="004F37ED">
      <w:pPr>
        <w:pStyle w:val="22"/>
        <w:shd w:val="clear" w:color="auto" w:fill="auto"/>
        <w:tabs>
          <w:tab w:val="left" w:pos="1350"/>
        </w:tabs>
        <w:spacing w:before="0" w:after="0" w:line="240" w:lineRule="auto"/>
        <w:ind w:firstLine="680"/>
        <w:jc w:val="both"/>
        <w:rPr>
          <w:sz w:val="24"/>
          <w:szCs w:val="24"/>
        </w:rPr>
      </w:pPr>
      <w:r w:rsidRPr="008611D7">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3A75815F" w14:textId="77777777" w:rsidR="004F37ED" w:rsidRPr="008611D7" w:rsidRDefault="004F37ED" w:rsidP="004F37ED">
      <w:pPr>
        <w:pStyle w:val="22"/>
        <w:shd w:val="clear" w:color="auto" w:fill="auto"/>
        <w:spacing w:before="0" w:after="0" w:line="240" w:lineRule="auto"/>
        <w:ind w:firstLine="680"/>
        <w:jc w:val="both"/>
        <w:rPr>
          <w:sz w:val="24"/>
          <w:szCs w:val="24"/>
        </w:rPr>
      </w:pPr>
      <w:r w:rsidRPr="008611D7">
        <w:rPr>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8F0EACF" w14:textId="77777777" w:rsidR="004F37ED" w:rsidRPr="008611D7" w:rsidRDefault="004F37ED" w:rsidP="004F37ED">
      <w:pPr>
        <w:pStyle w:val="22"/>
        <w:shd w:val="clear" w:color="auto" w:fill="auto"/>
        <w:spacing w:before="0" w:after="0" w:line="240" w:lineRule="auto"/>
        <w:ind w:firstLine="680"/>
        <w:jc w:val="both"/>
        <w:rPr>
          <w:sz w:val="24"/>
          <w:szCs w:val="24"/>
        </w:rPr>
      </w:pPr>
      <w:r w:rsidRPr="008611D7">
        <w:rPr>
          <w:sz w:val="24"/>
          <w:szCs w:val="24"/>
        </w:rPr>
        <w:t>-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5D6CE41C" w14:textId="77777777" w:rsidR="004F37ED" w:rsidRPr="008611D7" w:rsidRDefault="004F37ED" w:rsidP="004F37ED">
      <w:pPr>
        <w:pStyle w:val="22"/>
        <w:shd w:val="clear" w:color="auto" w:fill="auto"/>
        <w:spacing w:before="0" w:after="0" w:line="240" w:lineRule="auto"/>
        <w:ind w:firstLine="680"/>
        <w:jc w:val="both"/>
        <w:rPr>
          <w:sz w:val="24"/>
          <w:szCs w:val="24"/>
        </w:rPr>
      </w:pPr>
      <w:r w:rsidRPr="008611D7">
        <w:rPr>
          <w:sz w:val="24"/>
          <w:szCs w:val="24"/>
        </w:rPr>
        <w:t>- освоение Программы не сопровождается проведением промежуточных аттестаций и итоговой аттестации обучающихся.</w:t>
      </w:r>
    </w:p>
    <w:p w14:paraId="3577E901" w14:textId="77777777" w:rsidR="004F37ED" w:rsidRPr="008611D7" w:rsidRDefault="004F37ED" w:rsidP="004F37ED">
      <w:pPr>
        <w:pStyle w:val="22"/>
        <w:shd w:val="clear" w:color="auto" w:fill="auto"/>
        <w:spacing w:before="0" w:after="0" w:line="240" w:lineRule="auto"/>
        <w:ind w:firstLine="680"/>
        <w:jc w:val="both"/>
        <w:rPr>
          <w:sz w:val="24"/>
          <w:szCs w:val="24"/>
        </w:rPr>
      </w:pPr>
      <w:r w:rsidRPr="008611D7">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5432953E" w14:textId="77777777" w:rsidR="004F37ED" w:rsidRPr="008611D7" w:rsidRDefault="004F37ED" w:rsidP="004F37ED">
      <w:pPr>
        <w:pStyle w:val="22"/>
        <w:shd w:val="clear" w:color="auto" w:fill="auto"/>
        <w:tabs>
          <w:tab w:val="left" w:pos="1345"/>
        </w:tabs>
        <w:spacing w:before="0" w:after="0" w:line="240" w:lineRule="auto"/>
        <w:ind w:firstLine="680"/>
        <w:jc w:val="both"/>
        <w:rPr>
          <w:sz w:val="24"/>
          <w:szCs w:val="24"/>
        </w:rPr>
      </w:pPr>
      <w:r w:rsidRPr="008611D7">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3394491C" w14:textId="77777777" w:rsidR="004F37ED" w:rsidRPr="008611D7" w:rsidRDefault="004F37ED" w:rsidP="002F1F35">
      <w:pPr>
        <w:pStyle w:val="22"/>
        <w:numPr>
          <w:ilvl w:val="0"/>
          <w:numId w:val="11"/>
        </w:numPr>
        <w:shd w:val="clear" w:color="auto" w:fill="auto"/>
        <w:tabs>
          <w:tab w:val="left" w:pos="1033"/>
        </w:tabs>
        <w:spacing w:before="0" w:after="0" w:line="240" w:lineRule="auto"/>
        <w:ind w:firstLine="680"/>
        <w:jc w:val="both"/>
        <w:rPr>
          <w:sz w:val="24"/>
          <w:szCs w:val="24"/>
        </w:rPr>
      </w:pPr>
      <w:r w:rsidRPr="008611D7">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5AC58BFD" w14:textId="77777777" w:rsidR="004F37ED" w:rsidRPr="008611D7" w:rsidRDefault="004F37ED" w:rsidP="002F1F35">
      <w:pPr>
        <w:pStyle w:val="22"/>
        <w:numPr>
          <w:ilvl w:val="0"/>
          <w:numId w:val="11"/>
        </w:numPr>
        <w:shd w:val="clear" w:color="auto" w:fill="auto"/>
        <w:tabs>
          <w:tab w:val="left" w:pos="1062"/>
        </w:tabs>
        <w:spacing w:before="0" w:after="0" w:line="240" w:lineRule="auto"/>
        <w:ind w:firstLine="680"/>
        <w:jc w:val="both"/>
        <w:rPr>
          <w:sz w:val="24"/>
          <w:szCs w:val="24"/>
        </w:rPr>
      </w:pPr>
      <w:r w:rsidRPr="008611D7">
        <w:rPr>
          <w:sz w:val="24"/>
          <w:szCs w:val="24"/>
        </w:rPr>
        <w:t>оптимизации работы с группой детей.</w:t>
      </w:r>
    </w:p>
    <w:p w14:paraId="67985A6D" w14:textId="77777777" w:rsidR="004F37ED" w:rsidRDefault="004F37ED" w:rsidP="004F37ED">
      <w:pPr>
        <w:spacing w:after="0" w:line="240" w:lineRule="auto"/>
        <w:jc w:val="both"/>
        <w:rPr>
          <w:rFonts w:ascii="Times New Roman" w:eastAsia="Times New Roman" w:hAnsi="Times New Roman" w:cs="Times New Roman"/>
          <w:sz w:val="24"/>
          <w:szCs w:val="24"/>
        </w:rPr>
      </w:pPr>
    </w:p>
    <w:p w14:paraId="5AD1E88E" w14:textId="77777777" w:rsidR="004F37ED" w:rsidRPr="00272348" w:rsidRDefault="004F37ED" w:rsidP="004F37ED">
      <w:pPr>
        <w:spacing w:after="0" w:line="240" w:lineRule="auto"/>
        <w:ind w:firstLine="709"/>
        <w:jc w:val="both"/>
        <w:rPr>
          <w:rFonts w:ascii="Times New Roman" w:eastAsia="Times New Roman" w:hAnsi="Times New Roman" w:cs="Times New Roman"/>
          <w:sz w:val="24"/>
          <w:szCs w:val="24"/>
        </w:rPr>
      </w:pPr>
      <w:r w:rsidRPr="00272348">
        <w:rPr>
          <w:rFonts w:ascii="Times New Roman" w:eastAsia="Times New Roman" w:hAnsi="Times New Roman" w:cs="Times New Roman"/>
          <w:sz w:val="24"/>
          <w:szCs w:val="24"/>
        </w:rPr>
        <w:t>В теории и практике музыкального образования принят</w:t>
      </w:r>
      <w:r>
        <w:rPr>
          <w:rFonts w:ascii="Times New Roman" w:eastAsia="Times New Roman" w:hAnsi="Times New Roman" w:cs="Times New Roman"/>
          <w:sz w:val="24"/>
          <w:szCs w:val="24"/>
        </w:rPr>
        <w:t>о определять уровень музыкального развития дошкольников по</w:t>
      </w:r>
      <w:r w:rsidRPr="00272348">
        <w:rPr>
          <w:rFonts w:ascii="Times New Roman" w:eastAsia="Times New Roman" w:hAnsi="Times New Roman" w:cs="Times New Roman"/>
          <w:sz w:val="24"/>
          <w:szCs w:val="24"/>
        </w:rPr>
        <w:t xml:space="preserve"> диагностик</w:t>
      </w:r>
      <w:r>
        <w:rPr>
          <w:rFonts w:ascii="Times New Roman" w:eastAsia="Times New Roman" w:hAnsi="Times New Roman" w:cs="Times New Roman"/>
          <w:sz w:val="24"/>
          <w:szCs w:val="24"/>
        </w:rPr>
        <w:t>е</w:t>
      </w:r>
      <w:r w:rsidRPr="00272348">
        <w:rPr>
          <w:rFonts w:ascii="Times New Roman" w:eastAsia="Times New Roman" w:hAnsi="Times New Roman" w:cs="Times New Roman"/>
          <w:sz w:val="24"/>
          <w:szCs w:val="24"/>
        </w:rPr>
        <w:t>, основанн</w:t>
      </w:r>
      <w:r>
        <w:rPr>
          <w:rFonts w:ascii="Times New Roman" w:eastAsia="Times New Roman" w:hAnsi="Times New Roman" w:cs="Times New Roman"/>
          <w:sz w:val="24"/>
          <w:szCs w:val="24"/>
        </w:rPr>
        <w:t>ой</w:t>
      </w:r>
      <w:r w:rsidRPr="00272348">
        <w:rPr>
          <w:rFonts w:ascii="Times New Roman" w:eastAsia="Times New Roman" w:hAnsi="Times New Roman" w:cs="Times New Roman"/>
          <w:sz w:val="24"/>
          <w:szCs w:val="24"/>
        </w:rPr>
        <w:t xml:space="preserve"> на выявлении трех основных музыкальных способност</w:t>
      </w:r>
      <w:r>
        <w:rPr>
          <w:rFonts w:ascii="Times New Roman" w:eastAsia="Times New Roman" w:hAnsi="Times New Roman" w:cs="Times New Roman"/>
          <w:sz w:val="24"/>
          <w:szCs w:val="24"/>
        </w:rPr>
        <w:t>ей</w:t>
      </w:r>
      <w:r w:rsidRPr="00272348">
        <w:rPr>
          <w:rFonts w:ascii="Times New Roman" w:eastAsia="Times New Roman" w:hAnsi="Times New Roman" w:cs="Times New Roman"/>
          <w:sz w:val="24"/>
          <w:szCs w:val="24"/>
        </w:rPr>
        <w:t xml:space="preserve"> – ладового чувства, чувства ритма и музыкально-слуховых представлений.</w:t>
      </w:r>
    </w:p>
    <w:p w14:paraId="41D36B13" w14:textId="77777777" w:rsidR="004F37ED" w:rsidRPr="00272348" w:rsidRDefault="004F37ED" w:rsidP="004F37ED">
      <w:pPr>
        <w:spacing w:after="0" w:line="240" w:lineRule="auto"/>
        <w:ind w:firstLine="709"/>
        <w:jc w:val="both"/>
        <w:rPr>
          <w:rFonts w:ascii="Times New Roman" w:eastAsia="Times New Roman" w:hAnsi="Times New Roman" w:cs="Times New Roman"/>
          <w:sz w:val="24"/>
          <w:szCs w:val="24"/>
        </w:rPr>
      </w:pPr>
      <w:r w:rsidRPr="00272348">
        <w:rPr>
          <w:rFonts w:ascii="Times New Roman" w:eastAsia="Times New Roman" w:hAnsi="Times New Roman" w:cs="Times New Roman"/>
          <w:sz w:val="24"/>
          <w:szCs w:val="24"/>
        </w:rPr>
        <w:t>Развитие музыкальных способностей – это ключевое направление музыкального образования д</w:t>
      </w:r>
      <w:r>
        <w:rPr>
          <w:rFonts w:ascii="Times New Roman" w:eastAsia="Times New Roman" w:hAnsi="Times New Roman" w:cs="Times New Roman"/>
          <w:sz w:val="24"/>
          <w:szCs w:val="24"/>
        </w:rPr>
        <w:t>етей</w:t>
      </w:r>
      <w:r w:rsidRPr="00272348">
        <w:rPr>
          <w:rFonts w:ascii="Times New Roman" w:eastAsia="Times New Roman" w:hAnsi="Times New Roman" w:cs="Times New Roman"/>
          <w:sz w:val="24"/>
          <w:szCs w:val="24"/>
        </w:rPr>
        <w:t>.</w:t>
      </w:r>
    </w:p>
    <w:p w14:paraId="5D07E60D" w14:textId="77777777" w:rsidR="004F37ED" w:rsidRPr="00272348" w:rsidRDefault="004F37ED" w:rsidP="004F37ED">
      <w:pPr>
        <w:spacing w:after="0" w:line="240" w:lineRule="auto"/>
        <w:ind w:firstLine="709"/>
        <w:jc w:val="both"/>
        <w:rPr>
          <w:rFonts w:ascii="Times New Roman" w:hAnsi="Times New Roman" w:cs="Times New Roman"/>
          <w:sz w:val="24"/>
          <w:szCs w:val="24"/>
        </w:rPr>
      </w:pPr>
    </w:p>
    <w:p w14:paraId="13115731" w14:textId="77777777" w:rsidR="004F37ED" w:rsidRPr="00272348" w:rsidRDefault="004F37ED" w:rsidP="004F37ED">
      <w:pPr>
        <w:tabs>
          <w:tab w:val="left" w:pos="1840"/>
        </w:tabs>
        <w:spacing w:after="0" w:line="240" w:lineRule="auto"/>
        <w:ind w:firstLine="709"/>
        <w:jc w:val="both"/>
        <w:rPr>
          <w:rFonts w:ascii="Times New Roman" w:eastAsia="Times New Roman" w:hAnsi="Times New Roman" w:cs="Times New Roman"/>
          <w:sz w:val="24"/>
          <w:szCs w:val="24"/>
        </w:rPr>
      </w:pPr>
      <w:r w:rsidRPr="00272348">
        <w:rPr>
          <w:rFonts w:ascii="Times New Roman" w:hAnsi="Times New Roman" w:cs="Times New Roman"/>
          <w:sz w:val="24"/>
          <w:szCs w:val="24"/>
        </w:rPr>
        <w:t xml:space="preserve">Диагностика музыкальных способностей проводится два раза в год (в сентябре и мае) по методике </w:t>
      </w:r>
      <w:r w:rsidRPr="00272348">
        <w:rPr>
          <w:rFonts w:ascii="Times New Roman" w:eastAsia="Times New Roman" w:hAnsi="Times New Roman" w:cs="Times New Roman"/>
          <w:sz w:val="24"/>
          <w:szCs w:val="24"/>
        </w:rPr>
        <w:t>Радынов</w:t>
      </w:r>
      <w:r w:rsidRPr="00272348">
        <w:rPr>
          <w:rFonts w:ascii="Times New Roman" w:hAnsi="Times New Roman" w:cs="Times New Roman"/>
          <w:sz w:val="24"/>
          <w:szCs w:val="24"/>
        </w:rPr>
        <w:t>ой</w:t>
      </w:r>
      <w:r w:rsidRPr="00272348">
        <w:rPr>
          <w:rFonts w:ascii="Times New Roman" w:eastAsia="Times New Roman" w:hAnsi="Times New Roman" w:cs="Times New Roman"/>
          <w:sz w:val="24"/>
          <w:szCs w:val="24"/>
        </w:rPr>
        <w:t xml:space="preserve"> О.П., Катинене А.И. и Палавандишвили М.Л. (Источник: </w:t>
      </w:r>
      <w:r w:rsidRPr="00272348">
        <w:rPr>
          <w:rFonts w:ascii="Times New Roman" w:eastAsia="Times New Roman" w:hAnsi="Times New Roman" w:cs="Times New Roman"/>
          <w:sz w:val="24"/>
          <w:szCs w:val="24"/>
        </w:rPr>
        <w:lastRenderedPageBreak/>
        <w:t>Радынова О.П., Катинене А.И., Палавандишвили М.Л. Музыкальное воспитание дошкольников. Учебное пособие. - М.: Академия, 1998. - 240 с.).</w:t>
      </w:r>
    </w:p>
    <w:p w14:paraId="1B4ABDCE" w14:textId="77777777" w:rsidR="004F37ED" w:rsidRPr="00272348" w:rsidRDefault="004F37ED" w:rsidP="004F37ED">
      <w:pPr>
        <w:spacing w:after="0" w:line="240" w:lineRule="auto"/>
        <w:ind w:firstLine="709"/>
        <w:jc w:val="both"/>
        <w:rPr>
          <w:rFonts w:ascii="Times New Roman" w:hAnsi="Times New Roman" w:cs="Times New Roman"/>
          <w:sz w:val="24"/>
          <w:szCs w:val="24"/>
        </w:rPr>
      </w:pPr>
      <w:r w:rsidRPr="00272348">
        <w:rPr>
          <w:rFonts w:ascii="Times New Roman" w:hAnsi="Times New Roman" w:cs="Times New Roman"/>
          <w:sz w:val="24"/>
          <w:szCs w:val="24"/>
        </w:rPr>
        <w:t xml:space="preserve">Основная задача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дошкольной организации по ОО «Художественно-эстетическое развитие» (раздел «Музыкальная деятельность»).     </w:t>
      </w:r>
    </w:p>
    <w:p w14:paraId="1D605ADC" w14:textId="77777777" w:rsidR="004F37ED" w:rsidRPr="00272348" w:rsidRDefault="004F37ED" w:rsidP="004F37ED">
      <w:pPr>
        <w:spacing w:after="0" w:line="240" w:lineRule="auto"/>
        <w:ind w:firstLine="709"/>
        <w:jc w:val="both"/>
        <w:rPr>
          <w:rFonts w:ascii="Times New Roman" w:eastAsia="Times New Roman" w:hAnsi="Times New Roman" w:cs="Times New Roman"/>
          <w:sz w:val="24"/>
          <w:szCs w:val="24"/>
        </w:rPr>
      </w:pPr>
      <w:r w:rsidRPr="00272348">
        <w:rPr>
          <w:rFonts w:ascii="Times New Roman" w:eastAsia="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музыкальной деятельности.</w:t>
      </w:r>
    </w:p>
    <w:p w14:paraId="148A674B" w14:textId="77777777" w:rsidR="004F37ED" w:rsidRDefault="004F37ED" w:rsidP="004F37ED">
      <w:pPr>
        <w:spacing w:after="0" w:line="240" w:lineRule="auto"/>
        <w:ind w:firstLine="709"/>
        <w:jc w:val="both"/>
        <w:rPr>
          <w:rFonts w:ascii="Times New Roman" w:eastAsia="Times New Roman" w:hAnsi="Times New Roman" w:cs="Times New Roman"/>
          <w:sz w:val="24"/>
          <w:szCs w:val="24"/>
        </w:rPr>
      </w:pPr>
    </w:p>
    <w:p w14:paraId="1CA952A8" w14:textId="77777777" w:rsidR="004F37ED" w:rsidRDefault="004F37ED" w:rsidP="004F37ED">
      <w:pPr>
        <w:pStyle w:val="22"/>
        <w:shd w:val="clear" w:color="auto" w:fill="auto"/>
        <w:tabs>
          <w:tab w:val="left" w:pos="1494"/>
        </w:tabs>
        <w:spacing w:before="0" w:after="0" w:line="240" w:lineRule="auto"/>
        <w:jc w:val="center"/>
        <w:rPr>
          <w:b/>
          <w:bCs/>
          <w:sz w:val="24"/>
          <w:szCs w:val="24"/>
        </w:rPr>
      </w:pPr>
      <w:r w:rsidRPr="001C19D1">
        <w:rPr>
          <w:b/>
          <w:bCs/>
          <w:sz w:val="24"/>
          <w:szCs w:val="24"/>
        </w:rPr>
        <w:t>Диагностика развития музыкальных способностей</w:t>
      </w:r>
      <w:r>
        <w:rPr>
          <w:b/>
          <w:bCs/>
          <w:sz w:val="24"/>
          <w:szCs w:val="24"/>
        </w:rPr>
        <w:t xml:space="preserve"> детей раннего и дошкольного возраста</w:t>
      </w:r>
    </w:p>
    <w:p w14:paraId="26D4C987" w14:textId="77777777" w:rsidR="004F37ED" w:rsidRPr="001C19D1" w:rsidRDefault="004F37ED" w:rsidP="004F37ED">
      <w:pPr>
        <w:pStyle w:val="22"/>
        <w:shd w:val="clear" w:color="auto" w:fill="auto"/>
        <w:tabs>
          <w:tab w:val="left" w:pos="1494"/>
        </w:tabs>
        <w:spacing w:before="0" w:after="0" w:line="240" w:lineRule="auto"/>
        <w:ind w:left="720"/>
        <w:jc w:val="center"/>
        <w:rPr>
          <w:b/>
          <w:bCs/>
          <w:sz w:val="24"/>
          <w:szCs w:val="24"/>
        </w:rPr>
      </w:pPr>
      <w:r w:rsidRPr="00DC451E">
        <w:rPr>
          <w:sz w:val="24"/>
          <w:szCs w:val="24"/>
        </w:rPr>
        <w:t>(по</w:t>
      </w:r>
      <w:r>
        <w:rPr>
          <w:b/>
          <w:bCs/>
          <w:sz w:val="24"/>
          <w:szCs w:val="24"/>
        </w:rPr>
        <w:t xml:space="preserve"> </w:t>
      </w:r>
      <w:r w:rsidRPr="009875B9">
        <w:rPr>
          <w:sz w:val="24"/>
          <w:szCs w:val="24"/>
        </w:rPr>
        <w:t>Радынов</w:t>
      </w:r>
      <w:r>
        <w:rPr>
          <w:sz w:val="24"/>
          <w:szCs w:val="24"/>
        </w:rPr>
        <w:t>ой</w:t>
      </w:r>
      <w:r w:rsidRPr="009875B9">
        <w:rPr>
          <w:sz w:val="24"/>
          <w:szCs w:val="24"/>
        </w:rPr>
        <w:t xml:space="preserve"> О.П., Катинене А.И., Палавандишвили М.Л.</w:t>
      </w:r>
      <w:r>
        <w:rPr>
          <w:sz w:val="24"/>
          <w:szCs w:val="24"/>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961"/>
      </w:tblGrid>
      <w:tr w:rsidR="004F37ED" w:rsidRPr="001C19D1" w14:paraId="04DF7F13" w14:textId="77777777" w:rsidTr="004F37ED">
        <w:tc>
          <w:tcPr>
            <w:tcW w:w="4536" w:type="dxa"/>
          </w:tcPr>
          <w:p w14:paraId="46779555" w14:textId="77777777" w:rsidR="004F37ED" w:rsidRPr="001C19D1" w:rsidRDefault="004F37ED" w:rsidP="00DA27C9">
            <w:pPr>
              <w:spacing w:after="0" w:line="240" w:lineRule="auto"/>
              <w:jc w:val="center"/>
              <w:rPr>
                <w:rFonts w:ascii="Times New Roman" w:hAnsi="Times New Roman"/>
                <w:sz w:val="24"/>
                <w:szCs w:val="24"/>
              </w:rPr>
            </w:pPr>
            <w:r w:rsidRPr="001C19D1">
              <w:rPr>
                <w:rFonts w:ascii="Times New Roman" w:hAnsi="Times New Roman"/>
                <w:b/>
                <w:sz w:val="24"/>
                <w:szCs w:val="24"/>
              </w:rPr>
              <w:t>Дети 3-4 лет</w:t>
            </w:r>
          </w:p>
        </w:tc>
        <w:tc>
          <w:tcPr>
            <w:tcW w:w="4961" w:type="dxa"/>
          </w:tcPr>
          <w:p w14:paraId="74A8A56F" w14:textId="77777777" w:rsidR="004F37ED" w:rsidRPr="001C19D1" w:rsidRDefault="004F37ED" w:rsidP="00DA27C9">
            <w:pPr>
              <w:spacing w:after="0" w:line="240" w:lineRule="auto"/>
              <w:jc w:val="center"/>
              <w:rPr>
                <w:rFonts w:ascii="Times New Roman" w:hAnsi="Times New Roman"/>
                <w:sz w:val="24"/>
                <w:szCs w:val="24"/>
              </w:rPr>
            </w:pPr>
            <w:r w:rsidRPr="001C19D1">
              <w:rPr>
                <w:rFonts w:ascii="Times New Roman" w:hAnsi="Times New Roman"/>
                <w:b/>
                <w:sz w:val="24"/>
                <w:szCs w:val="24"/>
              </w:rPr>
              <w:t>Дети 5-7лет</w:t>
            </w:r>
          </w:p>
        </w:tc>
      </w:tr>
      <w:tr w:rsidR="004F37ED" w:rsidRPr="001C19D1" w14:paraId="60AA0595" w14:textId="77777777" w:rsidTr="004F37ED">
        <w:tc>
          <w:tcPr>
            <w:tcW w:w="4536" w:type="dxa"/>
          </w:tcPr>
          <w:p w14:paraId="54F1E076" w14:textId="77777777" w:rsidR="004F37ED" w:rsidRPr="001C19D1" w:rsidRDefault="004F37ED" w:rsidP="00DA27C9">
            <w:pPr>
              <w:spacing w:after="0" w:line="240" w:lineRule="auto"/>
              <w:jc w:val="center"/>
              <w:rPr>
                <w:rFonts w:ascii="Times New Roman" w:hAnsi="Times New Roman"/>
                <w:b/>
                <w:sz w:val="24"/>
                <w:szCs w:val="24"/>
              </w:rPr>
            </w:pPr>
            <w:r w:rsidRPr="001C19D1">
              <w:rPr>
                <w:rFonts w:ascii="Times New Roman" w:hAnsi="Times New Roman"/>
                <w:b/>
                <w:sz w:val="24"/>
                <w:szCs w:val="24"/>
              </w:rPr>
              <w:t>1. Ладовое чувство</w:t>
            </w:r>
          </w:p>
        </w:tc>
        <w:tc>
          <w:tcPr>
            <w:tcW w:w="4961" w:type="dxa"/>
          </w:tcPr>
          <w:p w14:paraId="5E3CE1A9" w14:textId="77777777" w:rsidR="004F37ED" w:rsidRPr="001C19D1" w:rsidRDefault="004F37ED" w:rsidP="00DA27C9">
            <w:pPr>
              <w:spacing w:after="0" w:line="240" w:lineRule="auto"/>
              <w:jc w:val="center"/>
              <w:rPr>
                <w:rFonts w:ascii="Times New Roman" w:hAnsi="Times New Roman"/>
                <w:b/>
                <w:sz w:val="24"/>
                <w:szCs w:val="24"/>
              </w:rPr>
            </w:pPr>
            <w:r w:rsidRPr="001C19D1">
              <w:rPr>
                <w:rFonts w:ascii="Times New Roman" w:hAnsi="Times New Roman"/>
                <w:b/>
                <w:sz w:val="24"/>
                <w:szCs w:val="24"/>
              </w:rPr>
              <w:t>1. Ладовое чувство</w:t>
            </w:r>
          </w:p>
        </w:tc>
      </w:tr>
      <w:tr w:rsidR="004F37ED" w:rsidRPr="001C19D1" w14:paraId="2676E4C0" w14:textId="77777777" w:rsidTr="004F37ED">
        <w:tc>
          <w:tcPr>
            <w:tcW w:w="4536" w:type="dxa"/>
          </w:tcPr>
          <w:p w14:paraId="2F1640E3"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просьба повторить;</w:t>
            </w:r>
          </w:p>
          <w:p w14:paraId="03C42401"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-наличие любимых произведений;</w:t>
            </w:r>
          </w:p>
          <w:p w14:paraId="16A5DE2F"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-узнавание знакомой мелодии;</w:t>
            </w:r>
          </w:p>
          <w:p w14:paraId="74495DCE"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-высказывания о характере музыки (двухчастная форма);</w:t>
            </w:r>
          </w:p>
          <w:p w14:paraId="3DA09289"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узнавание знакомой мелодии по фрагменту;</w:t>
            </w:r>
          </w:p>
          <w:p w14:paraId="54225E6C"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определение окончания мелодии (для детей средней группы);</w:t>
            </w:r>
          </w:p>
          <w:p w14:paraId="458D281B" w14:textId="77777777" w:rsidR="004F37ED" w:rsidRPr="001C19D1" w:rsidRDefault="004F37ED" w:rsidP="00DA27C9">
            <w:pPr>
              <w:spacing w:after="0" w:line="240" w:lineRule="auto"/>
              <w:jc w:val="both"/>
              <w:rPr>
                <w:rFonts w:ascii="Times New Roman" w:hAnsi="Times New Roman"/>
                <w:b/>
                <w:sz w:val="24"/>
                <w:szCs w:val="24"/>
              </w:rPr>
            </w:pPr>
            <w:r w:rsidRPr="001C19D1">
              <w:rPr>
                <w:rFonts w:ascii="Times New Roman" w:hAnsi="Times New Roman"/>
                <w:sz w:val="24"/>
                <w:szCs w:val="24"/>
              </w:rPr>
              <w:t>- определение правильности интонации в пении у себя и у других (для детей средней группы).</w:t>
            </w:r>
          </w:p>
        </w:tc>
        <w:tc>
          <w:tcPr>
            <w:tcW w:w="4961" w:type="dxa"/>
          </w:tcPr>
          <w:p w14:paraId="5348699A"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просьба повторить, наличие любимых произведений;</w:t>
            </w:r>
          </w:p>
          <w:p w14:paraId="1C0811F6"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xml:space="preserve">-  эмоциональная активность во время звучания музыки; </w:t>
            </w:r>
          </w:p>
          <w:p w14:paraId="7CA5DC1C"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высказывания о музыке с контрастными частями (использование образных сравнений, «словаря эмоций»);</w:t>
            </w:r>
          </w:p>
          <w:p w14:paraId="01FA24E6"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узнавание знакомой мелодии по фрагменту;</w:t>
            </w:r>
          </w:p>
          <w:p w14:paraId="74662F71" w14:textId="77777777" w:rsidR="004F37ED" w:rsidRPr="001C19D1" w:rsidRDefault="004F37ED" w:rsidP="00DA27C9">
            <w:pPr>
              <w:tabs>
                <w:tab w:val="left" w:pos="14955"/>
              </w:tabs>
              <w:spacing w:after="0" w:line="240" w:lineRule="auto"/>
              <w:jc w:val="both"/>
              <w:rPr>
                <w:rFonts w:ascii="Times New Roman" w:hAnsi="Times New Roman"/>
                <w:sz w:val="24"/>
                <w:szCs w:val="24"/>
              </w:rPr>
            </w:pPr>
            <w:r w:rsidRPr="001C19D1">
              <w:rPr>
                <w:rFonts w:ascii="Times New Roman" w:hAnsi="Times New Roman"/>
                <w:sz w:val="24"/>
                <w:szCs w:val="24"/>
              </w:rPr>
              <w:t>- определение окончания мелодии;</w:t>
            </w:r>
            <w:r w:rsidRPr="001C19D1">
              <w:rPr>
                <w:rFonts w:ascii="Times New Roman" w:hAnsi="Times New Roman"/>
                <w:sz w:val="24"/>
                <w:szCs w:val="24"/>
              </w:rPr>
              <w:tab/>
            </w:r>
          </w:p>
          <w:p w14:paraId="0F37027C"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окончание на тонике начатой мелодии.</w:t>
            </w:r>
          </w:p>
          <w:p w14:paraId="4C66FFFA" w14:textId="77777777" w:rsidR="004F37ED" w:rsidRPr="001C19D1" w:rsidRDefault="004F37ED" w:rsidP="00DA27C9">
            <w:pPr>
              <w:spacing w:after="0" w:line="240" w:lineRule="auto"/>
              <w:jc w:val="both"/>
              <w:rPr>
                <w:rFonts w:ascii="Times New Roman" w:hAnsi="Times New Roman"/>
                <w:b/>
                <w:sz w:val="24"/>
                <w:szCs w:val="24"/>
              </w:rPr>
            </w:pPr>
          </w:p>
        </w:tc>
      </w:tr>
      <w:tr w:rsidR="004F37ED" w:rsidRPr="001C19D1" w14:paraId="5E12D03D" w14:textId="77777777" w:rsidTr="004F37ED">
        <w:tc>
          <w:tcPr>
            <w:tcW w:w="4536" w:type="dxa"/>
          </w:tcPr>
          <w:p w14:paraId="3A785153" w14:textId="77777777" w:rsidR="004F37ED" w:rsidRPr="001C19D1" w:rsidRDefault="004F37ED" w:rsidP="00DA27C9">
            <w:pPr>
              <w:spacing w:after="0" w:line="240" w:lineRule="auto"/>
              <w:jc w:val="center"/>
              <w:rPr>
                <w:rFonts w:ascii="Times New Roman" w:hAnsi="Times New Roman"/>
                <w:sz w:val="24"/>
                <w:szCs w:val="24"/>
              </w:rPr>
            </w:pPr>
            <w:r w:rsidRPr="001C19D1">
              <w:rPr>
                <w:rFonts w:ascii="Times New Roman" w:hAnsi="Times New Roman"/>
                <w:b/>
                <w:sz w:val="24"/>
                <w:szCs w:val="24"/>
              </w:rPr>
              <w:t>2. Музыкально-слуховые представления:</w:t>
            </w:r>
          </w:p>
        </w:tc>
        <w:tc>
          <w:tcPr>
            <w:tcW w:w="4961" w:type="dxa"/>
          </w:tcPr>
          <w:p w14:paraId="34D4AD8D" w14:textId="77777777" w:rsidR="004F37ED" w:rsidRPr="001C19D1" w:rsidRDefault="004F37ED" w:rsidP="00DA27C9">
            <w:pPr>
              <w:spacing w:after="0" w:line="240" w:lineRule="auto"/>
              <w:jc w:val="center"/>
              <w:rPr>
                <w:rFonts w:ascii="Times New Roman" w:hAnsi="Times New Roman"/>
                <w:sz w:val="24"/>
                <w:szCs w:val="24"/>
              </w:rPr>
            </w:pPr>
            <w:r w:rsidRPr="001C19D1">
              <w:rPr>
                <w:rFonts w:ascii="Times New Roman" w:hAnsi="Times New Roman"/>
                <w:b/>
                <w:sz w:val="24"/>
                <w:szCs w:val="24"/>
              </w:rPr>
              <w:t>2. Музыкально-слуховые представления:</w:t>
            </w:r>
          </w:p>
        </w:tc>
      </w:tr>
      <w:tr w:rsidR="004F37ED" w:rsidRPr="001C19D1" w14:paraId="5F1FA43E" w14:textId="77777777" w:rsidTr="004F37ED">
        <w:tc>
          <w:tcPr>
            <w:tcW w:w="4536" w:type="dxa"/>
          </w:tcPr>
          <w:p w14:paraId="4333E592"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пение (подпевание) знакомой мелодии с сопровождением (для детей младшей группы – выразительное подпевание);</w:t>
            </w:r>
          </w:p>
          <w:p w14:paraId="38FAF7F1" w14:textId="77777777" w:rsidR="004F37ED" w:rsidRPr="001C19D1" w:rsidRDefault="004F37ED" w:rsidP="00DA27C9">
            <w:pPr>
              <w:spacing w:after="0" w:line="240" w:lineRule="auto"/>
              <w:jc w:val="both"/>
              <w:rPr>
                <w:rFonts w:ascii="Times New Roman" w:hAnsi="Times New Roman"/>
                <w:b/>
                <w:sz w:val="24"/>
                <w:szCs w:val="24"/>
              </w:rPr>
            </w:pPr>
            <w:r w:rsidRPr="001C19D1">
              <w:rPr>
                <w:rFonts w:ascii="Times New Roman" w:hAnsi="Times New Roman"/>
                <w:sz w:val="24"/>
                <w:szCs w:val="24"/>
              </w:rPr>
              <w:t>- воспроизведение хорошо знакомой попевки из 3-4 звуков на металлофоне (для детей средней группы).</w:t>
            </w:r>
          </w:p>
        </w:tc>
        <w:tc>
          <w:tcPr>
            <w:tcW w:w="4961" w:type="dxa"/>
          </w:tcPr>
          <w:p w14:paraId="0F06B398"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пение малознакомой мелодии без сопровождения;</w:t>
            </w:r>
          </w:p>
          <w:p w14:paraId="0F2475EF"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подбор по слуху на металлофоне хорошо знакомой попевки;</w:t>
            </w:r>
          </w:p>
          <w:p w14:paraId="04CD0FA5"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подбор по слуху малознакомой попевки.</w:t>
            </w:r>
          </w:p>
          <w:p w14:paraId="49DDDACC" w14:textId="77777777" w:rsidR="004F37ED" w:rsidRPr="001C19D1" w:rsidRDefault="004F37ED" w:rsidP="00DA27C9">
            <w:pPr>
              <w:spacing w:after="0" w:line="240" w:lineRule="auto"/>
              <w:jc w:val="both"/>
              <w:rPr>
                <w:rFonts w:ascii="Times New Roman" w:hAnsi="Times New Roman"/>
                <w:b/>
                <w:sz w:val="24"/>
                <w:szCs w:val="24"/>
              </w:rPr>
            </w:pPr>
          </w:p>
        </w:tc>
      </w:tr>
      <w:tr w:rsidR="004F37ED" w:rsidRPr="001C19D1" w14:paraId="2E57B215" w14:textId="77777777" w:rsidTr="004F37ED">
        <w:tc>
          <w:tcPr>
            <w:tcW w:w="4536" w:type="dxa"/>
          </w:tcPr>
          <w:p w14:paraId="23ABB67C" w14:textId="77777777" w:rsidR="004F37ED" w:rsidRPr="001C19D1" w:rsidRDefault="004F37ED" w:rsidP="00DA27C9">
            <w:pPr>
              <w:spacing w:after="0" w:line="240" w:lineRule="auto"/>
              <w:jc w:val="center"/>
              <w:rPr>
                <w:rFonts w:ascii="Times New Roman" w:hAnsi="Times New Roman"/>
                <w:b/>
                <w:sz w:val="24"/>
                <w:szCs w:val="24"/>
              </w:rPr>
            </w:pPr>
            <w:r w:rsidRPr="001C19D1">
              <w:rPr>
                <w:rFonts w:ascii="Times New Roman" w:hAnsi="Times New Roman"/>
                <w:b/>
                <w:sz w:val="24"/>
                <w:szCs w:val="24"/>
              </w:rPr>
              <w:t>3. Чувство ритма:</w:t>
            </w:r>
          </w:p>
        </w:tc>
        <w:tc>
          <w:tcPr>
            <w:tcW w:w="4961" w:type="dxa"/>
          </w:tcPr>
          <w:p w14:paraId="0D847A62" w14:textId="77777777" w:rsidR="004F37ED" w:rsidRPr="001C19D1" w:rsidRDefault="004F37ED" w:rsidP="00DA27C9">
            <w:pPr>
              <w:spacing w:after="0" w:line="240" w:lineRule="auto"/>
              <w:jc w:val="center"/>
              <w:rPr>
                <w:rFonts w:ascii="Times New Roman" w:hAnsi="Times New Roman"/>
                <w:b/>
                <w:sz w:val="24"/>
                <w:szCs w:val="24"/>
              </w:rPr>
            </w:pPr>
            <w:r w:rsidRPr="001C19D1">
              <w:rPr>
                <w:rFonts w:ascii="Times New Roman" w:hAnsi="Times New Roman"/>
                <w:b/>
                <w:sz w:val="24"/>
                <w:szCs w:val="24"/>
              </w:rPr>
              <w:t>3. Чувство ритма:</w:t>
            </w:r>
          </w:p>
        </w:tc>
      </w:tr>
      <w:tr w:rsidR="004F37ED" w:rsidRPr="001C19D1" w14:paraId="6DD8A0BC" w14:textId="77777777" w:rsidTr="004F37ED">
        <w:tc>
          <w:tcPr>
            <w:tcW w:w="4536" w:type="dxa"/>
          </w:tcPr>
          <w:p w14:paraId="432B6923"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воспроизведение в хлопках, притопах, на музыкальных инструментах ритмического рисунка мелодии;</w:t>
            </w:r>
          </w:p>
          <w:p w14:paraId="736D3E27" w14:textId="77777777" w:rsidR="004F37ED" w:rsidRPr="001C19D1" w:rsidRDefault="004F37ED" w:rsidP="00DA27C9">
            <w:pPr>
              <w:spacing w:after="0" w:line="240" w:lineRule="auto"/>
              <w:jc w:val="both"/>
              <w:rPr>
                <w:rFonts w:ascii="Times New Roman" w:hAnsi="Times New Roman"/>
                <w:b/>
                <w:sz w:val="24"/>
                <w:szCs w:val="24"/>
              </w:rPr>
            </w:pPr>
            <w:r w:rsidRPr="001C19D1">
              <w:rPr>
                <w:rFonts w:ascii="Times New Roman" w:hAnsi="Times New Roman"/>
                <w:sz w:val="24"/>
                <w:szCs w:val="24"/>
              </w:rPr>
              <w:t>- соответствие эмоциональной окраски и ритма движений характеру и ритму музыки с контрастными частями.</w:t>
            </w:r>
          </w:p>
        </w:tc>
        <w:tc>
          <w:tcPr>
            <w:tcW w:w="4961" w:type="dxa"/>
          </w:tcPr>
          <w:p w14:paraId="40F64139" w14:textId="77777777" w:rsidR="004F37ED" w:rsidRPr="001C19D1" w:rsidRDefault="004F37ED" w:rsidP="00DA27C9">
            <w:pPr>
              <w:spacing w:after="0" w:line="240" w:lineRule="auto"/>
              <w:jc w:val="both"/>
              <w:rPr>
                <w:rFonts w:ascii="Times New Roman" w:hAnsi="Times New Roman"/>
                <w:sz w:val="24"/>
                <w:szCs w:val="24"/>
              </w:rPr>
            </w:pPr>
            <w:r w:rsidRPr="001C19D1">
              <w:rPr>
                <w:rFonts w:ascii="Times New Roman" w:hAnsi="Times New Roman"/>
                <w:sz w:val="24"/>
                <w:szCs w:val="24"/>
              </w:rPr>
              <w:t>- воспроизведение в хлопках, в притопах, на музыкальных инструментах ритмического рисунка мелодии (более сложного, чем в младших группах);</w:t>
            </w:r>
          </w:p>
          <w:p w14:paraId="423106A4" w14:textId="77777777" w:rsidR="004F37ED" w:rsidRPr="001C19D1" w:rsidRDefault="004F37ED" w:rsidP="00DA27C9">
            <w:pPr>
              <w:spacing w:after="0" w:line="240" w:lineRule="auto"/>
              <w:jc w:val="both"/>
              <w:rPr>
                <w:rFonts w:ascii="Times New Roman" w:hAnsi="Times New Roman"/>
                <w:b/>
                <w:sz w:val="24"/>
                <w:szCs w:val="24"/>
              </w:rPr>
            </w:pPr>
            <w:r w:rsidRPr="001C19D1">
              <w:rPr>
                <w:rFonts w:ascii="Times New Roman" w:hAnsi="Times New Roman"/>
                <w:sz w:val="24"/>
                <w:szCs w:val="24"/>
              </w:rPr>
              <w:t>- выразительность движений и соответствие их характеру музыки с малоконтрастными частями;</w:t>
            </w:r>
          </w:p>
        </w:tc>
      </w:tr>
    </w:tbl>
    <w:p w14:paraId="5A36022A" w14:textId="15FAA52C" w:rsidR="0019634B" w:rsidRDefault="0019634B" w:rsidP="00D173F2">
      <w:pPr>
        <w:spacing w:after="0" w:line="276" w:lineRule="auto"/>
        <w:rPr>
          <w:sz w:val="24"/>
          <w:szCs w:val="24"/>
          <w:lang w:eastAsia="ru-RU"/>
        </w:rPr>
      </w:pPr>
    </w:p>
    <w:p w14:paraId="14DCB69D" w14:textId="77777777" w:rsidR="00464C0E" w:rsidRPr="00921A3C" w:rsidRDefault="0019634B" w:rsidP="00D173F2">
      <w:pPr>
        <w:pStyle w:val="1"/>
        <w:spacing w:line="276" w:lineRule="auto"/>
        <w:rPr>
          <w:rFonts w:ascii="Times New Roman" w:eastAsia="Times New Roman" w:hAnsi="Times New Roman" w:cs="Times New Roman"/>
          <w:b/>
          <w:color w:val="auto"/>
          <w:sz w:val="24"/>
          <w:szCs w:val="24"/>
          <w:lang w:eastAsia="ru-RU"/>
        </w:rPr>
      </w:pPr>
      <w:bookmarkStart w:id="6" w:name="_Toc178785846"/>
      <w:r w:rsidRPr="00921A3C">
        <w:rPr>
          <w:rFonts w:ascii="Times New Roman" w:eastAsia="Times New Roman" w:hAnsi="Times New Roman" w:cs="Times New Roman"/>
          <w:b/>
          <w:color w:val="auto"/>
          <w:sz w:val="24"/>
          <w:szCs w:val="24"/>
          <w:lang w:eastAsia="ru-RU"/>
        </w:rPr>
        <w:t>II. Содержательный раздел</w:t>
      </w:r>
      <w:bookmarkEnd w:id="6"/>
    </w:p>
    <w:p w14:paraId="5E1BA017" w14:textId="7F2D5C5D" w:rsidR="00F64786" w:rsidRPr="0026068A" w:rsidRDefault="0019634B" w:rsidP="0026068A">
      <w:pPr>
        <w:pStyle w:val="1"/>
        <w:rPr>
          <w:rFonts w:ascii="Times New Roman" w:hAnsi="Times New Roman" w:cs="Times New Roman"/>
          <w:b/>
          <w:bCs/>
          <w:color w:val="auto"/>
          <w:sz w:val="24"/>
          <w:szCs w:val="24"/>
        </w:rPr>
      </w:pPr>
      <w:bookmarkStart w:id="7" w:name="_Toc178785847"/>
      <w:r w:rsidRPr="0026068A">
        <w:rPr>
          <w:rFonts w:ascii="Times New Roman" w:hAnsi="Times New Roman" w:cs="Times New Roman"/>
          <w:b/>
          <w:bCs/>
          <w:color w:val="auto"/>
          <w:sz w:val="24"/>
          <w:szCs w:val="24"/>
          <w:lang w:eastAsia="ru-RU"/>
        </w:rPr>
        <w:t xml:space="preserve">2.1. </w:t>
      </w:r>
      <w:bookmarkStart w:id="8" w:name="_Hlk137722613"/>
      <w:bookmarkStart w:id="9" w:name="_Hlk137722717"/>
      <w:r w:rsidR="00F64786" w:rsidRPr="0026068A">
        <w:rPr>
          <w:rFonts w:ascii="Times New Roman" w:hAnsi="Times New Roman" w:cs="Times New Roman"/>
          <w:b/>
          <w:bCs/>
          <w:color w:val="auto"/>
          <w:sz w:val="24"/>
          <w:szCs w:val="24"/>
        </w:rPr>
        <w:t>Задачи и содержание образования</w:t>
      </w:r>
      <w:bookmarkEnd w:id="8"/>
      <w:r w:rsidR="00F64786" w:rsidRPr="0026068A">
        <w:rPr>
          <w:rFonts w:ascii="Times New Roman" w:hAnsi="Times New Roman" w:cs="Times New Roman"/>
          <w:b/>
          <w:bCs/>
          <w:color w:val="auto"/>
          <w:sz w:val="24"/>
          <w:szCs w:val="24"/>
        </w:rPr>
        <w:t xml:space="preserve"> по </w:t>
      </w:r>
      <w:bookmarkEnd w:id="9"/>
      <w:r w:rsidR="00F64786" w:rsidRPr="0026068A">
        <w:rPr>
          <w:rFonts w:ascii="Times New Roman" w:hAnsi="Times New Roman" w:cs="Times New Roman"/>
          <w:b/>
          <w:bCs/>
          <w:color w:val="auto"/>
          <w:sz w:val="24"/>
          <w:szCs w:val="24"/>
        </w:rPr>
        <w:t>ОО «Художественно-эстетическое развитие», раздел «Музыкальная деятельность»</w:t>
      </w:r>
      <w:bookmarkEnd w:id="7"/>
    </w:p>
    <w:p w14:paraId="050A00FA" w14:textId="77777777" w:rsidR="00F64786" w:rsidRPr="009A5F94" w:rsidRDefault="00F64786" w:rsidP="00F64786">
      <w:pPr>
        <w:pStyle w:val="22"/>
        <w:shd w:val="clear" w:color="auto" w:fill="auto"/>
        <w:tabs>
          <w:tab w:val="left" w:pos="1350"/>
        </w:tabs>
        <w:spacing w:before="0" w:after="0" w:line="240" w:lineRule="auto"/>
        <w:ind w:firstLine="680"/>
        <w:jc w:val="both"/>
        <w:rPr>
          <w:sz w:val="24"/>
          <w:szCs w:val="24"/>
        </w:rPr>
      </w:pPr>
      <w:r w:rsidRPr="009A5F94">
        <w:rPr>
          <w:sz w:val="24"/>
          <w:szCs w:val="24"/>
        </w:rPr>
        <w:t>Программа определяет содержательные линии музыкального образования, реализуемые в детском саду по ОО «Художественно-эстетическое развитие», в разделе «Музыкальная деятельность».</w:t>
      </w:r>
    </w:p>
    <w:p w14:paraId="6BD428F2" w14:textId="0A3D6043" w:rsidR="00F64786" w:rsidRDefault="00F64786" w:rsidP="00F64786">
      <w:pPr>
        <w:pStyle w:val="22"/>
        <w:shd w:val="clear" w:color="auto" w:fill="auto"/>
        <w:tabs>
          <w:tab w:val="left" w:pos="1350"/>
        </w:tabs>
        <w:spacing w:before="0" w:after="0" w:line="240" w:lineRule="auto"/>
        <w:ind w:firstLine="680"/>
        <w:jc w:val="both"/>
        <w:rPr>
          <w:sz w:val="24"/>
          <w:szCs w:val="24"/>
        </w:rPr>
      </w:pPr>
      <w:r w:rsidRPr="009A5F94">
        <w:rPr>
          <w:sz w:val="24"/>
          <w:szCs w:val="24"/>
        </w:rPr>
        <w:lastRenderedPageBreak/>
        <w:t>Сформулированы задачи и содержание образовательной деятельности, предусмотренн</w:t>
      </w:r>
      <w:r>
        <w:rPr>
          <w:sz w:val="24"/>
          <w:szCs w:val="24"/>
        </w:rPr>
        <w:t>ы</w:t>
      </w:r>
      <w:r w:rsidRPr="009A5F94">
        <w:rPr>
          <w:sz w:val="24"/>
          <w:szCs w:val="24"/>
        </w:rPr>
        <w:t xml:space="preserve">е для освоения в каждой возрастной группе детей. </w:t>
      </w:r>
    </w:p>
    <w:p w14:paraId="3F1B764C" w14:textId="4533B99C" w:rsidR="00F64786" w:rsidRDefault="00F64786" w:rsidP="00D173F2">
      <w:pPr>
        <w:pStyle w:val="1"/>
        <w:spacing w:before="0" w:line="276" w:lineRule="auto"/>
        <w:rPr>
          <w:rFonts w:ascii="Times New Roman" w:eastAsia="Times New Roman" w:hAnsi="Times New Roman" w:cs="Times New Roman"/>
          <w:b/>
          <w:color w:val="auto"/>
          <w:sz w:val="24"/>
          <w:szCs w:val="24"/>
          <w:lang w:eastAsia="ru-RU"/>
        </w:rPr>
      </w:pPr>
    </w:p>
    <w:tbl>
      <w:tblPr>
        <w:tblStyle w:val="a7"/>
        <w:tblW w:w="0" w:type="auto"/>
        <w:tblLook w:val="04A0" w:firstRow="1" w:lastRow="0" w:firstColumn="1" w:lastColumn="0" w:noHBand="0" w:noVBand="1"/>
      </w:tblPr>
      <w:tblGrid>
        <w:gridCol w:w="4673"/>
        <w:gridCol w:w="4672"/>
      </w:tblGrid>
      <w:tr w:rsidR="00F64786" w:rsidRPr="000C4AE3" w14:paraId="588DC5A0" w14:textId="77777777" w:rsidTr="00DA27C9">
        <w:tc>
          <w:tcPr>
            <w:tcW w:w="9345" w:type="dxa"/>
            <w:gridSpan w:val="2"/>
          </w:tcPr>
          <w:p w14:paraId="2BF7B2A9" w14:textId="282A151C" w:rsidR="00F64786" w:rsidRDefault="00F64786" w:rsidP="00F64786">
            <w:pPr>
              <w:pStyle w:val="22"/>
              <w:shd w:val="clear" w:color="auto" w:fill="auto"/>
              <w:tabs>
                <w:tab w:val="left" w:pos="1575"/>
              </w:tabs>
              <w:spacing w:before="0" w:after="0" w:line="240" w:lineRule="auto"/>
              <w:jc w:val="center"/>
              <w:rPr>
                <w:b/>
                <w:bCs/>
                <w:sz w:val="24"/>
                <w:szCs w:val="24"/>
              </w:rPr>
            </w:pPr>
            <w:r w:rsidRPr="001C6767">
              <w:rPr>
                <w:b/>
                <w:bCs/>
                <w:sz w:val="24"/>
                <w:szCs w:val="24"/>
              </w:rPr>
              <w:t>От 3 лет до 4 лет</w:t>
            </w:r>
          </w:p>
        </w:tc>
      </w:tr>
      <w:tr w:rsidR="00F64786" w:rsidRPr="000C4AE3" w14:paraId="5FC18445" w14:textId="77777777" w:rsidTr="00F64786">
        <w:tc>
          <w:tcPr>
            <w:tcW w:w="4673" w:type="dxa"/>
          </w:tcPr>
          <w:p w14:paraId="6460E394" w14:textId="6633AA4A" w:rsidR="00F64786" w:rsidRPr="00F64786" w:rsidRDefault="00F64786" w:rsidP="00DA27C9">
            <w:pPr>
              <w:pStyle w:val="22"/>
              <w:shd w:val="clear" w:color="auto" w:fill="auto"/>
              <w:tabs>
                <w:tab w:val="left" w:pos="1014"/>
              </w:tabs>
              <w:spacing w:before="0" w:after="0" w:line="240" w:lineRule="auto"/>
              <w:jc w:val="both"/>
              <w:rPr>
                <w:b/>
                <w:bCs/>
                <w:sz w:val="24"/>
                <w:szCs w:val="24"/>
              </w:rPr>
            </w:pPr>
            <w:r w:rsidRPr="00F64786">
              <w:rPr>
                <w:b/>
                <w:bCs/>
                <w:sz w:val="24"/>
                <w:szCs w:val="24"/>
              </w:rPr>
              <w:t>Основные задачи</w:t>
            </w:r>
          </w:p>
        </w:tc>
        <w:tc>
          <w:tcPr>
            <w:tcW w:w="4672" w:type="dxa"/>
          </w:tcPr>
          <w:p w14:paraId="7407868B" w14:textId="3E66FD03" w:rsidR="00F64786" w:rsidRDefault="00F64786" w:rsidP="00DA27C9">
            <w:pPr>
              <w:pStyle w:val="22"/>
              <w:shd w:val="clear" w:color="auto" w:fill="auto"/>
              <w:tabs>
                <w:tab w:val="left" w:pos="1575"/>
              </w:tabs>
              <w:spacing w:before="0" w:after="0" w:line="240" w:lineRule="auto"/>
              <w:jc w:val="both"/>
              <w:rPr>
                <w:b/>
                <w:bCs/>
                <w:sz w:val="24"/>
                <w:szCs w:val="24"/>
              </w:rPr>
            </w:pPr>
            <w:r w:rsidRPr="001C6767">
              <w:rPr>
                <w:b/>
                <w:sz w:val="24"/>
                <w:szCs w:val="24"/>
              </w:rPr>
              <w:t>Содержание образовательной деятельности</w:t>
            </w:r>
          </w:p>
        </w:tc>
      </w:tr>
      <w:tr w:rsidR="00F64786" w:rsidRPr="000C4AE3" w14:paraId="57E160C6" w14:textId="77777777" w:rsidTr="00F64786">
        <w:tc>
          <w:tcPr>
            <w:tcW w:w="4673" w:type="dxa"/>
          </w:tcPr>
          <w:p w14:paraId="72B940C6" w14:textId="77777777" w:rsidR="00F64786" w:rsidRPr="000C4AE3" w:rsidRDefault="00F64786" w:rsidP="00DA27C9">
            <w:pPr>
              <w:pStyle w:val="22"/>
              <w:shd w:val="clear" w:color="auto" w:fill="auto"/>
              <w:tabs>
                <w:tab w:val="left" w:pos="1014"/>
              </w:tabs>
              <w:spacing w:before="0" w:after="0" w:line="240" w:lineRule="auto"/>
              <w:jc w:val="both"/>
              <w:rPr>
                <w:b/>
                <w:bCs/>
                <w:sz w:val="24"/>
                <w:szCs w:val="24"/>
              </w:rPr>
            </w:pPr>
            <w:r w:rsidRPr="000C4AE3">
              <w:rPr>
                <w:sz w:val="24"/>
                <w:szCs w:val="24"/>
              </w:rPr>
              <w:t xml:space="preserve">1) </w:t>
            </w:r>
            <w:r w:rsidRPr="000C4AE3">
              <w:rPr>
                <w:b/>
                <w:bCs/>
                <w:sz w:val="24"/>
                <w:szCs w:val="24"/>
              </w:rPr>
              <w:t>приобщение к искусству:</w:t>
            </w:r>
          </w:p>
          <w:p w14:paraId="47F6EB15" w14:textId="77777777" w:rsidR="00F64786" w:rsidRPr="000C4AE3" w:rsidRDefault="00F64786" w:rsidP="00DA27C9">
            <w:pPr>
              <w:pStyle w:val="22"/>
              <w:shd w:val="clear" w:color="auto" w:fill="auto"/>
              <w:spacing w:before="0" w:after="0" w:line="240" w:lineRule="auto"/>
              <w:rPr>
                <w:sz w:val="24"/>
                <w:szCs w:val="24"/>
              </w:rPr>
            </w:pPr>
            <w:r w:rsidRPr="000C4AE3">
              <w:rPr>
                <w:sz w:val="24"/>
                <w:szCs w:val="24"/>
              </w:rPr>
              <w:t>продолжать развивать художественное восприятие, подводить детей к восприятию произведений искусства; воспитывать интерес к искусству;</w:t>
            </w:r>
          </w:p>
          <w:p w14:paraId="66A567E8" w14:textId="77777777" w:rsidR="00F64786" w:rsidRPr="000C4AE3" w:rsidRDefault="00F64786" w:rsidP="00DA27C9">
            <w:pPr>
              <w:pStyle w:val="22"/>
              <w:shd w:val="clear" w:color="auto" w:fill="auto"/>
              <w:spacing w:before="0" w:after="0" w:line="240" w:lineRule="auto"/>
              <w:rPr>
                <w:sz w:val="24"/>
                <w:szCs w:val="24"/>
              </w:rPr>
            </w:pPr>
            <w:r w:rsidRPr="000C4AE3">
              <w:rPr>
                <w:sz w:val="24"/>
                <w:szCs w:val="24"/>
              </w:rPr>
              <w:t>формировать понимание красоты произведений искусства, потребность общения с искусством;</w:t>
            </w:r>
          </w:p>
          <w:p w14:paraId="729022F8"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развивать у детей эстетические чувства при восприятии музыки;</w:t>
            </w:r>
          </w:p>
          <w:p w14:paraId="1E9A6F52"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p w14:paraId="25AD4D92"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патриотическое отношение и чувство сопричастности к природе родного края, к семье в процессе музыкальной деятельности;</w:t>
            </w:r>
          </w:p>
          <w:p w14:paraId="04859709"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знакомить детей с элементарными средствами выразительности в музыке, театрализованной деятельности;</w:t>
            </w:r>
          </w:p>
          <w:p w14:paraId="13FFE234" w14:textId="77777777" w:rsidR="00F64786" w:rsidRPr="000C4AE3" w:rsidRDefault="00F64786" w:rsidP="00DA27C9">
            <w:pPr>
              <w:pStyle w:val="22"/>
              <w:shd w:val="clear" w:color="auto" w:fill="auto"/>
              <w:spacing w:before="0" w:after="0" w:line="240" w:lineRule="auto"/>
              <w:rPr>
                <w:sz w:val="24"/>
                <w:szCs w:val="24"/>
              </w:rPr>
            </w:pPr>
            <w:r w:rsidRPr="000C4AE3">
              <w:rPr>
                <w:sz w:val="24"/>
                <w:szCs w:val="24"/>
              </w:rPr>
              <w:t>приобщать детей к участию в концертах, праздниках в семье и ДОО: исполнение танца, песни, чтение стихов;</w:t>
            </w:r>
          </w:p>
          <w:p w14:paraId="5A95A5A1" w14:textId="77777777" w:rsidR="00F64786" w:rsidRPr="000C4AE3" w:rsidRDefault="00F64786" w:rsidP="00DA27C9">
            <w:pPr>
              <w:pStyle w:val="22"/>
              <w:shd w:val="clear" w:color="auto" w:fill="auto"/>
              <w:tabs>
                <w:tab w:val="left" w:pos="1027"/>
              </w:tabs>
              <w:spacing w:before="0" w:after="0" w:line="240" w:lineRule="auto"/>
              <w:jc w:val="both"/>
              <w:rPr>
                <w:sz w:val="24"/>
                <w:szCs w:val="24"/>
              </w:rPr>
            </w:pPr>
            <w:r w:rsidRPr="000C4AE3">
              <w:rPr>
                <w:sz w:val="24"/>
                <w:szCs w:val="24"/>
              </w:rPr>
              <w:t xml:space="preserve">2) </w:t>
            </w:r>
            <w:r w:rsidRPr="000C4AE3">
              <w:rPr>
                <w:b/>
                <w:bCs/>
                <w:sz w:val="24"/>
                <w:szCs w:val="24"/>
              </w:rPr>
              <w:t>музыкальная деятельность:</w:t>
            </w:r>
          </w:p>
          <w:p w14:paraId="39FFE8EE" w14:textId="77777777" w:rsidR="00F64786" w:rsidRPr="000C4AE3" w:rsidRDefault="00F64786" w:rsidP="00DA27C9">
            <w:pPr>
              <w:pStyle w:val="22"/>
              <w:shd w:val="clear" w:color="auto" w:fill="auto"/>
              <w:spacing w:before="0" w:after="0" w:line="240" w:lineRule="auto"/>
              <w:rPr>
                <w:sz w:val="24"/>
                <w:szCs w:val="24"/>
              </w:rPr>
            </w:pPr>
            <w:r w:rsidRPr="000C4AE3">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2997CB54"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F601953"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учить детей петь простые народные песни, попевки, прибаутки, передавая их настроение и характер;</w:t>
            </w:r>
          </w:p>
          <w:p w14:paraId="64B86DC0"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2574E79" w14:textId="77777777" w:rsidR="00F64786" w:rsidRDefault="00F64786" w:rsidP="00DA27C9">
            <w:pPr>
              <w:pStyle w:val="22"/>
              <w:shd w:val="clear" w:color="auto" w:fill="auto"/>
              <w:tabs>
                <w:tab w:val="left" w:pos="1008"/>
              </w:tabs>
              <w:spacing w:before="0" w:after="0" w:line="240" w:lineRule="auto"/>
              <w:jc w:val="both"/>
              <w:rPr>
                <w:sz w:val="24"/>
                <w:szCs w:val="24"/>
              </w:rPr>
            </w:pPr>
          </w:p>
          <w:p w14:paraId="3A6A24C4" w14:textId="77777777" w:rsidR="00F64786" w:rsidRDefault="00F64786" w:rsidP="00DA27C9">
            <w:pPr>
              <w:pStyle w:val="22"/>
              <w:shd w:val="clear" w:color="auto" w:fill="auto"/>
              <w:tabs>
                <w:tab w:val="left" w:pos="1008"/>
              </w:tabs>
              <w:spacing w:before="0" w:after="0" w:line="240" w:lineRule="auto"/>
              <w:jc w:val="both"/>
              <w:rPr>
                <w:sz w:val="24"/>
                <w:szCs w:val="24"/>
              </w:rPr>
            </w:pPr>
          </w:p>
          <w:p w14:paraId="15113E82" w14:textId="77777777" w:rsidR="00F64786" w:rsidRDefault="00F64786" w:rsidP="00DA27C9">
            <w:pPr>
              <w:pStyle w:val="22"/>
              <w:shd w:val="clear" w:color="auto" w:fill="auto"/>
              <w:tabs>
                <w:tab w:val="left" w:pos="1008"/>
              </w:tabs>
              <w:spacing w:before="0" w:after="0" w:line="240" w:lineRule="auto"/>
              <w:jc w:val="both"/>
              <w:rPr>
                <w:sz w:val="24"/>
                <w:szCs w:val="24"/>
              </w:rPr>
            </w:pPr>
          </w:p>
          <w:p w14:paraId="5197C9C2" w14:textId="77777777" w:rsidR="00F64786" w:rsidRDefault="00F64786" w:rsidP="00DA27C9">
            <w:pPr>
              <w:pStyle w:val="22"/>
              <w:shd w:val="clear" w:color="auto" w:fill="auto"/>
              <w:tabs>
                <w:tab w:val="left" w:pos="1008"/>
              </w:tabs>
              <w:spacing w:before="0" w:after="0" w:line="240" w:lineRule="auto"/>
              <w:jc w:val="both"/>
              <w:rPr>
                <w:sz w:val="24"/>
                <w:szCs w:val="24"/>
              </w:rPr>
            </w:pPr>
          </w:p>
          <w:p w14:paraId="4723EAB9" w14:textId="77777777" w:rsidR="00F64786" w:rsidRDefault="00F64786" w:rsidP="00DA27C9">
            <w:pPr>
              <w:pStyle w:val="22"/>
              <w:shd w:val="clear" w:color="auto" w:fill="auto"/>
              <w:tabs>
                <w:tab w:val="left" w:pos="1008"/>
              </w:tabs>
              <w:spacing w:before="0" w:after="0" w:line="240" w:lineRule="auto"/>
              <w:jc w:val="both"/>
              <w:rPr>
                <w:sz w:val="24"/>
                <w:szCs w:val="24"/>
              </w:rPr>
            </w:pPr>
          </w:p>
          <w:p w14:paraId="47F08D7A" w14:textId="77777777" w:rsidR="00F64786" w:rsidRDefault="00F64786" w:rsidP="00DA27C9">
            <w:pPr>
              <w:pStyle w:val="22"/>
              <w:shd w:val="clear" w:color="auto" w:fill="auto"/>
              <w:tabs>
                <w:tab w:val="left" w:pos="1008"/>
              </w:tabs>
              <w:spacing w:before="0" w:after="0" w:line="240" w:lineRule="auto"/>
              <w:jc w:val="both"/>
              <w:rPr>
                <w:sz w:val="24"/>
                <w:szCs w:val="24"/>
              </w:rPr>
            </w:pPr>
          </w:p>
          <w:p w14:paraId="72706C17" w14:textId="77777777" w:rsidR="00F64786" w:rsidRDefault="00F64786" w:rsidP="00DA27C9">
            <w:pPr>
              <w:pStyle w:val="22"/>
              <w:shd w:val="clear" w:color="auto" w:fill="auto"/>
              <w:tabs>
                <w:tab w:val="left" w:pos="1008"/>
              </w:tabs>
              <w:spacing w:before="0" w:after="0" w:line="240" w:lineRule="auto"/>
              <w:jc w:val="both"/>
              <w:rPr>
                <w:sz w:val="24"/>
                <w:szCs w:val="24"/>
              </w:rPr>
            </w:pPr>
          </w:p>
          <w:p w14:paraId="5DEFA856" w14:textId="77777777" w:rsidR="00F64786" w:rsidRDefault="00F64786" w:rsidP="00DA27C9">
            <w:pPr>
              <w:pStyle w:val="22"/>
              <w:shd w:val="clear" w:color="auto" w:fill="auto"/>
              <w:tabs>
                <w:tab w:val="left" w:pos="1008"/>
              </w:tabs>
              <w:spacing w:before="0" w:after="0" w:line="240" w:lineRule="auto"/>
              <w:jc w:val="both"/>
              <w:rPr>
                <w:sz w:val="24"/>
                <w:szCs w:val="24"/>
              </w:rPr>
            </w:pPr>
          </w:p>
          <w:p w14:paraId="4E19E05B" w14:textId="77777777" w:rsidR="00F64786" w:rsidRDefault="00F64786" w:rsidP="00DA27C9">
            <w:pPr>
              <w:pStyle w:val="22"/>
              <w:shd w:val="clear" w:color="auto" w:fill="auto"/>
              <w:tabs>
                <w:tab w:val="left" w:pos="1008"/>
              </w:tabs>
              <w:spacing w:before="0" w:after="0" w:line="240" w:lineRule="auto"/>
              <w:jc w:val="both"/>
              <w:rPr>
                <w:sz w:val="24"/>
                <w:szCs w:val="24"/>
              </w:rPr>
            </w:pPr>
          </w:p>
          <w:p w14:paraId="51C0D93A" w14:textId="77777777" w:rsidR="00F64786" w:rsidRDefault="00F64786" w:rsidP="00DA27C9">
            <w:pPr>
              <w:pStyle w:val="22"/>
              <w:shd w:val="clear" w:color="auto" w:fill="auto"/>
              <w:tabs>
                <w:tab w:val="left" w:pos="1008"/>
              </w:tabs>
              <w:spacing w:before="0" w:after="0" w:line="240" w:lineRule="auto"/>
              <w:jc w:val="both"/>
              <w:rPr>
                <w:sz w:val="24"/>
                <w:szCs w:val="24"/>
              </w:rPr>
            </w:pPr>
          </w:p>
          <w:p w14:paraId="6E5A5B90" w14:textId="77777777" w:rsidR="00F64786" w:rsidRDefault="00F64786" w:rsidP="00DA27C9">
            <w:pPr>
              <w:pStyle w:val="22"/>
              <w:shd w:val="clear" w:color="auto" w:fill="auto"/>
              <w:tabs>
                <w:tab w:val="left" w:pos="1008"/>
              </w:tabs>
              <w:spacing w:before="0" w:after="0" w:line="240" w:lineRule="auto"/>
              <w:jc w:val="both"/>
              <w:rPr>
                <w:sz w:val="24"/>
                <w:szCs w:val="24"/>
              </w:rPr>
            </w:pPr>
          </w:p>
          <w:p w14:paraId="1B7786D2" w14:textId="77777777" w:rsidR="00F64786" w:rsidRDefault="00F64786" w:rsidP="00DA27C9">
            <w:pPr>
              <w:pStyle w:val="22"/>
              <w:shd w:val="clear" w:color="auto" w:fill="auto"/>
              <w:tabs>
                <w:tab w:val="left" w:pos="1008"/>
              </w:tabs>
              <w:spacing w:before="0" w:after="0" w:line="240" w:lineRule="auto"/>
              <w:jc w:val="both"/>
              <w:rPr>
                <w:sz w:val="24"/>
                <w:szCs w:val="24"/>
              </w:rPr>
            </w:pPr>
          </w:p>
          <w:p w14:paraId="537BE228" w14:textId="77777777" w:rsidR="00F64786" w:rsidRDefault="00F64786" w:rsidP="00DA27C9">
            <w:pPr>
              <w:pStyle w:val="22"/>
              <w:shd w:val="clear" w:color="auto" w:fill="auto"/>
              <w:tabs>
                <w:tab w:val="left" w:pos="1008"/>
              </w:tabs>
              <w:spacing w:before="0" w:after="0" w:line="240" w:lineRule="auto"/>
              <w:jc w:val="both"/>
              <w:rPr>
                <w:sz w:val="24"/>
                <w:szCs w:val="24"/>
              </w:rPr>
            </w:pPr>
          </w:p>
          <w:p w14:paraId="529FF764" w14:textId="77777777" w:rsidR="00F64786" w:rsidRDefault="00F64786" w:rsidP="00DA27C9">
            <w:pPr>
              <w:pStyle w:val="22"/>
              <w:shd w:val="clear" w:color="auto" w:fill="auto"/>
              <w:tabs>
                <w:tab w:val="left" w:pos="1008"/>
              </w:tabs>
              <w:spacing w:before="0" w:after="0" w:line="240" w:lineRule="auto"/>
              <w:jc w:val="both"/>
              <w:rPr>
                <w:sz w:val="24"/>
                <w:szCs w:val="24"/>
              </w:rPr>
            </w:pPr>
          </w:p>
          <w:p w14:paraId="5DE28F84" w14:textId="77777777" w:rsidR="00F64786" w:rsidRDefault="00F64786" w:rsidP="00DA27C9">
            <w:pPr>
              <w:pStyle w:val="22"/>
              <w:shd w:val="clear" w:color="auto" w:fill="auto"/>
              <w:tabs>
                <w:tab w:val="left" w:pos="1008"/>
              </w:tabs>
              <w:spacing w:before="0" w:after="0" w:line="240" w:lineRule="auto"/>
              <w:jc w:val="both"/>
              <w:rPr>
                <w:sz w:val="24"/>
                <w:szCs w:val="24"/>
              </w:rPr>
            </w:pPr>
          </w:p>
          <w:p w14:paraId="57A8B323" w14:textId="77777777" w:rsidR="00F64786" w:rsidRDefault="00F64786" w:rsidP="00DA27C9">
            <w:pPr>
              <w:pStyle w:val="22"/>
              <w:shd w:val="clear" w:color="auto" w:fill="auto"/>
              <w:tabs>
                <w:tab w:val="left" w:pos="1008"/>
              </w:tabs>
              <w:spacing w:before="0" w:after="0" w:line="240" w:lineRule="auto"/>
              <w:jc w:val="both"/>
              <w:rPr>
                <w:sz w:val="24"/>
                <w:szCs w:val="24"/>
              </w:rPr>
            </w:pPr>
          </w:p>
          <w:p w14:paraId="7DED2D0A" w14:textId="77777777" w:rsidR="00F64786" w:rsidRDefault="00F64786" w:rsidP="00DA27C9">
            <w:pPr>
              <w:pStyle w:val="22"/>
              <w:shd w:val="clear" w:color="auto" w:fill="auto"/>
              <w:tabs>
                <w:tab w:val="left" w:pos="1008"/>
              </w:tabs>
              <w:spacing w:before="0" w:after="0" w:line="240" w:lineRule="auto"/>
              <w:jc w:val="both"/>
              <w:rPr>
                <w:sz w:val="24"/>
                <w:szCs w:val="24"/>
              </w:rPr>
            </w:pPr>
          </w:p>
          <w:p w14:paraId="0EE5C4FC" w14:textId="77777777" w:rsidR="00F64786" w:rsidRDefault="00F64786" w:rsidP="00DA27C9">
            <w:pPr>
              <w:pStyle w:val="22"/>
              <w:shd w:val="clear" w:color="auto" w:fill="auto"/>
              <w:tabs>
                <w:tab w:val="left" w:pos="1008"/>
              </w:tabs>
              <w:spacing w:before="0" w:after="0" w:line="240" w:lineRule="auto"/>
              <w:jc w:val="both"/>
              <w:rPr>
                <w:sz w:val="24"/>
                <w:szCs w:val="24"/>
              </w:rPr>
            </w:pPr>
          </w:p>
          <w:p w14:paraId="1FC29DD6" w14:textId="77777777" w:rsidR="00F64786" w:rsidRDefault="00F64786" w:rsidP="00DA27C9">
            <w:pPr>
              <w:pStyle w:val="22"/>
              <w:shd w:val="clear" w:color="auto" w:fill="auto"/>
              <w:tabs>
                <w:tab w:val="left" w:pos="1008"/>
              </w:tabs>
              <w:spacing w:before="0" w:after="0" w:line="240" w:lineRule="auto"/>
              <w:jc w:val="both"/>
              <w:rPr>
                <w:sz w:val="24"/>
                <w:szCs w:val="24"/>
              </w:rPr>
            </w:pPr>
          </w:p>
          <w:p w14:paraId="082DED9E" w14:textId="77777777" w:rsidR="00F64786" w:rsidRDefault="00F64786" w:rsidP="00DA27C9">
            <w:pPr>
              <w:pStyle w:val="22"/>
              <w:shd w:val="clear" w:color="auto" w:fill="auto"/>
              <w:tabs>
                <w:tab w:val="left" w:pos="1008"/>
              </w:tabs>
              <w:spacing w:before="0" w:after="0" w:line="240" w:lineRule="auto"/>
              <w:jc w:val="both"/>
              <w:rPr>
                <w:sz w:val="24"/>
                <w:szCs w:val="24"/>
              </w:rPr>
            </w:pPr>
          </w:p>
          <w:p w14:paraId="650175D3" w14:textId="77777777" w:rsidR="00F64786" w:rsidRDefault="00F64786" w:rsidP="00DA27C9">
            <w:pPr>
              <w:pStyle w:val="22"/>
              <w:shd w:val="clear" w:color="auto" w:fill="auto"/>
              <w:tabs>
                <w:tab w:val="left" w:pos="1008"/>
              </w:tabs>
              <w:spacing w:before="0" w:after="0" w:line="240" w:lineRule="auto"/>
              <w:jc w:val="both"/>
              <w:rPr>
                <w:sz w:val="24"/>
                <w:szCs w:val="24"/>
              </w:rPr>
            </w:pPr>
          </w:p>
          <w:p w14:paraId="04121F09" w14:textId="77777777" w:rsidR="00F64786" w:rsidRDefault="00F64786" w:rsidP="00DA27C9">
            <w:pPr>
              <w:pStyle w:val="22"/>
              <w:shd w:val="clear" w:color="auto" w:fill="auto"/>
              <w:tabs>
                <w:tab w:val="left" w:pos="1008"/>
              </w:tabs>
              <w:spacing w:before="0" w:after="0" w:line="240" w:lineRule="auto"/>
              <w:jc w:val="both"/>
              <w:rPr>
                <w:sz w:val="24"/>
                <w:szCs w:val="24"/>
              </w:rPr>
            </w:pPr>
          </w:p>
          <w:p w14:paraId="463D47A7" w14:textId="77777777" w:rsidR="00F64786" w:rsidRDefault="00F64786" w:rsidP="00DA27C9">
            <w:pPr>
              <w:pStyle w:val="22"/>
              <w:shd w:val="clear" w:color="auto" w:fill="auto"/>
              <w:tabs>
                <w:tab w:val="left" w:pos="1008"/>
              </w:tabs>
              <w:spacing w:before="0" w:after="0" w:line="240" w:lineRule="auto"/>
              <w:jc w:val="both"/>
              <w:rPr>
                <w:sz w:val="24"/>
                <w:szCs w:val="24"/>
              </w:rPr>
            </w:pPr>
          </w:p>
          <w:p w14:paraId="37F2B207" w14:textId="77777777" w:rsidR="00F64786" w:rsidRDefault="00F64786" w:rsidP="00DA27C9">
            <w:pPr>
              <w:pStyle w:val="22"/>
              <w:shd w:val="clear" w:color="auto" w:fill="auto"/>
              <w:tabs>
                <w:tab w:val="left" w:pos="1008"/>
              </w:tabs>
              <w:spacing w:before="0" w:after="0" w:line="240" w:lineRule="auto"/>
              <w:jc w:val="both"/>
              <w:rPr>
                <w:sz w:val="24"/>
                <w:szCs w:val="24"/>
              </w:rPr>
            </w:pPr>
          </w:p>
          <w:p w14:paraId="74A480A5" w14:textId="77777777" w:rsidR="00F64786" w:rsidRDefault="00F64786" w:rsidP="00DA27C9">
            <w:pPr>
              <w:pStyle w:val="22"/>
              <w:shd w:val="clear" w:color="auto" w:fill="auto"/>
              <w:tabs>
                <w:tab w:val="left" w:pos="1008"/>
              </w:tabs>
              <w:spacing w:before="0" w:after="0" w:line="240" w:lineRule="auto"/>
              <w:jc w:val="both"/>
              <w:rPr>
                <w:sz w:val="24"/>
                <w:szCs w:val="24"/>
              </w:rPr>
            </w:pPr>
          </w:p>
          <w:p w14:paraId="65E82C6E" w14:textId="77777777" w:rsidR="00F64786" w:rsidRDefault="00F64786" w:rsidP="00DA27C9">
            <w:pPr>
              <w:pStyle w:val="22"/>
              <w:shd w:val="clear" w:color="auto" w:fill="auto"/>
              <w:tabs>
                <w:tab w:val="left" w:pos="1008"/>
              </w:tabs>
              <w:spacing w:before="0" w:after="0" w:line="240" w:lineRule="auto"/>
              <w:jc w:val="both"/>
              <w:rPr>
                <w:sz w:val="24"/>
                <w:szCs w:val="24"/>
              </w:rPr>
            </w:pPr>
          </w:p>
          <w:p w14:paraId="16FD66C8" w14:textId="77777777" w:rsidR="00F64786" w:rsidRDefault="00F64786" w:rsidP="00DA27C9">
            <w:pPr>
              <w:pStyle w:val="22"/>
              <w:shd w:val="clear" w:color="auto" w:fill="auto"/>
              <w:tabs>
                <w:tab w:val="left" w:pos="1008"/>
              </w:tabs>
              <w:spacing w:before="0" w:after="0" w:line="240" w:lineRule="auto"/>
              <w:jc w:val="both"/>
              <w:rPr>
                <w:sz w:val="24"/>
                <w:szCs w:val="24"/>
              </w:rPr>
            </w:pPr>
          </w:p>
          <w:p w14:paraId="125CD2F0" w14:textId="77777777" w:rsidR="00F64786" w:rsidRDefault="00F64786" w:rsidP="00DA27C9">
            <w:pPr>
              <w:pStyle w:val="22"/>
              <w:shd w:val="clear" w:color="auto" w:fill="auto"/>
              <w:tabs>
                <w:tab w:val="left" w:pos="1008"/>
              </w:tabs>
              <w:spacing w:before="0" w:after="0" w:line="240" w:lineRule="auto"/>
              <w:jc w:val="both"/>
              <w:rPr>
                <w:sz w:val="24"/>
                <w:szCs w:val="24"/>
              </w:rPr>
            </w:pPr>
          </w:p>
          <w:p w14:paraId="0E14F138" w14:textId="77777777" w:rsidR="00F64786" w:rsidRDefault="00F64786" w:rsidP="00DA27C9">
            <w:pPr>
              <w:pStyle w:val="22"/>
              <w:shd w:val="clear" w:color="auto" w:fill="auto"/>
              <w:tabs>
                <w:tab w:val="left" w:pos="1008"/>
              </w:tabs>
              <w:spacing w:before="0" w:after="0" w:line="240" w:lineRule="auto"/>
              <w:jc w:val="both"/>
              <w:rPr>
                <w:sz w:val="24"/>
                <w:szCs w:val="24"/>
              </w:rPr>
            </w:pPr>
          </w:p>
          <w:p w14:paraId="5476B561" w14:textId="77777777" w:rsidR="00F64786" w:rsidRDefault="00F64786" w:rsidP="00DA27C9">
            <w:pPr>
              <w:pStyle w:val="22"/>
              <w:shd w:val="clear" w:color="auto" w:fill="auto"/>
              <w:tabs>
                <w:tab w:val="left" w:pos="1008"/>
              </w:tabs>
              <w:spacing w:before="0" w:after="0" w:line="240" w:lineRule="auto"/>
              <w:jc w:val="both"/>
              <w:rPr>
                <w:sz w:val="24"/>
                <w:szCs w:val="24"/>
              </w:rPr>
            </w:pPr>
          </w:p>
          <w:p w14:paraId="69192161" w14:textId="77777777" w:rsidR="00F64786" w:rsidRDefault="00F64786" w:rsidP="00DA27C9">
            <w:pPr>
              <w:pStyle w:val="22"/>
              <w:shd w:val="clear" w:color="auto" w:fill="auto"/>
              <w:tabs>
                <w:tab w:val="left" w:pos="1008"/>
              </w:tabs>
              <w:spacing w:before="0" w:after="0" w:line="240" w:lineRule="auto"/>
              <w:jc w:val="both"/>
              <w:rPr>
                <w:sz w:val="24"/>
                <w:szCs w:val="24"/>
              </w:rPr>
            </w:pPr>
          </w:p>
          <w:p w14:paraId="04226999" w14:textId="77777777" w:rsidR="00F64786" w:rsidRDefault="00F64786" w:rsidP="00DA27C9">
            <w:pPr>
              <w:pStyle w:val="22"/>
              <w:shd w:val="clear" w:color="auto" w:fill="auto"/>
              <w:tabs>
                <w:tab w:val="left" w:pos="1008"/>
              </w:tabs>
              <w:spacing w:before="0" w:after="0" w:line="240" w:lineRule="auto"/>
              <w:jc w:val="both"/>
              <w:rPr>
                <w:sz w:val="24"/>
                <w:szCs w:val="24"/>
              </w:rPr>
            </w:pPr>
          </w:p>
          <w:p w14:paraId="3739C084" w14:textId="77777777" w:rsidR="00F64786" w:rsidRDefault="00F64786" w:rsidP="00DA27C9">
            <w:pPr>
              <w:pStyle w:val="22"/>
              <w:shd w:val="clear" w:color="auto" w:fill="auto"/>
              <w:tabs>
                <w:tab w:val="left" w:pos="1008"/>
              </w:tabs>
              <w:spacing w:before="0" w:after="0" w:line="240" w:lineRule="auto"/>
              <w:jc w:val="both"/>
              <w:rPr>
                <w:sz w:val="24"/>
                <w:szCs w:val="24"/>
              </w:rPr>
            </w:pPr>
          </w:p>
          <w:p w14:paraId="3D9B48B1" w14:textId="77777777" w:rsidR="00F64786" w:rsidRDefault="00F64786" w:rsidP="00DA27C9">
            <w:pPr>
              <w:pStyle w:val="22"/>
              <w:shd w:val="clear" w:color="auto" w:fill="auto"/>
              <w:tabs>
                <w:tab w:val="left" w:pos="1008"/>
              </w:tabs>
              <w:spacing w:before="0" w:after="0" w:line="240" w:lineRule="auto"/>
              <w:jc w:val="both"/>
              <w:rPr>
                <w:sz w:val="24"/>
                <w:szCs w:val="24"/>
              </w:rPr>
            </w:pPr>
          </w:p>
          <w:p w14:paraId="094085BF" w14:textId="77777777" w:rsidR="00F64786" w:rsidRDefault="00F64786" w:rsidP="00DA27C9">
            <w:pPr>
              <w:pStyle w:val="22"/>
              <w:shd w:val="clear" w:color="auto" w:fill="auto"/>
              <w:tabs>
                <w:tab w:val="left" w:pos="1008"/>
              </w:tabs>
              <w:spacing w:before="0" w:after="0" w:line="240" w:lineRule="auto"/>
              <w:jc w:val="both"/>
              <w:rPr>
                <w:sz w:val="24"/>
                <w:szCs w:val="24"/>
              </w:rPr>
            </w:pPr>
          </w:p>
          <w:p w14:paraId="0B57A2E4" w14:textId="50CC78D4" w:rsidR="00F64786" w:rsidRDefault="00F64786" w:rsidP="00DA27C9">
            <w:pPr>
              <w:pStyle w:val="22"/>
              <w:shd w:val="clear" w:color="auto" w:fill="auto"/>
              <w:tabs>
                <w:tab w:val="left" w:pos="1008"/>
              </w:tabs>
              <w:spacing w:before="0" w:after="0" w:line="240" w:lineRule="auto"/>
              <w:jc w:val="both"/>
              <w:rPr>
                <w:sz w:val="24"/>
                <w:szCs w:val="24"/>
              </w:rPr>
            </w:pPr>
          </w:p>
          <w:p w14:paraId="4F444BD5" w14:textId="0A1E1D06" w:rsidR="00F64786" w:rsidRDefault="00F64786" w:rsidP="00DA27C9">
            <w:pPr>
              <w:pStyle w:val="22"/>
              <w:shd w:val="clear" w:color="auto" w:fill="auto"/>
              <w:tabs>
                <w:tab w:val="left" w:pos="1008"/>
              </w:tabs>
              <w:spacing w:before="0" w:after="0" w:line="240" w:lineRule="auto"/>
              <w:jc w:val="both"/>
              <w:rPr>
                <w:sz w:val="24"/>
                <w:szCs w:val="24"/>
              </w:rPr>
            </w:pPr>
          </w:p>
          <w:p w14:paraId="404C1F36" w14:textId="43561EA7" w:rsidR="00F64786" w:rsidRDefault="00F64786" w:rsidP="00DA27C9">
            <w:pPr>
              <w:pStyle w:val="22"/>
              <w:shd w:val="clear" w:color="auto" w:fill="auto"/>
              <w:tabs>
                <w:tab w:val="left" w:pos="1008"/>
              </w:tabs>
              <w:spacing w:before="0" w:after="0" w:line="240" w:lineRule="auto"/>
              <w:jc w:val="both"/>
              <w:rPr>
                <w:sz w:val="24"/>
                <w:szCs w:val="24"/>
              </w:rPr>
            </w:pPr>
          </w:p>
          <w:p w14:paraId="59E2C3CF" w14:textId="6B7EBF8D" w:rsidR="00F64786" w:rsidRDefault="00F64786" w:rsidP="00DA27C9">
            <w:pPr>
              <w:pStyle w:val="22"/>
              <w:shd w:val="clear" w:color="auto" w:fill="auto"/>
              <w:tabs>
                <w:tab w:val="left" w:pos="1008"/>
              </w:tabs>
              <w:spacing w:before="0" w:after="0" w:line="240" w:lineRule="auto"/>
              <w:jc w:val="both"/>
              <w:rPr>
                <w:sz w:val="24"/>
                <w:szCs w:val="24"/>
              </w:rPr>
            </w:pPr>
          </w:p>
          <w:p w14:paraId="78877EE1" w14:textId="011B64EB" w:rsidR="00F64786" w:rsidRDefault="00F64786" w:rsidP="00DA27C9">
            <w:pPr>
              <w:pStyle w:val="22"/>
              <w:shd w:val="clear" w:color="auto" w:fill="auto"/>
              <w:tabs>
                <w:tab w:val="left" w:pos="1008"/>
              </w:tabs>
              <w:spacing w:before="0" w:after="0" w:line="240" w:lineRule="auto"/>
              <w:jc w:val="both"/>
              <w:rPr>
                <w:sz w:val="24"/>
                <w:szCs w:val="24"/>
              </w:rPr>
            </w:pPr>
          </w:p>
          <w:p w14:paraId="12FB437F" w14:textId="4C59147D" w:rsidR="00F64786" w:rsidRDefault="00F64786" w:rsidP="00DA27C9">
            <w:pPr>
              <w:pStyle w:val="22"/>
              <w:shd w:val="clear" w:color="auto" w:fill="auto"/>
              <w:tabs>
                <w:tab w:val="left" w:pos="1008"/>
              </w:tabs>
              <w:spacing w:before="0" w:after="0" w:line="240" w:lineRule="auto"/>
              <w:jc w:val="both"/>
              <w:rPr>
                <w:sz w:val="24"/>
                <w:szCs w:val="24"/>
              </w:rPr>
            </w:pPr>
          </w:p>
          <w:p w14:paraId="1073CAFB" w14:textId="453EA699" w:rsidR="00F64786" w:rsidRDefault="00F64786" w:rsidP="00DA27C9">
            <w:pPr>
              <w:pStyle w:val="22"/>
              <w:shd w:val="clear" w:color="auto" w:fill="auto"/>
              <w:tabs>
                <w:tab w:val="left" w:pos="1008"/>
              </w:tabs>
              <w:spacing w:before="0" w:after="0" w:line="240" w:lineRule="auto"/>
              <w:jc w:val="both"/>
              <w:rPr>
                <w:sz w:val="24"/>
                <w:szCs w:val="24"/>
              </w:rPr>
            </w:pPr>
          </w:p>
          <w:p w14:paraId="0F8A03E4" w14:textId="3CC4002B" w:rsidR="00F64786" w:rsidRDefault="00F64786" w:rsidP="00DA27C9">
            <w:pPr>
              <w:pStyle w:val="22"/>
              <w:shd w:val="clear" w:color="auto" w:fill="auto"/>
              <w:tabs>
                <w:tab w:val="left" w:pos="1008"/>
              </w:tabs>
              <w:spacing w:before="0" w:after="0" w:line="240" w:lineRule="auto"/>
              <w:jc w:val="both"/>
              <w:rPr>
                <w:sz w:val="24"/>
                <w:szCs w:val="24"/>
              </w:rPr>
            </w:pPr>
          </w:p>
          <w:p w14:paraId="46475041" w14:textId="38DEB743" w:rsidR="00F64786" w:rsidRDefault="00F64786" w:rsidP="00DA27C9">
            <w:pPr>
              <w:pStyle w:val="22"/>
              <w:shd w:val="clear" w:color="auto" w:fill="auto"/>
              <w:tabs>
                <w:tab w:val="left" w:pos="1008"/>
              </w:tabs>
              <w:spacing w:before="0" w:after="0" w:line="240" w:lineRule="auto"/>
              <w:jc w:val="both"/>
              <w:rPr>
                <w:sz w:val="24"/>
                <w:szCs w:val="24"/>
              </w:rPr>
            </w:pPr>
          </w:p>
          <w:p w14:paraId="53296386" w14:textId="75DBF1E1" w:rsidR="00F64786" w:rsidRDefault="00F64786" w:rsidP="00DA27C9">
            <w:pPr>
              <w:pStyle w:val="22"/>
              <w:shd w:val="clear" w:color="auto" w:fill="auto"/>
              <w:tabs>
                <w:tab w:val="left" w:pos="1008"/>
              </w:tabs>
              <w:spacing w:before="0" w:after="0" w:line="240" w:lineRule="auto"/>
              <w:jc w:val="both"/>
              <w:rPr>
                <w:sz w:val="24"/>
                <w:szCs w:val="24"/>
              </w:rPr>
            </w:pPr>
          </w:p>
          <w:p w14:paraId="11DB3BA7" w14:textId="228C3356" w:rsidR="00F64786" w:rsidRDefault="00F64786" w:rsidP="00DA27C9">
            <w:pPr>
              <w:pStyle w:val="22"/>
              <w:shd w:val="clear" w:color="auto" w:fill="auto"/>
              <w:tabs>
                <w:tab w:val="left" w:pos="1008"/>
              </w:tabs>
              <w:spacing w:before="0" w:after="0" w:line="240" w:lineRule="auto"/>
              <w:jc w:val="both"/>
              <w:rPr>
                <w:sz w:val="24"/>
                <w:szCs w:val="24"/>
              </w:rPr>
            </w:pPr>
          </w:p>
          <w:p w14:paraId="779A3086" w14:textId="71446D0D" w:rsidR="00F64786" w:rsidRDefault="00F64786" w:rsidP="00DA27C9">
            <w:pPr>
              <w:pStyle w:val="22"/>
              <w:shd w:val="clear" w:color="auto" w:fill="auto"/>
              <w:tabs>
                <w:tab w:val="left" w:pos="1008"/>
              </w:tabs>
              <w:spacing w:before="0" w:after="0" w:line="240" w:lineRule="auto"/>
              <w:jc w:val="both"/>
              <w:rPr>
                <w:sz w:val="24"/>
                <w:szCs w:val="24"/>
              </w:rPr>
            </w:pPr>
          </w:p>
          <w:p w14:paraId="69188CF9" w14:textId="6DE51308" w:rsidR="00F64786" w:rsidRDefault="00F64786" w:rsidP="00DA27C9">
            <w:pPr>
              <w:pStyle w:val="22"/>
              <w:shd w:val="clear" w:color="auto" w:fill="auto"/>
              <w:tabs>
                <w:tab w:val="left" w:pos="1008"/>
              </w:tabs>
              <w:spacing w:before="0" w:after="0" w:line="240" w:lineRule="auto"/>
              <w:jc w:val="both"/>
              <w:rPr>
                <w:sz w:val="24"/>
                <w:szCs w:val="24"/>
              </w:rPr>
            </w:pPr>
          </w:p>
          <w:p w14:paraId="08180D4D" w14:textId="1DC2EBF6" w:rsidR="00F64786" w:rsidRDefault="00F64786" w:rsidP="00DA27C9">
            <w:pPr>
              <w:pStyle w:val="22"/>
              <w:shd w:val="clear" w:color="auto" w:fill="auto"/>
              <w:tabs>
                <w:tab w:val="left" w:pos="1008"/>
              </w:tabs>
              <w:spacing w:before="0" w:after="0" w:line="240" w:lineRule="auto"/>
              <w:jc w:val="both"/>
              <w:rPr>
                <w:sz w:val="24"/>
                <w:szCs w:val="24"/>
              </w:rPr>
            </w:pPr>
          </w:p>
          <w:p w14:paraId="59E2FD8E" w14:textId="74260B79" w:rsidR="00F64786" w:rsidRDefault="00F64786" w:rsidP="00DA27C9">
            <w:pPr>
              <w:pStyle w:val="22"/>
              <w:shd w:val="clear" w:color="auto" w:fill="auto"/>
              <w:tabs>
                <w:tab w:val="left" w:pos="1008"/>
              </w:tabs>
              <w:spacing w:before="0" w:after="0" w:line="240" w:lineRule="auto"/>
              <w:jc w:val="both"/>
              <w:rPr>
                <w:sz w:val="24"/>
                <w:szCs w:val="24"/>
              </w:rPr>
            </w:pPr>
          </w:p>
          <w:p w14:paraId="72930775" w14:textId="0D91FFEE" w:rsidR="00F64786" w:rsidRDefault="00F64786" w:rsidP="00DA27C9">
            <w:pPr>
              <w:pStyle w:val="22"/>
              <w:shd w:val="clear" w:color="auto" w:fill="auto"/>
              <w:tabs>
                <w:tab w:val="left" w:pos="1008"/>
              </w:tabs>
              <w:spacing w:before="0" w:after="0" w:line="240" w:lineRule="auto"/>
              <w:jc w:val="both"/>
              <w:rPr>
                <w:sz w:val="24"/>
                <w:szCs w:val="24"/>
              </w:rPr>
            </w:pPr>
          </w:p>
          <w:p w14:paraId="3513FAA5" w14:textId="5A8353B9" w:rsidR="00F64786" w:rsidRDefault="00F64786" w:rsidP="00DA27C9">
            <w:pPr>
              <w:pStyle w:val="22"/>
              <w:shd w:val="clear" w:color="auto" w:fill="auto"/>
              <w:tabs>
                <w:tab w:val="left" w:pos="1008"/>
              </w:tabs>
              <w:spacing w:before="0" w:after="0" w:line="240" w:lineRule="auto"/>
              <w:jc w:val="both"/>
              <w:rPr>
                <w:sz w:val="24"/>
                <w:szCs w:val="24"/>
              </w:rPr>
            </w:pPr>
          </w:p>
          <w:p w14:paraId="7B2FBA7E" w14:textId="71126F41" w:rsidR="00F64786" w:rsidRDefault="00F64786" w:rsidP="00DA27C9">
            <w:pPr>
              <w:pStyle w:val="22"/>
              <w:shd w:val="clear" w:color="auto" w:fill="auto"/>
              <w:tabs>
                <w:tab w:val="left" w:pos="1008"/>
              </w:tabs>
              <w:spacing w:before="0" w:after="0" w:line="240" w:lineRule="auto"/>
              <w:jc w:val="both"/>
              <w:rPr>
                <w:sz w:val="24"/>
                <w:szCs w:val="24"/>
              </w:rPr>
            </w:pPr>
          </w:p>
          <w:p w14:paraId="6B42F7A3" w14:textId="03231F21" w:rsidR="00F64786" w:rsidRDefault="00F64786" w:rsidP="00DA27C9">
            <w:pPr>
              <w:pStyle w:val="22"/>
              <w:shd w:val="clear" w:color="auto" w:fill="auto"/>
              <w:tabs>
                <w:tab w:val="left" w:pos="1008"/>
              </w:tabs>
              <w:spacing w:before="0" w:after="0" w:line="240" w:lineRule="auto"/>
              <w:jc w:val="both"/>
              <w:rPr>
                <w:sz w:val="24"/>
                <w:szCs w:val="24"/>
              </w:rPr>
            </w:pPr>
          </w:p>
          <w:p w14:paraId="756DF2A7" w14:textId="1602DD52" w:rsidR="00F64786" w:rsidRDefault="00F64786" w:rsidP="00DA27C9">
            <w:pPr>
              <w:pStyle w:val="22"/>
              <w:shd w:val="clear" w:color="auto" w:fill="auto"/>
              <w:tabs>
                <w:tab w:val="left" w:pos="1008"/>
              </w:tabs>
              <w:spacing w:before="0" w:after="0" w:line="240" w:lineRule="auto"/>
              <w:jc w:val="both"/>
              <w:rPr>
                <w:sz w:val="24"/>
                <w:szCs w:val="24"/>
              </w:rPr>
            </w:pPr>
          </w:p>
          <w:p w14:paraId="06F14585" w14:textId="5AFAD6E7" w:rsidR="00F64786" w:rsidRDefault="00F64786" w:rsidP="00DA27C9">
            <w:pPr>
              <w:pStyle w:val="22"/>
              <w:shd w:val="clear" w:color="auto" w:fill="auto"/>
              <w:tabs>
                <w:tab w:val="left" w:pos="1008"/>
              </w:tabs>
              <w:spacing w:before="0" w:after="0" w:line="240" w:lineRule="auto"/>
              <w:jc w:val="both"/>
              <w:rPr>
                <w:sz w:val="24"/>
                <w:szCs w:val="24"/>
              </w:rPr>
            </w:pPr>
          </w:p>
          <w:p w14:paraId="64133E86" w14:textId="51527604" w:rsidR="00F64786" w:rsidRDefault="00F64786" w:rsidP="00DA27C9">
            <w:pPr>
              <w:pStyle w:val="22"/>
              <w:shd w:val="clear" w:color="auto" w:fill="auto"/>
              <w:tabs>
                <w:tab w:val="left" w:pos="1008"/>
              </w:tabs>
              <w:spacing w:before="0" w:after="0" w:line="240" w:lineRule="auto"/>
              <w:jc w:val="both"/>
              <w:rPr>
                <w:sz w:val="24"/>
                <w:szCs w:val="24"/>
              </w:rPr>
            </w:pPr>
          </w:p>
          <w:p w14:paraId="63866166" w14:textId="3553801D" w:rsidR="00F64786" w:rsidRDefault="00F64786" w:rsidP="00DA27C9">
            <w:pPr>
              <w:pStyle w:val="22"/>
              <w:shd w:val="clear" w:color="auto" w:fill="auto"/>
              <w:tabs>
                <w:tab w:val="left" w:pos="1008"/>
              </w:tabs>
              <w:spacing w:before="0" w:after="0" w:line="240" w:lineRule="auto"/>
              <w:jc w:val="both"/>
              <w:rPr>
                <w:sz w:val="24"/>
                <w:szCs w:val="24"/>
              </w:rPr>
            </w:pPr>
          </w:p>
          <w:p w14:paraId="5F66AE40" w14:textId="0137C5AA" w:rsidR="00F64786" w:rsidRDefault="00F64786" w:rsidP="00DA27C9">
            <w:pPr>
              <w:pStyle w:val="22"/>
              <w:shd w:val="clear" w:color="auto" w:fill="auto"/>
              <w:tabs>
                <w:tab w:val="left" w:pos="1008"/>
              </w:tabs>
              <w:spacing w:before="0" w:after="0" w:line="240" w:lineRule="auto"/>
              <w:jc w:val="both"/>
              <w:rPr>
                <w:sz w:val="24"/>
                <w:szCs w:val="24"/>
              </w:rPr>
            </w:pPr>
          </w:p>
          <w:p w14:paraId="53A6BA43" w14:textId="3E447C53" w:rsidR="00F64786" w:rsidRDefault="00F64786" w:rsidP="00DA27C9">
            <w:pPr>
              <w:pStyle w:val="22"/>
              <w:shd w:val="clear" w:color="auto" w:fill="auto"/>
              <w:tabs>
                <w:tab w:val="left" w:pos="1008"/>
              </w:tabs>
              <w:spacing w:before="0" w:after="0" w:line="240" w:lineRule="auto"/>
              <w:jc w:val="both"/>
              <w:rPr>
                <w:sz w:val="24"/>
                <w:szCs w:val="24"/>
              </w:rPr>
            </w:pPr>
          </w:p>
          <w:p w14:paraId="6462553D" w14:textId="2B6D043D" w:rsidR="00F64786" w:rsidRDefault="00F64786" w:rsidP="00DA27C9">
            <w:pPr>
              <w:pStyle w:val="22"/>
              <w:shd w:val="clear" w:color="auto" w:fill="auto"/>
              <w:tabs>
                <w:tab w:val="left" w:pos="1008"/>
              </w:tabs>
              <w:spacing w:before="0" w:after="0" w:line="240" w:lineRule="auto"/>
              <w:jc w:val="both"/>
              <w:rPr>
                <w:sz w:val="24"/>
                <w:szCs w:val="24"/>
              </w:rPr>
            </w:pPr>
          </w:p>
          <w:p w14:paraId="10487466" w14:textId="46A63789" w:rsidR="00F64786" w:rsidRDefault="00F64786" w:rsidP="00DA27C9">
            <w:pPr>
              <w:pStyle w:val="22"/>
              <w:shd w:val="clear" w:color="auto" w:fill="auto"/>
              <w:tabs>
                <w:tab w:val="left" w:pos="1008"/>
              </w:tabs>
              <w:spacing w:before="0" w:after="0" w:line="240" w:lineRule="auto"/>
              <w:jc w:val="both"/>
              <w:rPr>
                <w:sz w:val="24"/>
                <w:szCs w:val="24"/>
              </w:rPr>
            </w:pPr>
          </w:p>
          <w:p w14:paraId="71AD4B5F" w14:textId="20317C17" w:rsidR="00F64786" w:rsidRDefault="00F64786" w:rsidP="00DA27C9">
            <w:pPr>
              <w:pStyle w:val="22"/>
              <w:shd w:val="clear" w:color="auto" w:fill="auto"/>
              <w:tabs>
                <w:tab w:val="left" w:pos="1008"/>
              </w:tabs>
              <w:spacing w:before="0" w:after="0" w:line="240" w:lineRule="auto"/>
              <w:jc w:val="both"/>
              <w:rPr>
                <w:sz w:val="24"/>
                <w:szCs w:val="24"/>
              </w:rPr>
            </w:pPr>
          </w:p>
          <w:p w14:paraId="25724C82" w14:textId="2CEDDC03" w:rsidR="00F64786" w:rsidRDefault="00F64786" w:rsidP="00DA27C9">
            <w:pPr>
              <w:pStyle w:val="22"/>
              <w:shd w:val="clear" w:color="auto" w:fill="auto"/>
              <w:tabs>
                <w:tab w:val="left" w:pos="1008"/>
              </w:tabs>
              <w:spacing w:before="0" w:after="0" w:line="240" w:lineRule="auto"/>
              <w:jc w:val="both"/>
              <w:rPr>
                <w:sz w:val="24"/>
                <w:szCs w:val="24"/>
              </w:rPr>
            </w:pPr>
          </w:p>
          <w:p w14:paraId="3C1E2F30" w14:textId="6D0524F1" w:rsidR="00F64786" w:rsidRDefault="00F64786" w:rsidP="00DA27C9">
            <w:pPr>
              <w:pStyle w:val="22"/>
              <w:shd w:val="clear" w:color="auto" w:fill="auto"/>
              <w:tabs>
                <w:tab w:val="left" w:pos="1008"/>
              </w:tabs>
              <w:spacing w:before="0" w:after="0" w:line="240" w:lineRule="auto"/>
              <w:jc w:val="both"/>
              <w:rPr>
                <w:sz w:val="24"/>
                <w:szCs w:val="24"/>
              </w:rPr>
            </w:pPr>
          </w:p>
          <w:p w14:paraId="79672FF4" w14:textId="06A78DF8" w:rsidR="00F64786" w:rsidRDefault="00F64786" w:rsidP="00DA27C9">
            <w:pPr>
              <w:pStyle w:val="22"/>
              <w:shd w:val="clear" w:color="auto" w:fill="auto"/>
              <w:tabs>
                <w:tab w:val="left" w:pos="1008"/>
              </w:tabs>
              <w:spacing w:before="0" w:after="0" w:line="240" w:lineRule="auto"/>
              <w:jc w:val="both"/>
              <w:rPr>
                <w:sz w:val="24"/>
                <w:szCs w:val="24"/>
              </w:rPr>
            </w:pPr>
          </w:p>
          <w:p w14:paraId="64FE0CFA" w14:textId="0144C145" w:rsidR="00F64786" w:rsidRDefault="00F64786" w:rsidP="00DA27C9">
            <w:pPr>
              <w:pStyle w:val="22"/>
              <w:shd w:val="clear" w:color="auto" w:fill="auto"/>
              <w:tabs>
                <w:tab w:val="left" w:pos="1008"/>
              </w:tabs>
              <w:spacing w:before="0" w:after="0" w:line="240" w:lineRule="auto"/>
              <w:jc w:val="both"/>
              <w:rPr>
                <w:sz w:val="24"/>
                <w:szCs w:val="24"/>
              </w:rPr>
            </w:pPr>
          </w:p>
          <w:p w14:paraId="45B71D80" w14:textId="77777777" w:rsidR="00F64786" w:rsidRDefault="00F64786" w:rsidP="00DA27C9">
            <w:pPr>
              <w:pStyle w:val="22"/>
              <w:shd w:val="clear" w:color="auto" w:fill="auto"/>
              <w:tabs>
                <w:tab w:val="left" w:pos="1008"/>
              </w:tabs>
              <w:spacing w:before="0" w:after="0" w:line="240" w:lineRule="auto"/>
              <w:jc w:val="both"/>
              <w:rPr>
                <w:sz w:val="24"/>
                <w:szCs w:val="24"/>
              </w:rPr>
            </w:pPr>
          </w:p>
          <w:p w14:paraId="3C10C8A4" w14:textId="77777777" w:rsidR="00F64786" w:rsidRPr="000C4AE3" w:rsidRDefault="00F64786" w:rsidP="00DA27C9">
            <w:pPr>
              <w:pStyle w:val="22"/>
              <w:shd w:val="clear" w:color="auto" w:fill="auto"/>
              <w:tabs>
                <w:tab w:val="left" w:pos="1008"/>
              </w:tabs>
              <w:spacing w:before="0" w:after="0" w:line="240" w:lineRule="auto"/>
              <w:jc w:val="both"/>
              <w:rPr>
                <w:b/>
                <w:bCs/>
                <w:sz w:val="24"/>
                <w:szCs w:val="24"/>
              </w:rPr>
            </w:pPr>
            <w:r>
              <w:rPr>
                <w:sz w:val="24"/>
                <w:szCs w:val="24"/>
              </w:rPr>
              <w:t>3</w:t>
            </w:r>
            <w:r w:rsidRPr="000C4AE3">
              <w:rPr>
                <w:sz w:val="24"/>
                <w:szCs w:val="24"/>
              </w:rPr>
              <w:t xml:space="preserve">) </w:t>
            </w:r>
            <w:r w:rsidRPr="000C4AE3">
              <w:rPr>
                <w:b/>
                <w:bCs/>
                <w:sz w:val="24"/>
                <w:szCs w:val="24"/>
              </w:rPr>
              <w:t>театрализованная деятельность:</w:t>
            </w:r>
          </w:p>
          <w:p w14:paraId="6AEDFDD0"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воспитывать у детей устойчивый интерес детей к театрализованной игре, создавать условия для её проведения;</w:t>
            </w:r>
          </w:p>
          <w:p w14:paraId="472F0448"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положительные, доброжелательные, коллективные взаимоотношения;</w:t>
            </w:r>
          </w:p>
          <w:p w14:paraId="71C41166"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09DC6EB1"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88F40DC"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познакомить детей с различными видами театра (кукольным, настольным, пальчиковым, театром теней, театром на фланелеграфе);</w:t>
            </w:r>
          </w:p>
          <w:p w14:paraId="5AB8197A" w14:textId="77777777" w:rsidR="00F64786" w:rsidRPr="000C4AE3" w:rsidRDefault="00F64786" w:rsidP="00DA27C9">
            <w:pPr>
              <w:pStyle w:val="22"/>
              <w:shd w:val="clear" w:color="auto" w:fill="auto"/>
              <w:spacing w:before="0" w:after="0" w:line="240" w:lineRule="auto"/>
              <w:rPr>
                <w:sz w:val="24"/>
                <w:szCs w:val="24"/>
              </w:rPr>
            </w:pPr>
            <w:r w:rsidRPr="000C4AE3">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63B64A30"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у детей интонационную выразительность речи в процессе театрально-игровой деятельности;</w:t>
            </w:r>
          </w:p>
          <w:p w14:paraId="634910B7"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развивать у детей диалогическую речь в процессе театрально-игровой деятельности;</w:t>
            </w:r>
          </w:p>
          <w:p w14:paraId="0513314C"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формировать у детей умение следить за развитием действия в драматизациях и кукольных спектаклях;</w:t>
            </w:r>
          </w:p>
          <w:p w14:paraId="4C56EAE7"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 xml:space="preserve">формировать у детей умение использовать импровизационные формы диалогов </w:t>
            </w:r>
            <w:r w:rsidRPr="000C4AE3">
              <w:rPr>
                <w:sz w:val="24"/>
                <w:szCs w:val="24"/>
              </w:rPr>
              <w:lastRenderedPageBreak/>
              <w:t>действующих лиц в хорошо знакомых сказках;</w:t>
            </w:r>
          </w:p>
          <w:p w14:paraId="3D7E85E5" w14:textId="77777777" w:rsidR="00F64786" w:rsidRPr="000C4AE3" w:rsidRDefault="00F64786" w:rsidP="00DA27C9">
            <w:pPr>
              <w:pStyle w:val="22"/>
              <w:shd w:val="clear" w:color="auto" w:fill="auto"/>
              <w:tabs>
                <w:tab w:val="left" w:pos="1038"/>
              </w:tabs>
              <w:spacing w:before="0" w:after="0" w:line="240" w:lineRule="auto"/>
              <w:jc w:val="both"/>
              <w:rPr>
                <w:sz w:val="24"/>
                <w:szCs w:val="24"/>
              </w:rPr>
            </w:pPr>
            <w:r>
              <w:rPr>
                <w:sz w:val="24"/>
                <w:szCs w:val="24"/>
              </w:rPr>
              <w:t>4</w:t>
            </w:r>
            <w:r w:rsidRPr="000C4AE3">
              <w:rPr>
                <w:sz w:val="24"/>
                <w:szCs w:val="24"/>
              </w:rPr>
              <w:t xml:space="preserve">) </w:t>
            </w:r>
            <w:r w:rsidRPr="000C4AE3">
              <w:rPr>
                <w:b/>
                <w:bCs/>
                <w:sz w:val="24"/>
                <w:szCs w:val="24"/>
              </w:rPr>
              <w:t>культурно-досуговая деятельность:</w:t>
            </w:r>
          </w:p>
          <w:p w14:paraId="39E38433"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6853627B"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помогать детям организовать свободное время с интересом;</w:t>
            </w:r>
          </w:p>
          <w:p w14:paraId="61F5ED3C"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создавать условия для активного и пассивного отдыха;</w:t>
            </w:r>
          </w:p>
          <w:p w14:paraId="329B0DDC"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создавать атмосферу эмоционального благополучия в культурно-досуговой деятельности;</w:t>
            </w:r>
          </w:p>
          <w:p w14:paraId="016F7C74"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развивать интерес к просмотру кукольных спектаклей, прослушиванию музыкальных произведений;</w:t>
            </w:r>
          </w:p>
          <w:p w14:paraId="2D062537" w14:textId="77777777" w:rsidR="00F64786" w:rsidRPr="000C4AE3" w:rsidRDefault="00F64786" w:rsidP="00DA27C9">
            <w:pPr>
              <w:pStyle w:val="22"/>
              <w:shd w:val="clear" w:color="auto" w:fill="auto"/>
              <w:spacing w:before="0" w:after="0" w:line="240" w:lineRule="auto"/>
              <w:rPr>
                <w:sz w:val="24"/>
                <w:szCs w:val="24"/>
              </w:rPr>
            </w:pPr>
            <w:r w:rsidRPr="000C4AE3">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5FCE75DD" w14:textId="77777777" w:rsidR="00F64786" w:rsidRPr="000C4AE3" w:rsidRDefault="00F64786" w:rsidP="00DA27C9">
            <w:pPr>
              <w:pStyle w:val="22"/>
              <w:shd w:val="clear" w:color="auto" w:fill="auto"/>
              <w:tabs>
                <w:tab w:val="left" w:pos="1134"/>
              </w:tabs>
              <w:spacing w:before="0" w:after="0" w:line="240" w:lineRule="auto"/>
              <w:jc w:val="center"/>
              <w:rPr>
                <w:b/>
                <w:sz w:val="24"/>
                <w:szCs w:val="24"/>
              </w:rPr>
            </w:pPr>
          </w:p>
        </w:tc>
        <w:tc>
          <w:tcPr>
            <w:tcW w:w="4672" w:type="dxa"/>
          </w:tcPr>
          <w:p w14:paraId="0E8C7E2F" w14:textId="77777777" w:rsidR="00F64786" w:rsidRPr="000C4AE3" w:rsidRDefault="00F64786" w:rsidP="00DA27C9">
            <w:pPr>
              <w:pStyle w:val="22"/>
              <w:shd w:val="clear" w:color="auto" w:fill="auto"/>
              <w:tabs>
                <w:tab w:val="left" w:pos="1575"/>
              </w:tabs>
              <w:spacing w:before="0" w:after="0" w:line="240" w:lineRule="auto"/>
              <w:jc w:val="both"/>
              <w:rPr>
                <w:b/>
                <w:bCs/>
                <w:sz w:val="24"/>
                <w:szCs w:val="24"/>
              </w:rPr>
            </w:pPr>
            <w:r>
              <w:rPr>
                <w:b/>
                <w:bCs/>
                <w:sz w:val="24"/>
                <w:szCs w:val="24"/>
              </w:rPr>
              <w:lastRenderedPageBreak/>
              <w:t>1)п</w:t>
            </w:r>
            <w:r w:rsidRPr="000C4AE3">
              <w:rPr>
                <w:b/>
                <w:bCs/>
                <w:sz w:val="24"/>
                <w:szCs w:val="24"/>
              </w:rPr>
              <w:t>риобщение к искусству</w:t>
            </w:r>
            <w:r>
              <w:rPr>
                <w:b/>
                <w:bCs/>
                <w:sz w:val="24"/>
                <w:szCs w:val="24"/>
              </w:rPr>
              <w:t>:</w:t>
            </w:r>
          </w:p>
          <w:p w14:paraId="3ED1999B" w14:textId="77777777" w:rsidR="00F64786" w:rsidRPr="000C4AE3" w:rsidRDefault="00F64786" w:rsidP="00DA27C9">
            <w:pPr>
              <w:pStyle w:val="22"/>
              <w:shd w:val="clear" w:color="auto" w:fill="auto"/>
              <w:tabs>
                <w:tab w:val="left" w:pos="1023"/>
              </w:tabs>
              <w:spacing w:before="0" w:after="0" w:line="240" w:lineRule="auto"/>
              <w:jc w:val="both"/>
              <w:rPr>
                <w:sz w:val="24"/>
                <w:szCs w:val="24"/>
              </w:rPr>
            </w:pPr>
            <w:r>
              <w:rPr>
                <w:sz w:val="24"/>
                <w:szCs w:val="24"/>
              </w:rPr>
              <w:t>а</w:t>
            </w:r>
            <w:r w:rsidRPr="000C4AE3">
              <w:rPr>
                <w:sz w:val="24"/>
                <w:szCs w:val="24"/>
              </w:rPr>
              <w:t xml:space="preserve">) </w:t>
            </w:r>
            <w:r>
              <w:rPr>
                <w:sz w:val="24"/>
                <w:szCs w:val="24"/>
              </w:rPr>
              <w:t>п</w:t>
            </w:r>
            <w:r w:rsidRPr="000C4AE3">
              <w:rPr>
                <w:sz w:val="24"/>
                <w:szCs w:val="24"/>
              </w:rPr>
              <w:t xml:space="preserve">едагог подводит детей к восприятию произведений искусства, содействует возникновению эмоционального отклика на музыкальные и фольклорные произведения. Знакомит детей с элементарными средствами музыкальной выразительности. </w:t>
            </w:r>
          </w:p>
          <w:p w14:paraId="09FEA28F" w14:textId="77777777" w:rsidR="00F64786" w:rsidRPr="000C4AE3" w:rsidRDefault="00F64786" w:rsidP="00DA27C9">
            <w:pPr>
              <w:pStyle w:val="22"/>
              <w:shd w:val="clear" w:color="auto" w:fill="auto"/>
              <w:tabs>
                <w:tab w:val="left" w:pos="1023"/>
              </w:tabs>
              <w:spacing w:before="0" w:after="0" w:line="240" w:lineRule="auto"/>
              <w:jc w:val="both"/>
              <w:rPr>
                <w:sz w:val="24"/>
                <w:szCs w:val="24"/>
              </w:rPr>
            </w:pPr>
            <w:r>
              <w:rPr>
                <w:sz w:val="24"/>
                <w:szCs w:val="24"/>
              </w:rPr>
              <w:t>б</w:t>
            </w:r>
            <w:r w:rsidRPr="000C4AE3">
              <w:rPr>
                <w:sz w:val="24"/>
                <w:szCs w:val="24"/>
              </w:rPr>
              <w:t>) Педагог формирует у детей патриотическое отношение и чувства сопричастности к природе родного края, к семье в процессе музыкальной, театрализованной деятельности.</w:t>
            </w:r>
          </w:p>
          <w:p w14:paraId="08AEF3DC" w14:textId="77777777" w:rsidR="00F64786" w:rsidRPr="000C4AE3" w:rsidRDefault="00F64786" w:rsidP="00DA27C9">
            <w:pPr>
              <w:pStyle w:val="22"/>
              <w:shd w:val="clear" w:color="auto" w:fill="auto"/>
              <w:tabs>
                <w:tab w:val="left" w:pos="1028"/>
              </w:tabs>
              <w:spacing w:before="0" w:after="0" w:line="240" w:lineRule="auto"/>
              <w:jc w:val="both"/>
              <w:rPr>
                <w:sz w:val="24"/>
                <w:szCs w:val="24"/>
              </w:rPr>
            </w:pPr>
            <w:r>
              <w:rPr>
                <w:sz w:val="24"/>
                <w:szCs w:val="24"/>
              </w:rPr>
              <w:t>в</w:t>
            </w:r>
            <w:r w:rsidRPr="000C4AE3">
              <w:rPr>
                <w:sz w:val="24"/>
                <w:szCs w:val="24"/>
              </w:rPr>
              <w:t>)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музыкальной деятельности.</w:t>
            </w:r>
          </w:p>
          <w:p w14:paraId="3ACE0355" w14:textId="77777777" w:rsidR="00F64786" w:rsidRDefault="00F64786" w:rsidP="00DA27C9">
            <w:pPr>
              <w:pStyle w:val="22"/>
              <w:shd w:val="clear" w:color="auto" w:fill="auto"/>
              <w:tabs>
                <w:tab w:val="left" w:pos="1762"/>
              </w:tabs>
              <w:spacing w:before="0" w:after="0" w:line="240" w:lineRule="auto"/>
              <w:jc w:val="both"/>
              <w:rPr>
                <w:b/>
                <w:bCs/>
                <w:sz w:val="24"/>
                <w:szCs w:val="24"/>
              </w:rPr>
            </w:pPr>
          </w:p>
          <w:p w14:paraId="0C62A781" w14:textId="77777777" w:rsidR="00F64786" w:rsidRDefault="00F64786" w:rsidP="00DA27C9">
            <w:pPr>
              <w:pStyle w:val="22"/>
              <w:shd w:val="clear" w:color="auto" w:fill="auto"/>
              <w:tabs>
                <w:tab w:val="left" w:pos="1762"/>
              </w:tabs>
              <w:spacing w:before="0" w:after="0" w:line="240" w:lineRule="auto"/>
              <w:jc w:val="both"/>
              <w:rPr>
                <w:b/>
                <w:bCs/>
                <w:sz w:val="24"/>
                <w:szCs w:val="24"/>
              </w:rPr>
            </w:pPr>
          </w:p>
          <w:p w14:paraId="3FC0A840" w14:textId="77777777" w:rsidR="00F64786" w:rsidRDefault="00F64786" w:rsidP="00DA27C9">
            <w:pPr>
              <w:pStyle w:val="22"/>
              <w:shd w:val="clear" w:color="auto" w:fill="auto"/>
              <w:tabs>
                <w:tab w:val="left" w:pos="1762"/>
              </w:tabs>
              <w:spacing w:before="0" w:after="0" w:line="240" w:lineRule="auto"/>
              <w:jc w:val="both"/>
              <w:rPr>
                <w:b/>
                <w:bCs/>
                <w:sz w:val="24"/>
                <w:szCs w:val="24"/>
              </w:rPr>
            </w:pPr>
          </w:p>
          <w:p w14:paraId="5D03756B" w14:textId="77777777" w:rsidR="00F64786" w:rsidRDefault="00F64786" w:rsidP="00DA27C9">
            <w:pPr>
              <w:pStyle w:val="22"/>
              <w:shd w:val="clear" w:color="auto" w:fill="auto"/>
              <w:tabs>
                <w:tab w:val="left" w:pos="1762"/>
              </w:tabs>
              <w:spacing w:before="0" w:after="0" w:line="240" w:lineRule="auto"/>
              <w:jc w:val="both"/>
              <w:rPr>
                <w:b/>
                <w:bCs/>
                <w:sz w:val="24"/>
                <w:szCs w:val="24"/>
              </w:rPr>
            </w:pPr>
          </w:p>
          <w:p w14:paraId="68BC5F5D" w14:textId="284148C7" w:rsidR="00F64786" w:rsidRDefault="00F64786" w:rsidP="00DA27C9">
            <w:pPr>
              <w:pStyle w:val="22"/>
              <w:shd w:val="clear" w:color="auto" w:fill="auto"/>
              <w:tabs>
                <w:tab w:val="left" w:pos="1762"/>
              </w:tabs>
              <w:spacing w:before="0" w:after="0" w:line="240" w:lineRule="auto"/>
              <w:jc w:val="both"/>
              <w:rPr>
                <w:b/>
                <w:bCs/>
                <w:sz w:val="24"/>
                <w:szCs w:val="24"/>
              </w:rPr>
            </w:pPr>
          </w:p>
          <w:p w14:paraId="6B91BB54" w14:textId="77777777" w:rsidR="00F64786" w:rsidRDefault="00F64786" w:rsidP="00DA27C9">
            <w:pPr>
              <w:pStyle w:val="22"/>
              <w:shd w:val="clear" w:color="auto" w:fill="auto"/>
              <w:tabs>
                <w:tab w:val="left" w:pos="1762"/>
              </w:tabs>
              <w:spacing w:before="0" w:after="0" w:line="240" w:lineRule="auto"/>
              <w:jc w:val="both"/>
              <w:rPr>
                <w:b/>
                <w:bCs/>
                <w:sz w:val="24"/>
                <w:szCs w:val="24"/>
              </w:rPr>
            </w:pPr>
          </w:p>
          <w:p w14:paraId="1DA3564B" w14:textId="77777777" w:rsidR="00F64786" w:rsidRDefault="00F64786" w:rsidP="00DA27C9">
            <w:pPr>
              <w:pStyle w:val="22"/>
              <w:shd w:val="clear" w:color="auto" w:fill="auto"/>
              <w:tabs>
                <w:tab w:val="left" w:pos="1762"/>
              </w:tabs>
              <w:spacing w:before="0" w:after="0" w:line="240" w:lineRule="auto"/>
              <w:jc w:val="both"/>
              <w:rPr>
                <w:b/>
                <w:bCs/>
                <w:sz w:val="24"/>
                <w:szCs w:val="24"/>
              </w:rPr>
            </w:pPr>
          </w:p>
          <w:p w14:paraId="1E32371E" w14:textId="77777777" w:rsidR="00F64786" w:rsidRPr="000C4AE3" w:rsidRDefault="00F64786" w:rsidP="00DA27C9">
            <w:pPr>
              <w:pStyle w:val="22"/>
              <w:shd w:val="clear" w:color="auto" w:fill="auto"/>
              <w:tabs>
                <w:tab w:val="left" w:pos="1762"/>
              </w:tabs>
              <w:spacing w:before="0" w:after="0" w:line="240" w:lineRule="auto"/>
              <w:jc w:val="both"/>
              <w:rPr>
                <w:b/>
                <w:bCs/>
                <w:sz w:val="24"/>
                <w:szCs w:val="24"/>
              </w:rPr>
            </w:pPr>
            <w:r>
              <w:rPr>
                <w:b/>
                <w:bCs/>
                <w:sz w:val="24"/>
                <w:szCs w:val="24"/>
              </w:rPr>
              <w:t>2)м</w:t>
            </w:r>
            <w:r w:rsidRPr="000C4AE3">
              <w:rPr>
                <w:b/>
                <w:bCs/>
                <w:sz w:val="24"/>
                <w:szCs w:val="24"/>
              </w:rPr>
              <w:t>узыкальная деятельность</w:t>
            </w:r>
            <w:r>
              <w:rPr>
                <w:b/>
                <w:bCs/>
                <w:sz w:val="24"/>
                <w:szCs w:val="24"/>
              </w:rPr>
              <w:t>:</w:t>
            </w:r>
          </w:p>
          <w:p w14:paraId="07793266" w14:textId="77777777" w:rsidR="00F64786" w:rsidRPr="000C4AE3" w:rsidRDefault="00F64786" w:rsidP="00DA27C9">
            <w:pPr>
              <w:pStyle w:val="22"/>
              <w:shd w:val="clear" w:color="auto" w:fill="auto"/>
              <w:tabs>
                <w:tab w:val="left" w:pos="1042"/>
              </w:tabs>
              <w:spacing w:before="0" w:after="0" w:line="240" w:lineRule="auto"/>
              <w:jc w:val="both"/>
              <w:rPr>
                <w:sz w:val="24"/>
                <w:szCs w:val="24"/>
              </w:rPr>
            </w:pPr>
            <w:r>
              <w:rPr>
                <w:sz w:val="24"/>
                <w:szCs w:val="24"/>
              </w:rPr>
              <w:t>а</w:t>
            </w:r>
            <w:r w:rsidRPr="000C4AE3">
              <w:rPr>
                <w:sz w:val="24"/>
                <w:szCs w:val="24"/>
              </w:rPr>
              <w:t xml:space="preserve">) </w:t>
            </w:r>
            <w:r>
              <w:rPr>
                <w:sz w:val="24"/>
                <w:szCs w:val="24"/>
              </w:rPr>
              <w:t>с</w:t>
            </w:r>
            <w:r w:rsidRPr="000C4AE3">
              <w:rPr>
                <w:sz w:val="24"/>
                <w:szCs w:val="24"/>
              </w:rPr>
              <w:t>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F8F24E2" w14:textId="77777777" w:rsidR="00F64786" w:rsidRPr="000C4AE3" w:rsidRDefault="00F64786" w:rsidP="00DA27C9">
            <w:pPr>
              <w:pStyle w:val="22"/>
              <w:shd w:val="clear" w:color="auto" w:fill="auto"/>
              <w:tabs>
                <w:tab w:val="left" w:pos="1038"/>
              </w:tabs>
              <w:spacing w:before="0" w:after="0" w:line="240" w:lineRule="auto"/>
              <w:jc w:val="both"/>
              <w:rPr>
                <w:sz w:val="24"/>
                <w:szCs w:val="24"/>
              </w:rPr>
            </w:pPr>
            <w:r>
              <w:rPr>
                <w:sz w:val="24"/>
                <w:szCs w:val="24"/>
              </w:rPr>
              <w:t>б</w:t>
            </w:r>
            <w:r w:rsidRPr="000C4AE3">
              <w:rPr>
                <w:sz w:val="24"/>
                <w:szCs w:val="24"/>
              </w:rPr>
              <w:t xml:space="preserve">) Пение: педагог способствует развитию у детей певческих навыков: петь без напряжения в диапазоне ре (ми) - </w:t>
            </w:r>
            <w:r w:rsidRPr="000C4AE3">
              <w:rPr>
                <w:rStyle w:val="CenturySchoolbook175pt"/>
                <w:sz w:val="24"/>
                <w:szCs w:val="24"/>
              </w:rPr>
              <w:t>ля</w:t>
            </w:r>
            <w:r w:rsidRPr="000C4AE3">
              <w:rPr>
                <w:sz w:val="24"/>
                <w:szCs w:val="24"/>
              </w:rPr>
              <w:t xml:space="preserve"> (си), в </w:t>
            </w:r>
            <w:r w:rsidRPr="000C4AE3">
              <w:rPr>
                <w:sz w:val="24"/>
                <w:szCs w:val="24"/>
              </w:rPr>
              <w:lastRenderedPageBreak/>
              <w:t>одном темпе со всеми, чисто и ясно произносить слова, передавать характер песни (весело, протяжно, ласково, напевно).</w:t>
            </w:r>
          </w:p>
          <w:p w14:paraId="4186C3EC" w14:textId="77777777" w:rsidR="00F64786" w:rsidRPr="000C4AE3" w:rsidRDefault="00F64786" w:rsidP="00DA27C9">
            <w:pPr>
              <w:pStyle w:val="22"/>
              <w:shd w:val="clear" w:color="auto" w:fill="auto"/>
              <w:tabs>
                <w:tab w:val="left" w:pos="1028"/>
              </w:tabs>
              <w:spacing w:before="0" w:after="0" w:line="240" w:lineRule="auto"/>
              <w:jc w:val="both"/>
              <w:rPr>
                <w:sz w:val="24"/>
                <w:szCs w:val="24"/>
              </w:rPr>
            </w:pPr>
            <w:r>
              <w:rPr>
                <w:sz w:val="24"/>
                <w:szCs w:val="24"/>
              </w:rPr>
              <w:t>в</w:t>
            </w:r>
            <w:r w:rsidRPr="000C4AE3">
              <w:rPr>
                <w:sz w:val="24"/>
                <w:szCs w:val="24"/>
              </w:rPr>
              <w:t>)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6A171C0F" w14:textId="77777777" w:rsidR="00F64786" w:rsidRPr="000C4AE3" w:rsidRDefault="00F64786" w:rsidP="00DA27C9">
            <w:pPr>
              <w:pStyle w:val="22"/>
              <w:shd w:val="clear" w:color="auto" w:fill="auto"/>
              <w:tabs>
                <w:tab w:val="left" w:pos="1022"/>
              </w:tabs>
              <w:spacing w:before="0" w:after="0" w:line="240" w:lineRule="auto"/>
              <w:jc w:val="both"/>
              <w:rPr>
                <w:sz w:val="24"/>
                <w:szCs w:val="24"/>
              </w:rPr>
            </w:pPr>
            <w:r>
              <w:rPr>
                <w:sz w:val="24"/>
                <w:szCs w:val="24"/>
              </w:rPr>
              <w:t>г</w:t>
            </w:r>
            <w:r w:rsidRPr="000C4AE3">
              <w:rPr>
                <w:sz w:val="24"/>
                <w:szCs w:val="24"/>
              </w:rPr>
              <w:t>) Музыкально-ритмические движения:</w:t>
            </w:r>
          </w:p>
          <w:p w14:paraId="139C57CC"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6FE0F99C"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24D4C0F9"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sz w:val="24"/>
                <w:szCs w:val="24"/>
              </w:rPr>
              <w:t>.</w:t>
            </w:r>
          </w:p>
          <w:p w14:paraId="10FBC822" w14:textId="77777777" w:rsidR="00F64786" w:rsidRPr="000C4AE3" w:rsidRDefault="00F64786" w:rsidP="00DA27C9">
            <w:pPr>
              <w:pStyle w:val="22"/>
              <w:shd w:val="clear" w:color="auto" w:fill="auto"/>
              <w:tabs>
                <w:tab w:val="left" w:pos="1013"/>
              </w:tabs>
              <w:spacing w:before="0" w:after="0" w:line="240" w:lineRule="auto"/>
              <w:jc w:val="both"/>
              <w:rPr>
                <w:sz w:val="24"/>
                <w:szCs w:val="24"/>
              </w:rPr>
            </w:pPr>
            <w:r>
              <w:rPr>
                <w:sz w:val="24"/>
                <w:szCs w:val="24"/>
              </w:rPr>
              <w:t>д</w:t>
            </w:r>
            <w:r w:rsidRPr="000C4AE3">
              <w:rPr>
                <w:sz w:val="24"/>
                <w:szCs w:val="24"/>
              </w:rPr>
              <w:t>) Игра на детских музыкальных инструментах:</w:t>
            </w:r>
          </w:p>
          <w:p w14:paraId="26397241"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 xml:space="preserve">педагог знакомит детей с некоторыми детскими музыкальными инструментами: </w:t>
            </w:r>
            <w:r w:rsidRPr="000C4AE3">
              <w:rPr>
                <w:sz w:val="24"/>
                <w:szCs w:val="24"/>
              </w:rPr>
              <w:lastRenderedPageBreak/>
              <w:t>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4E10068" w14:textId="77777777" w:rsidR="00F64786" w:rsidRPr="000C4AE3" w:rsidRDefault="00F64786" w:rsidP="00DA27C9">
            <w:pPr>
              <w:pStyle w:val="22"/>
              <w:shd w:val="clear" w:color="auto" w:fill="auto"/>
              <w:spacing w:before="0" w:after="0" w:line="240" w:lineRule="auto"/>
              <w:jc w:val="both"/>
              <w:rPr>
                <w:sz w:val="24"/>
                <w:szCs w:val="24"/>
              </w:rPr>
            </w:pPr>
            <w:r w:rsidRPr="000C4AE3">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6D9529F" w14:textId="77777777" w:rsidR="00F64786" w:rsidRPr="000C4AE3" w:rsidRDefault="00F64786" w:rsidP="00DA27C9">
            <w:pPr>
              <w:pStyle w:val="22"/>
              <w:shd w:val="clear" w:color="auto" w:fill="auto"/>
              <w:tabs>
                <w:tab w:val="left" w:pos="1771"/>
              </w:tabs>
              <w:spacing w:before="0" w:after="0" w:line="240" w:lineRule="auto"/>
              <w:jc w:val="both"/>
              <w:rPr>
                <w:b/>
                <w:bCs/>
                <w:sz w:val="24"/>
                <w:szCs w:val="24"/>
              </w:rPr>
            </w:pPr>
            <w:r>
              <w:rPr>
                <w:b/>
                <w:bCs/>
                <w:sz w:val="24"/>
                <w:szCs w:val="24"/>
              </w:rPr>
              <w:t>3)т</w:t>
            </w:r>
            <w:r w:rsidRPr="000C4AE3">
              <w:rPr>
                <w:b/>
                <w:bCs/>
                <w:sz w:val="24"/>
                <w:szCs w:val="24"/>
              </w:rPr>
              <w:t>еатрализованная деятельность</w:t>
            </w:r>
            <w:r>
              <w:rPr>
                <w:b/>
                <w:bCs/>
                <w:sz w:val="24"/>
                <w:szCs w:val="24"/>
              </w:rPr>
              <w:t>:</w:t>
            </w:r>
          </w:p>
          <w:p w14:paraId="1A438A7C" w14:textId="77777777" w:rsidR="00F64786" w:rsidRPr="000C4AE3" w:rsidRDefault="00F64786" w:rsidP="00DA27C9">
            <w:pPr>
              <w:pStyle w:val="22"/>
              <w:shd w:val="clear" w:color="auto" w:fill="auto"/>
              <w:spacing w:before="0" w:after="0" w:line="240" w:lineRule="auto"/>
              <w:jc w:val="both"/>
              <w:rPr>
                <w:sz w:val="24"/>
                <w:szCs w:val="24"/>
              </w:rPr>
            </w:pPr>
            <w:r>
              <w:rPr>
                <w:sz w:val="24"/>
                <w:szCs w:val="24"/>
              </w:rPr>
              <w:t>п</w:t>
            </w:r>
            <w:r w:rsidRPr="000C4AE3">
              <w:rPr>
                <w:sz w:val="24"/>
                <w:szCs w:val="24"/>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C248007"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0F50633D"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19FBD4B5"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6D1BEA69"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62FCA2FF"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1105FD5C"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2DD57B67"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71EBF51B"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04271316"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6A13D349"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159D7C60"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55B93515"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3D364809"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66766034"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66558A0C"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7A9DE26C"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160430F0"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39D629A6"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6808A390" w14:textId="1CF3A280" w:rsidR="00F64786" w:rsidRDefault="00F64786" w:rsidP="00DA27C9">
            <w:pPr>
              <w:pStyle w:val="22"/>
              <w:shd w:val="clear" w:color="auto" w:fill="auto"/>
              <w:tabs>
                <w:tab w:val="left" w:pos="1757"/>
              </w:tabs>
              <w:spacing w:before="0" w:after="0" w:line="240" w:lineRule="auto"/>
              <w:jc w:val="both"/>
              <w:rPr>
                <w:b/>
                <w:bCs/>
                <w:sz w:val="24"/>
                <w:szCs w:val="24"/>
              </w:rPr>
            </w:pPr>
          </w:p>
          <w:p w14:paraId="49ADD620" w14:textId="2CFC6A5C" w:rsidR="00F64786" w:rsidRDefault="00F64786" w:rsidP="00DA27C9">
            <w:pPr>
              <w:pStyle w:val="22"/>
              <w:shd w:val="clear" w:color="auto" w:fill="auto"/>
              <w:tabs>
                <w:tab w:val="left" w:pos="1757"/>
              </w:tabs>
              <w:spacing w:before="0" w:after="0" w:line="240" w:lineRule="auto"/>
              <w:jc w:val="both"/>
              <w:rPr>
                <w:b/>
                <w:bCs/>
                <w:sz w:val="24"/>
                <w:szCs w:val="24"/>
              </w:rPr>
            </w:pPr>
          </w:p>
          <w:p w14:paraId="6A891201" w14:textId="27848E40" w:rsidR="00F64786" w:rsidRDefault="00F64786" w:rsidP="00DA27C9">
            <w:pPr>
              <w:pStyle w:val="22"/>
              <w:shd w:val="clear" w:color="auto" w:fill="auto"/>
              <w:tabs>
                <w:tab w:val="left" w:pos="1757"/>
              </w:tabs>
              <w:spacing w:before="0" w:after="0" w:line="240" w:lineRule="auto"/>
              <w:jc w:val="both"/>
              <w:rPr>
                <w:b/>
                <w:bCs/>
                <w:sz w:val="24"/>
                <w:szCs w:val="24"/>
              </w:rPr>
            </w:pPr>
          </w:p>
          <w:p w14:paraId="2351F795" w14:textId="1A93C9CD" w:rsidR="00F64786" w:rsidRDefault="00F64786" w:rsidP="00DA27C9">
            <w:pPr>
              <w:pStyle w:val="22"/>
              <w:shd w:val="clear" w:color="auto" w:fill="auto"/>
              <w:tabs>
                <w:tab w:val="left" w:pos="1757"/>
              </w:tabs>
              <w:spacing w:before="0" w:after="0" w:line="240" w:lineRule="auto"/>
              <w:jc w:val="both"/>
              <w:rPr>
                <w:b/>
                <w:bCs/>
                <w:sz w:val="24"/>
                <w:szCs w:val="24"/>
              </w:rPr>
            </w:pPr>
          </w:p>
          <w:p w14:paraId="32B17991"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2E77B87C"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41ED3979" w14:textId="77777777" w:rsidR="00F64786" w:rsidRDefault="00F64786" w:rsidP="00DA27C9">
            <w:pPr>
              <w:pStyle w:val="22"/>
              <w:shd w:val="clear" w:color="auto" w:fill="auto"/>
              <w:tabs>
                <w:tab w:val="left" w:pos="1757"/>
              </w:tabs>
              <w:spacing w:before="0" w:after="0" w:line="240" w:lineRule="auto"/>
              <w:jc w:val="both"/>
              <w:rPr>
                <w:b/>
                <w:bCs/>
                <w:sz w:val="24"/>
                <w:szCs w:val="24"/>
              </w:rPr>
            </w:pPr>
          </w:p>
          <w:p w14:paraId="44C2BB49" w14:textId="77777777" w:rsidR="00F64786" w:rsidRPr="000C4AE3" w:rsidRDefault="00F64786" w:rsidP="00DA27C9">
            <w:pPr>
              <w:pStyle w:val="22"/>
              <w:shd w:val="clear" w:color="auto" w:fill="auto"/>
              <w:tabs>
                <w:tab w:val="left" w:pos="1757"/>
              </w:tabs>
              <w:spacing w:before="0" w:after="0" w:line="240" w:lineRule="auto"/>
              <w:jc w:val="both"/>
              <w:rPr>
                <w:b/>
                <w:bCs/>
                <w:sz w:val="24"/>
                <w:szCs w:val="24"/>
              </w:rPr>
            </w:pPr>
            <w:r>
              <w:rPr>
                <w:b/>
                <w:bCs/>
                <w:sz w:val="24"/>
                <w:szCs w:val="24"/>
              </w:rPr>
              <w:t>4)к</w:t>
            </w:r>
            <w:r w:rsidRPr="000C4AE3">
              <w:rPr>
                <w:b/>
                <w:bCs/>
                <w:sz w:val="24"/>
                <w:szCs w:val="24"/>
              </w:rPr>
              <w:t>ультурно-досуговая деятельность</w:t>
            </w:r>
            <w:r>
              <w:rPr>
                <w:b/>
                <w:bCs/>
                <w:sz w:val="24"/>
                <w:szCs w:val="24"/>
              </w:rPr>
              <w:t>:</w:t>
            </w:r>
          </w:p>
          <w:p w14:paraId="7D97C1AC" w14:textId="77777777" w:rsidR="00F64786" w:rsidRPr="000C4AE3" w:rsidRDefault="00F64786" w:rsidP="00DA27C9">
            <w:pPr>
              <w:pStyle w:val="22"/>
              <w:shd w:val="clear" w:color="auto" w:fill="auto"/>
              <w:tabs>
                <w:tab w:val="left" w:pos="1023"/>
              </w:tabs>
              <w:spacing w:before="0" w:after="0" w:line="240" w:lineRule="auto"/>
              <w:jc w:val="both"/>
              <w:rPr>
                <w:sz w:val="24"/>
                <w:szCs w:val="24"/>
              </w:rPr>
            </w:pPr>
            <w:r w:rsidRPr="000C4AE3">
              <w:rPr>
                <w:sz w:val="24"/>
                <w:szCs w:val="24"/>
              </w:rPr>
              <w:t xml:space="preserve">1) </w:t>
            </w:r>
            <w:r>
              <w:rPr>
                <w:sz w:val="24"/>
                <w:szCs w:val="24"/>
              </w:rPr>
              <w:t>п</w:t>
            </w:r>
            <w:r w:rsidRPr="000C4AE3">
              <w:rPr>
                <w:sz w:val="24"/>
                <w:szCs w:val="24"/>
              </w:rPr>
              <w:t>едагог организует культурно-досуговую деятельность детей по интересам, обеспечивая эмоциональное благополучие и отдых.</w:t>
            </w:r>
          </w:p>
          <w:p w14:paraId="41EDE1BD" w14:textId="77777777" w:rsidR="00F64786" w:rsidRPr="000C4AE3" w:rsidRDefault="00F64786" w:rsidP="00DA27C9">
            <w:pPr>
              <w:pStyle w:val="22"/>
              <w:shd w:val="clear" w:color="auto" w:fill="auto"/>
              <w:tabs>
                <w:tab w:val="left" w:pos="1038"/>
              </w:tabs>
              <w:spacing w:before="0" w:after="0" w:line="240" w:lineRule="auto"/>
              <w:jc w:val="both"/>
              <w:rPr>
                <w:sz w:val="24"/>
                <w:szCs w:val="24"/>
              </w:rPr>
            </w:pPr>
            <w:r w:rsidRPr="000C4AE3">
              <w:rP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DF9EC0C" w14:textId="77777777" w:rsidR="00F64786" w:rsidRPr="000C4AE3" w:rsidRDefault="00F64786" w:rsidP="00DA27C9">
            <w:pPr>
              <w:pStyle w:val="22"/>
              <w:shd w:val="clear" w:color="auto" w:fill="auto"/>
              <w:tabs>
                <w:tab w:val="left" w:pos="1551"/>
              </w:tabs>
              <w:spacing w:before="0" w:after="0" w:line="240" w:lineRule="auto"/>
              <w:jc w:val="center"/>
              <w:rPr>
                <w:b/>
                <w:sz w:val="24"/>
                <w:szCs w:val="24"/>
              </w:rPr>
            </w:pPr>
          </w:p>
        </w:tc>
      </w:tr>
      <w:tr w:rsidR="00F64786" w:rsidRPr="000C4AE3" w14:paraId="4F1D71FE" w14:textId="77777777" w:rsidTr="00F64786">
        <w:tc>
          <w:tcPr>
            <w:tcW w:w="9345" w:type="dxa"/>
            <w:gridSpan w:val="2"/>
          </w:tcPr>
          <w:p w14:paraId="7C4A72A7" w14:textId="77777777" w:rsidR="00F64786" w:rsidRPr="000C4AE3" w:rsidRDefault="00F64786" w:rsidP="00DA27C9">
            <w:pPr>
              <w:pStyle w:val="22"/>
              <w:shd w:val="clear" w:color="auto" w:fill="auto"/>
              <w:tabs>
                <w:tab w:val="left" w:pos="1345"/>
              </w:tabs>
              <w:spacing w:before="0" w:after="0" w:line="240" w:lineRule="auto"/>
              <w:jc w:val="center"/>
              <w:rPr>
                <w:b/>
                <w:bCs/>
                <w:sz w:val="24"/>
                <w:szCs w:val="24"/>
              </w:rPr>
            </w:pPr>
            <w:r w:rsidRPr="000C4AE3">
              <w:rPr>
                <w:b/>
                <w:bCs/>
                <w:sz w:val="24"/>
                <w:szCs w:val="24"/>
              </w:rPr>
              <w:lastRenderedPageBreak/>
              <w:t>От 4 лет до 5 лет</w:t>
            </w:r>
          </w:p>
        </w:tc>
      </w:tr>
      <w:tr w:rsidR="00F64786" w:rsidRPr="000C4AE3" w14:paraId="6BC12EC7" w14:textId="77777777" w:rsidTr="00F64786">
        <w:tc>
          <w:tcPr>
            <w:tcW w:w="4673" w:type="dxa"/>
          </w:tcPr>
          <w:p w14:paraId="37AB0AE5" w14:textId="77777777" w:rsidR="00F64786" w:rsidRPr="000C4AE3" w:rsidRDefault="00F64786" w:rsidP="00DA27C9">
            <w:pPr>
              <w:pStyle w:val="22"/>
              <w:shd w:val="clear" w:color="auto" w:fill="auto"/>
              <w:tabs>
                <w:tab w:val="left" w:pos="1134"/>
              </w:tabs>
              <w:spacing w:before="0" w:after="0" w:line="240" w:lineRule="auto"/>
              <w:jc w:val="center"/>
              <w:rPr>
                <w:b/>
                <w:sz w:val="24"/>
                <w:szCs w:val="24"/>
              </w:rPr>
            </w:pPr>
            <w:r w:rsidRPr="000C4AE3">
              <w:rPr>
                <w:b/>
                <w:sz w:val="24"/>
                <w:szCs w:val="24"/>
              </w:rPr>
              <w:t>Основные задачи</w:t>
            </w:r>
          </w:p>
        </w:tc>
        <w:tc>
          <w:tcPr>
            <w:tcW w:w="4672" w:type="dxa"/>
          </w:tcPr>
          <w:p w14:paraId="37CDC311" w14:textId="77777777" w:rsidR="00F64786" w:rsidRPr="000C4AE3" w:rsidRDefault="00F64786" w:rsidP="00DA27C9">
            <w:pPr>
              <w:pStyle w:val="22"/>
              <w:shd w:val="clear" w:color="auto" w:fill="auto"/>
              <w:tabs>
                <w:tab w:val="left" w:pos="1551"/>
              </w:tabs>
              <w:spacing w:before="0" w:after="0" w:line="240" w:lineRule="auto"/>
              <w:jc w:val="center"/>
              <w:rPr>
                <w:b/>
                <w:sz w:val="24"/>
                <w:szCs w:val="24"/>
              </w:rPr>
            </w:pPr>
            <w:r w:rsidRPr="000C4AE3">
              <w:rPr>
                <w:b/>
                <w:sz w:val="24"/>
                <w:szCs w:val="24"/>
              </w:rPr>
              <w:t>Содержание образовательной деятельности</w:t>
            </w:r>
          </w:p>
        </w:tc>
      </w:tr>
      <w:tr w:rsidR="00F64786" w:rsidRPr="00BD24F3" w14:paraId="0D22BE87" w14:textId="77777777" w:rsidTr="00F64786">
        <w:tc>
          <w:tcPr>
            <w:tcW w:w="4673" w:type="dxa"/>
          </w:tcPr>
          <w:p w14:paraId="6D2C6CB2" w14:textId="77777777" w:rsidR="00F64786" w:rsidRPr="00FA1778" w:rsidRDefault="00F64786" w:rsidP="00DA27C9">
            <w:pPr>
              <w:pStyle w:val="22"/>
              <w:shd w:val="clear" w:color="auto" w:fill="auto"/>
              <w:tabs>
                <w:tab w:val="left" w:pos="994"/>
              </w:tabs>
              <w:spacing w:before="0" w:after="0" w:line="240" w:lineRule="auto"/>
              <w:jc w:val="both"/>
              <w:rPr>
                <w:b/>
                <w:bCs/>
                <w:sz w:val="24"/>
                <w:szCs w:val="24"/>
              </w:rPr>
            </w:pPr>
            <w:r w:rsidRPr="00FA1778">
              <w:rPr>
                <w:sz w:val="24"/>
                <w:szCs w:val="24"/>
              </w:rPr>
              <w:t xml:space="preserve">1) </w:t>
            </w:r>
            <w:r w:rsidRPr="00FA1778">
              <w:rPr>
                <w:b/>
                <w:bCs/>
                <w:sz w:val="24"/>
                <w:szCs w:val="24"/>
              </w:rPr>
              <w:t>приобщение к искусству:</w:t>
            </w:r>
          </w:p>
          <w:p w14:paraId="5C52D1C9"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продолжать развивать у детей художественное и эстетическое восприятие в процессе ознакомления с музыкальными произведениями; развивать воображение, художественный вкус;</w:t>
            </w:r>
          </w:p>
          <w:p w14:paraId="7047063A"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формировать у детей умение сравнивать произведения различных видов искусства;</w:t>
            </w:r>
          </w:p>
          <w:p w14:paraId="6FC6C2B9"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развивать отзывчивость и эстетическое сопереживание на красоту окружающей действительности;</w:t>
            </w:r>
          </w:p>
          <w:p w14:paraId="37292387"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развивать у детей интерес к музыкальному искусству как виду творческой деятельности человека;</w:t>
            </w:r>
          </w:p>
          <w:p w14:paraId="4044B04F"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познакомить детей с жанрами музыкального искусства, средствами музыкальной выразительности;</w:t>
            </w:r>
          </w:p>
          <w:p w14:paraId="262C9E5E"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формировать понимание красоты музыкального произведения, потребность общения с музыкой;</w:t>
            </w:r>
          </w:p>
          <w:p w14:paraId="18C4438F"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формировать у детей интерес к детским спектаклям; желание посещать концерты, театр;</w:t>
            </w:r>
          </w:p>
          <w:p w14:paraId="3C607C66" w14:textId="5D917D13" w:rsidR="00F64786" w:rsidRDefault="00F64786" w:rsidP="00DA27C9">
            <w:pPr>
              <w:pStyle w:val="22"/>
              <w:shd w:val="clear" w:color="auto" w:fill="auto"/>
              <w:spacing w:before="0" w:after="0" w:line="240" w:lineRule="auto"/>
              <w:rPr>
                <w:sz w:val="24"/>
                <w:szCs w:val="24"/>
              </w:rPr>
            </w:pPr>
            <w:r w:rsidRPr="00FA1778">
              <w:rPr>
                <w:sz w:val="24"/>
                <w:szCs w:val="24"/>
              </w:rPr>
              <w:t xml:space="preserve">приобщать детей к лучшим образцам отечественного и мирового музыкального искусства, воспитывать патриотизм и чувства гордости за свою страну, край в </w:t>
            </w:r>
            <w:r w:rsidRPr="00FA1778">
              <w:rPr>
                <w:sz w:val="24"/>
                <w:szCs w:val="24"/>
              </w:rPr>
              <w:lastRenderedPageBreak/>
              <w:t>процессе ознакомления с различными видами музыкального искусства;</w:t>
            </w:r>
          </w:p>
          <w:p w14:paraId="31783418" w14:textId="6B734FA9" w:rsidR="00F64786" w:rsidRDefault="00F64786" w:rsidP="00DA27C9">
            <w:pPr>
              <w:pStyle w:val="22"/>
              <w:shd w:val="clear" w:color="auto" w:fill="auto"/>
              <w:spacing w:before="0" w:after="0" w:line="240" w:lineRule="auto"/>
              <w:rPr>
                <w:sz w:val="24"/>
                <w:szCs w:val="24"/>
              </w:rPr>
            </w:pPr>
          </w:p>
          <w:p w14:paraId="41C40985" w14:textId="18AE085D" w:rsidR="00F64786" w:rsidRDefault="00F64786" w:rsidP="00DA27C9">
            <w:pPr>
              <w:pStyle w:val="22"/>
              <w:shd w:val="clear" w:color="auto" w:fill="auto"/>
              <w:spacing w:before="0" w:after="0" w:line="240" w:lineRule="auto"/>
              <w:rPr>
                <w:sz w:val="24"/>
                <w:szCs w:val="24"/>
              </w:rPr>
            </w:pPr>
          </w:p>
          <w:p w14:paraId="5C91186A" w14:textId="77777777" w:rsidR="00F64786" w:rsidRPr="00FA1778" w:rsidRDefault="00F64786" w:rsidP="00DA27C9">
            <w:pPr>
              <w:pStyle w:val="22"/>
              <w:shd w:val="clear" w:color="auto" w:fill="auto"/>
              <w:tabs>
                <w:tab w:val="left" w:pos="1027"/>
              </w:tabs>
              <w:spacing w:before="0" w:after="0" w:line="240" w:lineRule="auto"/>
              <w:jc w:val="both"/>
              <w:rPr>
                <w:sz w:val="24"/>
                <w:szCs w:val="24"/>
              </w:rPr>
            </w:pPr>
            <w:r w:rsidRPr="00FA1778">
              <w:rPr>
                <w:sz w:val="24"/>
                <w:szCs w:val="24"/>
              </w:rPr>
              <w:t xml:space="preserve">2) </w:t>
            </w:r>
            <w:r w:rsidRPr="00FA1778">
              <w:rPr>
                <w:b/>
                <w:bCs/>
                <w:sz w:val="24"/>
                <w:szCs w:val="24"/>
              </w:rPr>
              <w:t>музыкальная деятельность:</w:t>
            </w:r>
          </w:p>
          <w:p w14:paraId="45627FA9"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6EC85879"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обогащать музыкальные впечатления детей, способствовать дальнейшему развитию основ музыкальной культуры;</w:t>
            </w:r>
          </w:p>
          <w:p w14:paraId="16F7113F"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 xml:space="preserve">воспитывать слушательскую культуру детей; </w:t>
            </w:r>
          </w:p>
          <w:p w14:paraId="1F5D57F5"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развивать музыкальность детей;</w:t>
            </w:r>
          </w:p>
          <w:p w14:paraId="5B042313" w14:textId="77777777" w:rsidR="00F64786" w:rsidRDefault="00F64786" w:rsidP="00DA27C9">
            <w:pPr>
              <w:pStyle w:val="22"/>
              <w:shd w:val="clear" w:color="auto" w:fill="auto"/>
              <w:spacing w:before="0" w:after="0" w:line="240" w:lineRule="auto"/>
              <w:jc w:val="both"/>
              <w:rPr>
                <w:sz w:val="24"/>
                <w:szCs w:val="24"/>
              </w:rPr>
            </w:pPr>
            <w:r w:rsidRPr="00FA1778">
              <w:rPr>
                <w:sz w:val="24"/>
                <w:szCs w:val="24"/>
              </w:rPr>
              <w:t xml:space="preserve">воспитывать интерес и любовь к высокохудожественной музыке; </w:t>
            </w:r>
          </w:p>
          <w:p w14:paraId="48C27E46"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продолжать формировать умение у детей различать средства выразительности в музыке, различать звуки по высоте;</w:t>
            </w:r>
          </w:p>
          <w:p w14:paraId="68730C42"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поддерживать у детей интерес к пению;</w:t>
            </w:r>
          </w:p>
          <w:p w14:paraId="20AA2F19"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3BDD93DF" w14:textId="77777777" w:rsidR="00F64786" w:rsidRPr="00FA1778" w:rsidRDefault="00F64786" w:rsidP="00DA27C9">
            <w:pPr>
              <w:pStyle w:val="22"/>
              <w:shd w:val="clear" w:color="auto" w:fill="auto"/>
              <w:spacing w:before="0" w:after="0" w:line="240" w:lineRule="auto"/>
              <w:jc w:val="both"/>
              <w:rPr>
                <w:sz w:val="24"/>
                <w:szCs w:val="24"/>
              </w:rPr>
            </w:pPr>
            <w:r w:rsidRPr="00FA1778">
              <w:rPr>
                <w:sz w:val="24"/>
                <w:szCs w:val="24"/>
              </w:rPr>
              <w:t>способствовать освоению детьми приемов игры на детских музыкальных инструментах;</w:t>
            </w:r>
          </w:p>
          <w:p w14:paraId="3E7E97EC" w14:textId="77777777" w:rsidR="00F64786" w:rsidRPr="0034529A" w:rsidRDefault="00F64786" w:rsidP="00DA27C9">
            <w:pPr>
              <w:pStyle w:val="22"/>
              <w:shd w:val="clear" w:color="auto" w:fill="auto"/>
              <w:spacing w:before="0" w:after="0" w:line="240" w:lineRule="auto"/>
              <w:jc w:val="both"/>
              <w:rPr>
                <w:sz w:val="24"/>
                <w:szCs w:val="24"/>
              </w:rPr>
            </w:pPr>
            <w:r w:rsidRPr="00FA1778">
              <w:rPr>
                <w:sz w:val="24"/>
                <w:szCs w:val="24"/>
              </w:rPr>
              <w:t xml:space="preserve">поощрять желание детей самостоятельно заниматься </w:t>
            </w:r>
            <w:r w:rsidRPr="0034529A">
              <w:rPr>
                <w:sz w:val="24"/>
                <w:szCs w:val="24"/>
              </w:rPr>
              <w:t>музыкальной деятельностью;</w:t>
            </w:r>
          </w:p>
          <w:p w14:paraId="1996FE45" w14:textId="77777777" w:rsidR="00F64786" w:rsidRDefault="00F64786" w:rsidP="00DA27C9">
            <w:pPr>
              <w:pStyle w:val="22"/>
              <w:shd w:val="clear" w:color="auto" w:fill="auto"/>
              <w:tabs>
                <w:tab w:val="left" w:pos="1013"/>
              </w:tabs>
              <w:spacing w:before="0" w:after="0" w:line="240" w:lineRule="auto"/>
              <w:rPr>
                <w:sz w:val="24"/>
                <w:szCs w:val="24"/>
              </w:rPr>
            </w:pPr>
          </w:p>
          <w:p w14:paraId="50A5661F" w14:textId="77777777" w:rsidR="00F64786" w:rsidRDefault="00F64786" w:rsidP="00DA27C9">
            <w:pPr>
              <w:pStyle w:val="22"/>
              <w:shd w:val="clear" w:color="auto" w:fill="auto"/>
              <w:tabs>
                <w:tab w:val="left" w:pos="1013"/>
              </w:tabs>
              <w:spacing w:before="0" w:after="0" w:line="240" w:lineRule="auto"/>
              <w:rPr>
                <w:sz w:val="24"/>
                <w:szCs w:val="24"/>
              </w:rPr>
            </w:pPr>
          </w:p>
          <w:p w14:paraId="744B90EB" w14:textId="77777777" w:rsidR="00F64786" w:rsidRDefault="00F64786" w:rsidP="00DA27C9">
            <w:pPr>
              <w:pStyle w:val="22"/>
              <w:shd w:val="clear" w:color="auto" w:fill="auto"/>
              <w:tabs>
                <w:tab w:val="left" w:pos="1013"/>
              </w:tabs>
              <w:spacing w:before="0" w:after="0" w:line="240" w:lineRule="auto"/>
              <w:rPr>
                <w:sz w:val="24"/>
                <w:szCs w:val="24"/>
              </w:rPr>
            </w:pPr>
          </w:p>
          <w:p w14:paraId="12038986" w14:textId="77777777" w:rsidR="00F64786" w:rsidRDefault="00F64786" w:rsidP="00DA27C9">
            <w:pPr>
              <w:pStyle w:val="22"/>
              <w:shd w:val="clear" w:color="auto" w:fill="auto"/>
              <w:tabs>
                <w:tab w:val="left" w:pos="1013"/>
              </w:tabs>
              <w:spacing w:before="0" w:after="0" w:line="240" w:lineRule="auto"/>
              <w:rPr>
                <w:sz w:val="24"/>
                <w:szCs w:val="24"/>
              </w:rPr>
            </w:pPr>
          </w:p>
          <w:p w14:paraId="2CBFA0CA" w14:textId="77777777" w:rsidR="00F64786" w:rsidRDefault="00F64786" w:rsidP="00DA27C9">
            <w:pPr>
              <w:pStyle w:val="22"/>
              <w:shd w:val="clear" w:color="auto" w:fill="auto"/>
              <w:tabs>
                <w:tab w:val="left" w:pos="1013"/>
              </w:tabs>
              <w:spacing w:before="0" w:after="0" w:line="240" w:lineRule="auto"/>
              <w:rPr>
                <w:sz w:val="24"/>
                <w:szCs w:val="24"/>
              </w:rPr>
            </w:pPr>
          </w:p>
          <w:p w14:paraId="4E882752" w14:textId="77777777" w:rsidR="00F64786" w:rsidRDefault="00F64786" w:rsidP="00DA27C9">
            <w:pPr>
              <w:pStyle w:val="22"/>
              <w:shd w:val="clear" w:color="auto" w:fill="auto"/>
              <w:tabs>
                <w:tab w:val="left" w:pos="1013"/>
              </w:tabs>
              <w:spacing w:before="0" w:after="0" w:line="240" w:lineRule="auto"/>
              <w:rPr>
                <w:sz w:val="24"/>
                <w:szCs w:val="24"/>
              </w:rPr>
            </w:pPr>
          </w:p>
          <w:p w14:paraId="585948A2" w14:textId="77777777" w:rsidR="00F64786" w:rsidRDefault="00F64786" w:rsidP="00DA27C9">
            <w:pPr>
              <w:pStyle w:val="22"/>
              <w:shd w:val="clear" w:color="auto" w:fill="auto"/>
              <w:tabs>
                <w:tab w:val="left" w:pos="1013"/>
              </w:tabs>
              <w:spacing w:before="0" w:after="0" w:line="240" w:lineRule="auto"/>
              <w:rPr>
                <w:sz w:val="24"/>
                <w:szCs w:val="24"/>
              </w:rPr>
            </w:pPr>
          </w:p>
          <w:p w14:paraId="74445281" w14:textId="77777777" w:rsidR="00F64786" w:rsidRDefault="00F64786" w:rsidP="00DA27C9">
            <w:pPr>
              <w:pStyle w:val="22"/>
              <w:shd w:val="clear" w:color="auto" w:fill="auto"/>
              <w:tabs>
                <w:tab w:val="left" w:pos="1013"/>
              </w:tabs>
              <w:spacing w:before="0" w:after="0" w:line="240" w:lineRule="auto"/>
              <w:rPr>
                <w:sz w:val="24"/>
                <w:szCs w:val="24"/>
              </w:rPr>
            </w:pPr>
          </w:p>
          <w:p w14:paraId="7C1E0F07" w14:textId="77777777" w:rsidR="00F64786" w:rsidRDefault="00F64786" w:rsidP="00DA27C9">
            <w:pPr>
              <w:pStyle w:val="22"/>
              <w:shd w:val="clear" w:color="auto" w:fill="auto"/>
              <w:tabs>
                <w:tab w:val="left" w:pos="1013"/>
              </w:tabs>
              <w:spacing w:before="0" w:after="0" w:line="240" w:lineRule="auto"/>
              <w:rPr>
                <w:sz w:val="24"/>
                <w:szCs w:val="24"/>
              </w:rPr>
            </w:pPr>
          </w:p>
          <w:p w14:paraId="28337C9A" w14:textId="77777777" w:rsidR="00F64786" w:rsidRDefault="00F64786" w:rsidP="00DA27C9">
            <w:pPr>
              <w:pStyle w:val="22"/>
              <w:shd w:val="clear" w:color="auto" w:fill="auto"/>
              <w:tabs>
                <w:tab w:val="left" w:pos="1013"/>
              </w:tabs>
              <w:spacing w:before="0" w:after="0" w:line="240" w:lineRule="auto"/>
              <w:rPr>
                <w:sz w:val="24"/>
                <w:szCs w:val="24"/>
              </w:rPr>
            </w:pPr>
          </w:p>
          <w:p w14:paraId="5A3FD990" w14:textId="77777777" w:rsidR="00F64786" w:rsidRDefault="00F64786" w:rsidP="00DA27C9">
            <w:pPr>
              <w:pStyle w:val="22"/>
              <w:shd w:val="clear" w:color="auto" w:fill="auto"/>
              <w:tabs>
                <w:tab w:val="left" w:pos="1013"/>
              </w:tabs>
              <w:spacing w:before="0" w:after="0" w:line="240" w:lineRule="auto"/>
              <w:rPr>
                <w:sz w:val="24"/>
                <w:szCs w:val="24"/>
              </w:rPr>
            </w:pPr>
          </w:p>
          <w:p w14:paraId="5E8A5D4D" w14:textId="77777777" w:rsidR="00F64786" w:rsidRDefault="00F64786" w:rsidP="00DA27C9">
            <w:pPr>
              <w:pStyle w:val="22"/>
              <w:shd w:val="clear" w:color="auto" w:fill="auto"/>
              <w:tabs>
                <w:tab w:val="left" w:pos="1013"/>
              </w:tabs>
              <w:spacing w:before="0" w:after="0" w:line="240" w:lineRule="auto"/>
              <w:rPr>
                <w:sz w:val="24"/>
                <w:szCs w:val="24"/>
              </w:rPr>
            </w:pPr>
          </w:p>
          <w:p w14:paraId="7D2A33B4" w14:textId="77777777" w:rsidR="00F64786" w:rsidRDefault="00F64786" w:rsidP="00DA27C9">
            <w:pPr>
              <w:pStyle w:val="22"/>
              <w:shd w:val="clear" w:color="auto" w:fill="auto"/>
              <w:tabs>
                <w:tab w:val="left" w:pos="1013"/>
              </w:tabs>
              <w:spacing w:before="0" w:after="0" w:line="240" w:lineRule="auto"/>
              <w:rPr>
                <w:sz w:val="24"/>
                <w:szCs w:val="24"/>
              </w:rPr>
            </w:pPr>
          </w:p>
          <w:p w14:paraId="570E6D56" w14:textId="77777777" w:rsidR="00F64786" w:rsidRDefault="00F64786" w:rsidP="00DA27C9">
            <w:pPr>
              <w:pStyle w:val="22"/>
              <w:shd w:val="clear" w:color="auto" w:fill="auto"/>
              <w:tabs>
                <w:tab w:val="left" w:pos="1013"/>
              </w:tabs>
              <w:spacing w:before="0" w:after="0" w:line="240" w:lineRule="auto"/>
              <w:rPr>
                <w:sz w:val="24"/>
                <w:szCs w:val="24"/>
              </w:rPr>
            </w:pPr>
          </w:p>
          <w:p w14:paraId="5F855A47" w14:textId="77777777" w:rsidR="00F64786" w:rsidRDefault="00F64786" w:rsidP="00DA27C9">
            <w:pPr>
              <w:pStyle w:val="22"/>
              <w:shd w:val="clear" w:color="auto" w:fill="auto"/>
              <w:tabs>
                <w:tab w:val="left" w:pos="1013"/>
              </w:tabs>
              <w:spacing w:before="0" w:after="0" w:line="240" w:lineRule="auto"/>
              <w:rPr>
                <w:sz w:val="24"/>
                <w:szCs w:val="24"/>
              </w:rPr>
            </w:pPr>
          </w:p>
          <w:p w14:paraId="19E52E10" w14:textId="77777777" w:rsidR="00F64786" w:rsidRDefault="00F64786" w:rsidP="00DA27C9">
            <w:pPr>
              <w:pStyle w:val="22"/>
              <w:shd w:val="clear" w:color="auto" w:fill="auto"/>
              <w:tabs>
                <w:tab w:val="left" w:pos="1013"/>
              </w:tabs>
              <w:spacing w:before="0" w:after="0" w:line="240" w:lineRule="auto"/>
              <w:rPr>
                <w:sz w:val="24"/>
                <w:szCs w:val="24"/>
              </w:rPr>
            </w:pPr>
          </w:p>
          <w:p w14:paraId="0824CE3E" w14:textId="77777777" w:rsidR="00F64786" w:rsidRDefault="00F64786" w:rsidP="00DA27C9">
            <w:pPr>
              <w:pStyle w:val="22"/>
              <w:shd w:val="clear" w:color="auto" w:fill="auto"/>
              <w:tabs>
                <w:tab w:val="left" w:pos="1013"/>
              </w:tabs>
              <w:spacing w:before="0" w:after="0" w:line="240" w:lineRule="auto"/>
              <w:rPr>
                <w:sz w:val="24"/>
                <w:szCs w:val="24"/>
              </w:rPr>
            </w:pPr>
          </w:p>
          <w:p w14:paraId="0708DD5E" w14:textId="77777777" w:rsidR="00F64786" w:rsidRDefault="00F64786" w:rsidP="00DA27C9">
            <w:pPr>
              <w:pStyle w:val="22"/>
              <w:shd w:val="clear" w:color="auto" w:fill="auto"/>
              <w:tabs>
                <w:tab w:val="left" w:pos="1013"/>
              </w:tabs>
              <w:spacing w:before="0" w:after="0" w:line="240" w:lineRule="auto"/>
              <w:rPr>
                <w:sz w:val="24"/>
                <w:szCs w:val="24"/>
              </w:rPr>
            </w:pPr>
          </w:p>
          <w:p w14:paraId="7A212581" w14:textId="77777777" w:rsidR="00F64786" w:rsidRDefault="00F64786" w:rsidP="00DA27C9">
            <w:pPr>
              <w:pStyle w:val="22"/>
              <w:shd w:val="clear" w:color="auto" w:fill="auto"/>
              <w:tabs>
                <w:tab w:val="left" w:pos="1013"/>
              </w:tabs>
              <w:spacing w:before="0" w:after="0" w:line="240" w:lineRule="auto"/>
              <w:rPr>
                <w:sz w:val="24"/>
                <w:szCs w:val="24"/>
              </w:rPr>
            </w:pPr>
          </w:p>
          <w:p w14:paraId="64A8B534" w14:textId="77777777" w:rsidR="00F64786" w:rsidRDefault="00F64786" w:rsidP="00DA27C9">
            <w:pPr>
              <w:pStyle w:val="22"/>
              <w:shd w:val="clear" w:color="auto" w:fill="auto"/>
              <w:tabs>
                <w:tab w:val="left" w:pos="1013"/>
              </w:tabs>
              <w:spacing w:before="0" w:after="0" w:line="240" w:lineRule="auto"/>
              <w:rPr>
                <w:sz w:val="24"/>
                <w:szCs w:val="24"/>
              </w:rPr>
            </w:pPr>
          </w:p>
          <w:p w14:paraId="373C8919" w14:textId="1E824CBE" w:rsidR="00F64786" w:rsidRDefault="00F64786" w:rsidP="00DA27C9">
            <w:pPr>
              <w:pStyle w:val="22"/>
              <w:shd w:val="clear" w:color="auto" w:fill="auto"/>
              <w:tabs>
                <w:tab w:val="left" w:pos="1013"/>
              </w:tabs>
              <w:spacing w:before="0" w:after="0" w:line="240" w:lineRule="auto"/>
              <w:rPr>
                <w:sz w:val="24"/>
                <w:szCs w:val="24"/>
              </w:rPr>
            </w:pPr>
          </w:p>
          <w:p w14:paraId="07C6C907" w14:textId="701AC744" w:rsidR="00F64786" w:rsidRDefault="00F64786" w:rsidP="00DA27C9">
            <w:pPr>
              <w:pStyle w:val="22"/>
              <w:shd w:val="clear" w:color="auto" w:fill="auto"/>
              <w:tabs>
                <w:tab w:val="left" w:pos="1013"/>
              </w:tabs>
              <w:spacing w:before="0" w:after="0" w:line="240" w:lineRule="auto"/>
              <w:rPr>
                <w:sz w:val="24"/>
                <w:szCs w:val="24"/>
              </w:rPr>
            </w:pPr>
          </w:p>
          <w:p w14:paraId="4E5B5E9C" w14:textId="22495786" w:rsidR="00F64786" w:rsidRDefault="00F64786" w:rsidP="00DA27C9">
            <w:pPr>
              <w:pStyle w:val="22"/>
              <w:shd w:val="clear" w:color="auto" w:fill="auto"/>
              <w:tabs>
                <w:tab w:val="left" w:pos="1013"/>
              </w:tabs>
              <w:spacing w:before="0" w:after="0" w:line="240" w:lineRule="auto"/>
              <w:rPr>
                <w:sz w:val="24"/>
                <w:szCs w:val="24"/>
              </w:rPr>
            </w:pPr>
          </w:p>
          <w:p w14:paraId="72AF62C7" w14:textId="4D6D67D9" w:rsidR="00F64786" w:rsidRDefault="00F64786" w:rsidP="00DA27C9">
            <w:pPr>
              <w:pStyle w:val="22"/>
              <w:shd w:val="clear" w:color="auto" w:fill="auto"/>
              <w:tabs>
                <w:tab w:val="left" w:pos="1013"/>
              </w:tabs>
              <w:spacing w:before="0" w:after="0" w:line="240" w:lineRule="auto"/>
              <w:rPr>
                <w:sz w:val="24"/>
                <w:szCs w:val="24"/>
              </w:rPr>
            </w:pPr>
          </w:p>
          <w:p w14:paraId="7935DDE6" w14:textId="228EBA3E" w:rsidR="00F64786" w:rsidRDefault="00F64786" w:rsidP="00DA27C9">
            <w:pPr>
              <w:pStyle w:val="22"/>
              <w:shd w:val="clear" w:color="auto" w:fill="auto"/>
              <w:tabs>
                <w:tab w:val="left" w:pos="1013"/>
              </w:tabs>
              <w:spacing w:before="0" w:after="0" w:line="240" w:lineRule="auto"/>
              <w:rPr>
                <w:sz w:val="24"/>
                <w:szCs w:val="24"/>
              </w:rPr>
            </w:pPr>
          </w:p>
          <w:p w14:paraId="588B8F66" w14:textId="7D0922B4" w:rsidR="00F64786" w:rsidRDefault="00F64786" w:rsidP="00DA27C9">
            <w:pPr>
              <w:pStyle w:val="22"/>
              <w:shd w:val="clear" w:color="auto" w:fill="auto"/>
              <w:tabs>
                <w:tab w:val="left" w:pos="1013"/>
              </w:tabs>
              <w:spacing w:before="0" w:after="0" w:line="240" w:lineRule="auto"/>
              <w:rPr>
                <w:sz w:val="24"/>
                <w:szCs w:val="24"/>
              </w:rPr>
            </w:pPr>
          </w:p>
          <w:p w14:paraId="62854DBF" w14:textId="2F048A0E" w:rsidR="00F64786" w:rsidRDefault="00F64786" w:rsidP="00DA27C9">
            <w:pPr>
              <w:pStyle w:val="22"/>
              <w:shd w:val="clear" w:color="auto" w:fill="auto"/>
              <w:tabs>
                <w:tab w:val="left" w:pos="1013"/>
              </w:tabs>
              <w:spacing w:before="0" w:after="0" w:line="240" w:lineRule="auto"/>
              <w:rPr>
                <w:sz w:val="24"/>
                <w:szCs w:val="24"/>
              </w:rPr>
            </w:pPr>
          </w:p>
          <w:p w14:paraId="5C31039D" w14:textId="5F6497A4" w:rsidR="00F64786" w:rsidRDefault="00F64786" w:rsidP="00DA27C9">
            <w:pPr>
              <w:pStyle w:val="22"/>
              <w:shd w:val="clear" w:color="auto" w:fill="auto"/>
              <w:tabs>
                <w:tab w:val="left" w:pos="1013"/>
              </w:tabs>
              <w:spacing w:before="0" w:after="0" w:line="240" w:lineRule="auto"/>
              <w:rPr>
                <w:sz w:val="24"/>
                <w:szCs w:val="24"/>
              </w:rPr>
            </w:pPr>
          </w:p>
          <w:p w14:paraId="311A6737" w14:textId="5CF66D63" w:rsidR="00F64786" w:rsidRDefault="00F64786" w:rsidP="00DA27C9">
            <w:pPr>
              <w:pStyle w:val="22"/>
              <w:shd w:val="clear" w:color="auto" w:fill="auto"/>
              <w:tabs>
                <w:tab w:val="left" w:pos="1013"/>
              </w:tabs>
              <w:spacing w:before="0" w:after="0" w:line="240" w:lineRule="auto"/>
              <w:rPr>
                <w:sz w:val="24"/>
                <w:szCs w:val="24"/>
              </w:rPr>
            </w:pPr>
          </w:p>
          <w:p w14:paraId="74CF68F2" w14:textId="53FA0107" w:rsidR="00F64786" w:rsidRDefault="00F64786" w:rsidP="00DA27C9">
            <w:pPr>
              <w:pStyle w:val="22"/>
              <w:shd w:val="clear" w:color="auto" w:fill="auto"/>
              <w:tabs>
                <w:tab w:val="left" w:pos="1013"/>
              </w:tabs>
              <w:spacing w:before="0" w:after="0" w:line="240" w:lineRule="auto"/>
              <w:rPr>
                <w:sz w:val="24"/>
                <w:szCs w:val="24"/>
              </w:rPr>
            </w:pPr>
          </w:p>
          <w:p w14:paraId="39063FC9" w14:textId="3FC9DE7B" w:rsidR="00F64786" w:rsidRDefault="00F64786" w:rsidP="00DA27C9">
            <w:pPr>
              <w:pStyle w:val="22"/>
              <w:shd w:val="clear" w:color="auto" w:fill="auto"/>
              <w:tabs>
                <w:tab w:val="left" w:pos="1013"/>
              </w:tabs>
              <w:spacing w:before="0" w:after="0" w:line="240" w:lineRule="auto"/>
              <w:rPr>
                <w:sz w:val="24"/>
                <w:szCs w:val="24"/>
              </w:rPr>
            </w:pPr>
          </w:p>
          <w:p w14:paraId="3E68F411" w14:textId="5B6812C8" w:rsidR="00F64786" w:rsidRDefault="00F64786" w:rsidP="00DA27C9">
            <w:pPr>
              <w:pStyle w:val="22"/>
              <w:shd w:val="clear" w:color="auto" w:fill="auto"/>
              <w:tabs>
                <w:tab w:val="left" w:pos="1013"/>
              </w:tabs>
              <w:spacing w:before="0" w:after="0" w:line="240" w:lineRule="auto"/>
              <w:rPr>
                <w:sz w:val="24"/>
                <w:szCs w:val="24"/>
              </w:rPr>
            </w:pPr>
          </w:p>
          <w:p w14:paraId="42A55DFE" w14:textId="5D13C338" w:rsidR="00F64786" w:rsidRDefault="00F64786" w:rsidP="00DA27C9">
            <w:pPr>
              <w:pStyle w:val="22"/>
              <w:shd w:val="clear" w:color="auto" w:fill="auto"/>
              <w:tabs>
                <w:tab w:val="left" w:pos="1013"/>
              </w:tabs>
              <w:spacing w:before="0" w:after="0" w:line="240" w:lineRule="auto"/>
              <w:rPr>
                <w:sz w:val="24"/>
                <w:szCs w:val="24"/>
              </w:rPr>
            </w:pPr>
          </w:p>
          <w:p w14:paraId="5A353567" w14:textId="464E8623" w:rsidR="00F64786" w:rsidRDefault="00F64786" w:rsidP="00DA27C9">
            <w:pPr>
              <w:pStyle w:val="22"/>
              <w:shd w:val="clear" w:color="auto" w:fill="auto"/>
              <w:tabs>
                <w:tab w:val="left" w:pos="1013"/>
              </w:tabs>
              <w:spacing w:before="0" w:after="0" w:line="240" w:lineRule="auto"/>
              <w:rPr>
                <w:sz w:val="24"/>
                <w:szCs w:val="24"/>
              </w:rPr>
            </w:pPr>
          </w:p>
          <w:p w14:paraId="4D7CBEC3" w14:textId="45AF14B5" w:rsidR="00F64786" w:rsidRDefault="00F64786" w:rsidP="00DA27C9">
            <w:pPr>
              <w:pStyle w:val="22"/>
              <w:shd w:val="clear" w:color="auto" w:fill="auto"/>
              <w:tabs>
                <w:tab w:val="left" w:pos="1013"/>
              </w:tabs>
              <w:spacing w:before="0" w:after="0" w:line="240" w:lineRule="auto"/>
              <w:rPr>
                <w:sz w:val="24"/>
                <w:szCs w:val="24"/>
              </w:rPr>
            </w:pPr>
          </w:p>
          <w:p w14:paraId="68BA43BC" w14:textId="4CC57749" w:rsidR="00F64786" w:rsidRDefault="00F64786" w:rsidP="00DA27C9">
            <w:pPr>
              <w:pStyle w:val="22"/>
              <w:shd w:val="clear" w:color="auto" w:fill="auto"/>
              <w:tabs>
                <w:tab w:val="left" w:pos="1013"/>
              </w:tabs>
              <w:spacing w:before="0" w:after="0" w:line="240" w:lineRule="auto"/>
              <w:rPr>
                <w:sz w:val="24"/>
                <w:szCs w:val="24"/>
              </w:rPr>
            </w:pPr>
          </w:p>
          <w:p w14:paraId="4E7E0C40" w14:textId="54A8E032" w:rsidR="00F64786" w:rsidRDefault="00F64786" w:rsidP="00DA27C9">
            <w:pPr>
              <w:pStyle w:val="22"/>
              <w:shd w:val="clear" w:color="auto" w:fill="auto"/>
              <w:tabs>
                <w:tab w:val="left" w:pos="1013"/>
              </w:tabs>
              <w:spacing w:before="0" w:after="0" w:line="240" w:lineRule="auto"/>
              <w:rPr>
                <w:sz w:val="24"/>
                <w:szCs w:val="24"/>
              </w:rPr>
            </w:pPr>
          </w:p>
          <w:p w14:paraId="6DADBC0C" w14:textId="3D14090D" w:rsidR="00F64786" w:rsidRDefault="00F64786" w:rsidP="00DA27C9">
            <w:pPr>
              <w:pStyle w:val="22"/>
              <w:shd w:val="clear" w:color="auto" w:fill="auto"/>
              <w:tabs>
                <w:tab w:val="left" w:pos="1013"/>
              </w:tabs>
              <w:spacing w:before="0" w:after="0" w:line="240" w:lineRule="auto"/>
              <w:rPr>
                <w:sz w:val="24"/>
                <w:szCs w:val="24"/>
              </w:rPr>
            </w:pPr>
          </w:p>
          <w:p w14:paraId="44AC18C1" w14:textId="193E8692" w:rsidR="00F64786" w:rsidRDefault="00F64786" w:rsidP="00DA27C9">
            <w:pPr>
              <w:pStyle w:val="22"/>
              <w:shd w:val="clear" w:color="auto" w:fill="auto"/>
              <w:tabs>
                <w:tab w:val="left" w:pos="1013"/>
              </w:tabs>
              <w:spacing w:before="0" w:after="0" w:line="240" w:lineRule="auto"/>
              <w:rPr>
                <w:sz w:val="24"/>
                <w:szCs w:val="24"/>
              </w:rPr>
            </w:pPr>
          </w:p>
          <w:p w14:paraId="0EBD5C71" w14:textId="119026E2" w:rsidR="00F64786" w:rsidRDefault="00F64786" w:rsidP="00DA27C9">
            <w:pPr>
              <w:pStyle w:val="22"/>
              <w:shd w:val="clear" w:color="auto" w:fill="auto"/>
              <w:tabs>
                <w:tab w:val="left" w:pos="1013"/>
              </w:tabs>
              <w:spacing w:before="0" w:after="0" w:line="240" w:lineRule="auto"/>
              <w:rPr>
                <w:sz w:val="24"/>
                <w:szCs w:val="24"/>
              </w:rPr>
            </w:pPr>
          </w:p>
          <w:p w14:paraId="623058AF" w14:textId="73C70E55" w:rsidR="00F64786" w:rsidRDefault="00F64786" w:rsidP="00DA27C9">
            <w:pPr>
              <w:pStyle w:val="22"/>
              <w:shd w:val="clear" w:color="auto" w:fill="auto"/>
              <w:tabs>
                <w:tab w:val="left" w:pos="1013"/>
              </w:tabs>
              <w:spacing w:before="0" w:after="0" w:line="240" w:lineRule="auto"/>
              <w:rPr>
                <w:sz w:val="24"/>
                <w:szCs w:val="24"/>
              </w:rPr>
            </w:pPr>
          </w:p>
          <w:p w14:paraId="367DCE23" w14:textId="1359E6EA" w:rsidR="00F64786" w:rsidRDefault="00F64786" w:rsidP="00DA27C9">
            <w:pPr>
              <w:pStyle w:val="22"/>
              <w:shd w:val="clear" w:color="auto" w:fill="auto"/>
              <w:tabs>
                <w:tab w:val="left" w:pos="1013"/>
              </w:tabs>
              <w:spacing w:before="0" w:after="0" w:line="240" w:lineRule="auto"/>
              <w:rPr>
                <w:sz w:val="24"/>
                <w:szCs w:val="24"/>
              </w:rPr>
            </w:pPr>
          </w:p>
          <w:p w14:paraId="7AFC5C72" w14:textId="3E737F85" w:rsidR="00F64786" w:rsidRDefault="00F64786" w:rsidP="00DA27C9">
            <w:pPr>
              <w:pStyle w:val="22"/>
              <w:shd w:val="clear" w:color="auto" w:fill="auto"/>
              <w:tabs>
                <w:tab w:val="left" w:pos="1013"/>
              </w:tabs>
              <w:spacing w:before="0" w:after="0" w:line="240" w:lineRule="auto"/>
              <w:rPr>
                <w:sz w:val="24"/>
                <w:szCs w:val="24"/>
              </w:rPr>
            </w:pPr>
          </w:p>
          <w:p w14:paraId="6FEFDFC4" w14:textId="606842DC" w:rsidR="00F64786" w:rsidRDefault="00F64786" w:rsidP="00DA27C9">
            <w:pPr>
              <w:pStyle w:val="22"/>
              <w:shd w:val="clear" w:color="auto" w:fill="auto"/>
              <w:tabs>
                <w:tab w:val="left" w:pos="1013"/>
              </w:tabs>
              <w:spacing w:before="0" w:after="0" w:line="240" w:lineRule="auto"/>
              <w:rPr>
                <w:sz w:val="24"/>
                <w:szCs w:val="24"/>
              </w:rPr>
            </w:pPr>
          </w:p>
          <w:p w14:paraId="1AD9D80D" w14:textId="3242344E" w:rsidR="00F64786" w:rsidRDefault="00F64786" w:rsidP="00DA27C9">
            <w:pPr>
              <w:pStyle w:val="22"/>
              <w:shd w:val="clear" w:color="auto" w:fill="auto"/>
              <w:tabs>
                <w:tab w:val="left" w:pos="1013"/>
              </w:tabs>
              <w:spacing w:before="0" w:after="0" w:line="240" w:lineRule="auto"/>
              <w:rPr>
                <w:sz w:val="24"/>
                <w:szCs w:val="24"/>
              </w:rPr>
            </w:pPr>
          </w:p>
          <w:p w14:paraId="30DD560D" w14:textId="363AEFAA" w:rsidR="00F64786" w:rsidRDefault="00F64786" w:rsidP="00DA27C9">
            <w:pPr>
              <w:pStyle w:val="22"/>
              <w:shd w:val="clear" w:color="auto" w:fill="auto"/>
              <w:tabs>
                <w:tab w:val="left" w:pos="1013"/>
              </w:tabs>
              <w:spacing w:before="0" w:after="0" w:line="240" w:lineRule="auto"/>
              <w:rPr>
                <w:sz w:val="24"/>
                <w:szCs w:val="24"/>
              </w:rPr>
            </w:pPr>
          </w:p>
          <w:p w14:paraId="0E09166A" w14:textId="0DADA931" w:rsidR="00F64786" w:rsidRDefault="00F64786" w:rsidP="00DA27C9">
            <w:pPr>
              <w:pStyle w:val="22"/>
              <w:shd w:val="clear" w:color="auto" w:fill="auto"/>
              <w:tabs>
                <w:tab w:val="left" w:pos="1013"/>
              </w:tabs>
              <w:spacing w:before="0" w:after="0" w:line="240" w:lineRule="auto"/>
              <w:rPr>
                <w:sz w:val="24"/>
                <w:szCs w:val="24"/>
              </w:rPr>
            </w:pPr>
          </w:p>
          <w:p w14:paraId="5A40779E" w14:textId="7639D8CA" w:rsidR="00F64786" w:rsidRDefault="00F64786" w:rsidP="00DA27C9">
            <w:pPr>
              <w:pStyle w:val="22"/>
              <w:shd w:val="clear" w:color="auto" w:fill="auto"/>
              <w:tabs>
                <w:tab w:val="left" w:pos="1013"/>
              </w:tabs>
              <w:spacing w:before="0" w:after="0" w:line="240" w:lineRule="auto"/>
              <w:rPr>
                <w:sz w:val="24"/>
                <w:szCs w:val="24"/>
              </w:rPr>
            </w:pPr>
          </w:p>
          <w:p w14:paraId="243EA8E8" w14:textId="12E298F0" w:rsidR="00F64786" w:rsidRDefault="00F64786" w:rsidP="00DA27C9">
            <w:pPr>
              <w:pStyle w:val="22"/>
              <w:shd w:val="clear" w:color="auto" w:fill="auto"/>
              <w:tabs>
                <w:tab w:val="left" w:pos="1013"/>
              </w:tabs>
              <w:spacing w:before="0" w:after="0" w:line="240" w:lineRule="auto"/>
              <w:rPr>
                <w:sz w:val="24"/>
                <w:szCs w:val="24"/>
              </w:rPr>
            </w:pPr>
          </w:p>
          <w:p w14:paraId="1A11DBB3" w14:textId="3A261175" w:rsidR="00F64786" w:rsidRDefault="00F64786" w:rsidP="00DA27C9">
            <w:pPr>
              <w:pStyle w:val="22"/>
              <w:shd w:val="clear" w:color="auto" w:fill="auto"/>
              <w:tabs>
                <w:tab w:val="left" w:pos="1013"/>
              </w:tabs>
              <w:spacing w:before="0" w:after="0" w:line="240" w:lineRule="auto"/>
              <w:rPr>
                <w:sz w:val="24"/>
                <w:szCs w:val="24"/>
              </w:rPr>
            </w:pPr>
          </w:p>
          <w:p w14:paraId="61788E84" w14:textId="69005610" w:rsidR="00F64786" w:rsidRDefault="00F64786" w:rsidP="00DA27C9">
            <w:pPr>
              <w:pStyle w:val="22"/>
              <w:shd w:val="clear" w:color="auto" w:fill="auto"/>
              <w:tabs>
                <w:tab w:val="left" w:pos="1013"/>
              </w:tabs>
              <w:spacing w:before="0" w:after="0" w:line="240" w:lineRule="auto"/>
              <w:rPr>
                <w:sz w:val="24"/>
                <w:szCs w:val="24"/>
              </w:rPr>
            </w:pPr>
          </w:p>
          <w:p w14:paraId="4CF2842B" w14:textId="77777777" w:rsidR="00F64786" w:rsidRDefault="00F64786" w:rsidP="00DA27C9">
            <w:pPr>
              <w:pStyle w:val="22"/>
              <w:shd w:val="clear" w:color="auto" w:fill="auto"/>
              <w:tabs>
                <w:tab w:val="left" w:pos="1013"/>
              </w:tabs>
              <w:spacing w:before="0" w:after="0" w:line="240" w:lineRule="auto"/>
              <w:rPr>
                <w:sz w:val="24"/>
                <w:szCs w:val="24"/>
              </w:rPr>
            </w:pPr>
          </w:p>
          <w:p w14:paraId="28644B91" w14:textId="77777777" w:rsidR="00F64786" w:rsidRDefault="00F64786" w:rsidP="00DA27C9">
            <w:pPr>
              <w:pStyle w:val="22"/>
              <w:shd w:val="clear" w:color="auto" w:fill="auto"/>
              <w:tabs>
                <w:tab w:val="left" w:pos="1013"/>
              </w:tabs>
              <w:spacing w:before="0" w:after="0" w:line="240" w:lineRule="auto"/>
              <w:rPr>
                <w:sz w:val="24"/>
                <w:szCs w:val="24"/>
              </w:rPr>
            </w:pPr>
          </w:p>
          <w:p w14:paraId="2AB3B818" w14:textId="77777777" w:rsidR="00F64786" w:rsidRDefault="00F64786" w:rsidP="00DA27C9">
            <w:pPr>
              <w:pStyle w:val="22"/>
              <w:shd w:val="clear" w:color="auto" w:fill="auto"/>
              <w:tabs>
                <w:tab w:val="left" w:pos="1013"/>
              </w:tabs>
              <w:spacing w:before="0" w:after="0" w:line="240" w:lineRule="auto"/>
              <w:rPr>
                <w:sz w:val="24"/>
                <w:szCs w:val="24"/>
              </w:rPr>
            </w:pPr>
          </w:p>
          <w:p w14:paraId="4BAA2FF5" w14:textId="77777777" w:rsidR="00F64786" w:rsidRDefault="00F64786" w:rsidP="00DA27C9">
            <w:pPr>
              <w:pStyle w:val="22"/>
              <w:shd w:val="clear" w:color="auto" w:fill="auto"/>
              <w:tabs>
                <w:tab w:val="left" w:pos="1013"/>
              </w:tabs>
              <w:spacing w:before="0" w:after="0" w:line="240" w:lineRule="auto"/>
              <w:rPr>
                <w:sz w:val="24"/>
                <w:szCs w:val="24"/>
              </w:rPr>
            </w:pPr>
          </w:p>
          <w:p w14:paraId="5AFEAF88" w14:textId="77777777" w:rsidR="00F64786" w:rsidRDefault="00F64786" w:rsidP="00DA27C9">
            <w:pPr>
              <w:pStyle w:val="22"/>
              <w:shd w:val="clear" w:color="auto" w:fill="auto"/>
              <w:tabs>
                <w:tab w:val="left" w:pos="1013"/>
              </w:tabs>
              <w:spacing w:before="0" w:after="0" w:line="240" w:lineRule="auto"/>
              <w:rPr>
                <w:sz w:val="24"/>
                <w:szCs w:val="24"/>
              </w:rPr>
            </w:pPr>
          </w:p>
          <w:p w14:paraId="77A0D2F6" w14:textId="77777777" w:rsidR="00F64786" w:rsidRPr="0034529A" w:rsidRDefault="00F64786" w:rsidP="00DA27C9">
            <w:pPr>
              <w:pStyle w:val="22"/>
              <w:shd w:val="clear" w:color="auto" w:fill="auto"/>
              <w:tabs>
                <w:tab w:val="left" w:pos="1013"/>
              </w:tabs>
              <w:spacing w:before="0" w:after="0" w:line="240" w:lineRule="auto"/>
              <w:rPr>
                <w:sz w:val="24"/>
                <w:szCs w:val="24"/>
              </w:rPr>
            </w:pPr>
            <w:r>
              <w:rPr>
                <w:sz w:val="24"/>
                <w:szCs w:val="24"/>
              </w:rPr>
              <w:t>3</w:t>
            </w:r>
            <w:r w:rsidRPr="0034529A">
              <w:rPr>
                <w:sz w:val="24"/>
                <w:szCs w:val="24"/>
              </w:rPr>
              <w:t xml:space="preserve">) </w:t>
            </w:r>
            <w:r w:rsidRPr="0034529A">
              <w:rPr>
                <w:b/>
                <w:bCs/>
                <w:sz w:val="24"/>
                <w:szCs w:val="24"/>
              </w:rPr>
              <w:t>театрализованная деятельность:</w:t>
            </w:r>
          </w:p>
          <w:p w14:paraId="6FCA3069"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3AB00E87"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учить элементам художественно-образных выразительных средств (интонация, мимика, пантомимика);</w:t>
            </w:r>
          </w:p>
          <w:p w14:paraId="0F2A178E"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познакомить детей с различными видами театра (кукольный, музыкальный, детский, театр зверей и другое);</w:t>
            </w:r>
          </w:p>
          <w:p w14:paraId="5CD65323"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формировать у детей простейшие образно-выразительные умения, имитировать характерные движения сказочных животных;</w:t>
            </w:r>
          </w:p>
          <w:p w14:paraId="25405A88"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 xml:space="preserve">развивать эстетический вкус, воспитывать чувство прекрасного, побуждать </w:t>
            </w:r>
            <w:r w:rsidRPr="0034529A">
              <w:rPr>
                <w:sz w:val="24"/>
                <w:szCs w:val="24"/>
              </w:rPr>
              <w:lastRenderedPageBreak/>
              <w:t>нравственно-эстетические и эмоциональные переживания;</w:t>
            </w:r>
          </w:p>
          <w:p w14:paraId="30DDCDB4"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побуждать интерес творческим проявлениям в игре и игровому общению со сверстниками.</w:t>
            </w:r>
          </w:p>
          <w:p w14:paraId="48293201" w14:textId="77777777" w:rsidR="00F64786" w:rsidRDefault="00F64786" w:rsidP="00DA27C9">
            <w:pPr>
              <w:pStyle w:val="22"/>
              <w:shd w:val="clear" w:color="auto" w:fill="auto"/>
              <w:tabs>
                <w:tab w:val="left" w:pos="1022"/>
              </w:tabs>
              <w:spacing w:before="0" w:after="0" w:line="240" w:lineRule="auto"/>
              <w:jc w:val="both"/>
              <w:rPr>
                <w:sz w:val="24"/>
                <w:szCs w:val="24"/>
              </w:rPr>
            </w:pPr>
          </w:p>
          <w:p w14:paraId="6F70325E" w14:textId="77777777" w:rsidR="00F64786" w:rsidRDefault="00F64786" w:rsidP="00DA27C9">
            <w:pPr>
              <w:pStyle w:val="22"/>
              <w:shd w:val="clear" w:color="auto" w:fill="auto"/>
              <w:tabs>
                <w:tab w:val="left" w:pos="1022"/>
              </w:tabs>
              <w:spacing w:before="0" w:after="0" w:line="240" w:lineRule="auto"/>
              <w:jc w:val="both"/>
              <w:rPr>
                <w:sz w:val="24"/>
                <w:szCs w:val="24"/>
              </w:rPr>
            </w:pPr>
          </w:p>
          <w:p w14:paraId="3E493077" w14:textId="77777777" w:rsidR="00F64786" w:rsidRDefault="00F64786" w:rsidP="00DA27C9">
            <w:pPr>
              <w:pStyle w:val="22"/>
              <w:shd w:val="clear" w:color="auto" w:fill="auto"/>
              <w:tabs>
                <w:tab w:val="left" w:pos="1022"/>
              </w:tabs>
              <w:spacing w:before="0" w:after="0" w:line="240" w:lineRule="auto"/>
              <w:jc w:val="both"/>
              <w:rPr>
                <w:sz w:val="24"/>
                <w:szCs w:val="24"/>
              </w:rPr>
            </w:pPr>
          </w:p>
          <w:p w14:paraId="18D529DD" w14:textId="77777777" w:rsidR="00F64786" w:rsidRDefault="00F64786" w:rsidP="00DA27C9">
            <w:pPr>
              <w:pStyle w:val="22"/>
              <w:shd w:val="clear" w:color="auto" w:fill="auto"/>
              <w:tabs>
                <w:tab w:val="left" w:pos="1022"/>
              </w:tabs>
              <w:spacing w:before="0" w:after="0" w:line="240" w:lineRule="auto"/>
              <w:jc w:val="both"/>
              <w:rPr>
                <w:sz w:val="24"/>
                <w:szCs w:val="24"/>
              </w:rPr>
            </w:pPr>
          </w:p>
          <w:p w14:paraId="44B3B497" w14:textId="77777777" w:rsidR="00F64786" w:rsidRDefault="00F64786" w:rsidP="00DA27C9">
            <w:pPr>
              <w:pStyle w:val="22"/>
              <w:shd w:val="clear" w:color="auto" w:fill="auto"/>
              <w:tabs>
                <w:tab w:val="left" w:pos="1022"/>
              </w:tabs>
              <w:spacing w:before="0" w:after="0" w:line="240" w:lineRule="auto"/>
              <w:jc w:val="both"/>
              <w:rPr>
                <w:sz w:val="24"/>
                <w:szCs w:val="24"/>
              </w:rPr>
            </w:pPr>
          </w:p>
          <w:p w14:paraId="3D23CC43" w14:textId="77777777" w:rsidR="00F64786" w:rsidRDefault="00F64786" w:rsidP="00DA27C9">
            <w:pPr>
              <w:pStyle w:val="22"/>
              <w:shd w:val="clear" w:color="auto" w:fill="auto"/>
              <w:tabs>
                <w:tab w:val="left" w:pos="1022"/>
              </w:tabs>
              <w:spacing w:before="0" w:after="0" w:line="240" w:lineRule="auto"/>
              <w:jc w:val="both"/>
              <w:rPr>
                <w:sz w:val="24"/>
                <w:szCs w:val="24"/>
              </w:rPr>
            </w:pPr>
          </w:p>
          <w:p w14:paraId="21600427" w14:textId="77777777" w:rsidR="00F64786" w:rsidRDefault="00F64786" w:rsidP="00DA27C9">
            <w:pPr>
              <w:pStyle w:val="22"/>
              <w:shd w:val="clear" w:color="auto" w:fill="auto"/>
              <w:tabs>
                <w:tab w:val="left" w:pos="1022"/>
              </w:tabs>
              <w:spacing w:before="0" w:after="0" w:line="240" w:lineRule="auto"/>
              <w:jc w:val="both"/>
              <w:rPr>
                <w:sz w:val="24"/>
                <w:szCs w:val="24"/>
              </w:rPr>
            </w:pPr>
          </w:p>
          <w:p w14:paraId="7B8C0F86" w14:textId="0EC55617" w:rsidR="00F64786" w:rsidRDefault="00F64786" w:rsidP="00DA27C9">
            <w:pPr>
              <w:pStyle w:val="22"/>
              <w:shd w:val="clear" w:color="auto" w:fill="auto"/>
              <w:tabs>
                <w:tab w:val="left" w:pos="1022"/>
              </w:tabs>
              <w:spacing w:before="0" w:after="0" w:line="240" w:lineRule="auto"/>
              <w:jc w:val="both"/>
              <w:rPr>
                <w:sz w:val="24"/>
                <w:szCs w:val="24"/>
              </w:rPr>
            </w:pPr>
          </w:p>
          <w:p w14:paraId="43847C7C" w14:textId="4CA86981" w:rsidR="00F64786" w:rsidRDefault="00F64786" w:rsidP="00DA27C9">
            <w:pPr>
              <w:pStyle w:val="22"/>
              <w:shd w:val="clear" w:color="auto" w:fill="auto"/>
              <w:tabs>
                <w:tab w:val="left" w:pos="1022"/>
              </w:tabs>
              <w:spacing w:before="0" w:after="0" w:line="240" w:lineRule="auto"/>
              <w:jc w:val="both"/>
              <w:rPr>
                <w:sz w:val="24"/>
                <w:szCs w:val="24"/>
              </w:rPr>
            </w:pPr>
          </w:p>
          <w:p w14:paraId="73E44623" w14:textId="1763A979" w:rsidR="00F64786" w:rsidRDefault="00F64786" w:rsidP="00DA27C9">
            <w:pPr>
              <w:pStyle w:val="22"/>
              <w:shd w:val="clear" w:color="auto" w:fill="auto"/>
              <w:tabs>
                <w:tab w:val="left" w:pos="1022"/>
              </w:tabs>
              <w:spacing w:before="0" w:after="0" w:line="240" w:lineRule="auto"/>
              <w:jc w:val="both"/>
              <w:rPr>
                <w:sz w:val="24"/>
                <w:szCs w:val="24"/>
              </w:rPr>
            </w:pPr>
          </w:p>
          <w:p w14:paraId="65694B11" w14:textId="1371A94A" w:rsidR="00F64786" w:rsidRDefault="00F64786" w:rsidP="00DA27C9">
            <w:pPr>
              <w:pStyle w:val="22"/>
              <w:shd w:val="clear" w:color="auto" w:fill="auto"/>
              <w:tabs>
                <w:tab w:val="left" w:pos="1022"/>
              </w:tabs>
              <w:spacing w:before="0" w:after="0" w:line="240" w:lineRule="auto"/>
              <w:jc w:val="both"/>
              <w:rPr>
                <w:sz w:val="24"/>
                <w:szCs w:val="24"/>
              </w:rPr>
            </w:pPr>
          </w:p>
          <w:p w14:paraId="0A7834C2" w14:textId="408CA4C8" w:rsidR="00F64786" w:rsidRDefault="00F64786" w:rsidP="00DA27C9">
            <w:pPr>
              <w:pStyle w:val="22"/>
              <w:shd w:val="clear" w:color="auto" w:fill="auto"/>
              <w:tabs>
                <w:tab w:val="left" w:pos="1022"/>
              </w:tabs>
              <w:spacing w:before="0" w:after="0" w:line="240" w:lineRule="auto"/>
              <w:jc w:val="both"/>
              <w:rPr>
                <w:sz w:val="24"/>
                <w:szCs w:val="24"/>
              </w:rPr>
            </w:pPr>
          </w:p>
          <w:p w14:paraId="6E9A703C" w14:textId="35D096FF" w:rsidR="00F64786" w:rsidRDefault="00F64786" w:rsidP="00DA27C9">
            <w:pPr>
              <w:pStyle w:val="22"/>
              <w:shd w:val="clear" w:color="auto" w:fill="auto"/>
              <w:tabs>
                <w:tab w:val="left" w:pos="1022"/>
              </w:tabs>
              <w:spacing w:before="0" w:after="0" w:line="240" w:lineRule="auto"/>
              <w:jc w:val="both"/>
              <w:rPr>
                <w:sz w:val="24"/>
                <w:szCs w:val="24"/>
              </w:rPr>
            </w:pPr>
          </w:p>
          <w:p w14:paraId="1E3D8F61" w14:textId="3AB22E71" w:rsidR="00F64786" w:rsidRDefault="00F64786" w:rsidP="00DA27C9">
            <w:pPr>
              <w:pStyle w:val="22"/>
              <w:shd w:val="clear" w:color="auto" w:fill="auto"/>
              <w:tabs>
                <w:tab w:val="left" w:pos="1022"/>
              </w:tabs>
              <w:spacing w:before="0" w:after="0" w:line="240" w:lineRule="auto"/>
              <w:jc w:val="both"/>
              <w:rPr>
                <w:sz w:val="24"/>
                <w:szCs w:val="24"/>
              </w:rPr>
            </w:pPr>
          </w:p>
          <w:p w14:paraId="60AC7359" w14:textId="52D2166A" w:rsidR="00F64786" w:rsidRDefault="00F64786" w:rsidP="00DA27C9">
            <w:pPr>
              <w:pStyle w:val="22"/>
              <w:shd w:val="clear" w:color="auto" w:fill="auto"/>
              <w:tabs>
                <w:tab w:val="left" w:pos="1022"/>
              </w:tabs>
              <w:spacing w:before="0" w:after="0" w:line="240" w:lineRule="auto"/>
              <w:jc w:val="both"/>
              <w:rPr>
                <w:sz w:val="24"/>
                <w:szCs w:val="24"/>
              </w:rPr>
            </w:pPr>
          </w:p>
          <w:p w14:paraId="60B2CEBA" w14:textId="46B196D4" w:rsidR="00F64786" w:rsidRDefault="00F64786" w:rsidP="00DA27C9">
            <w:pPr>
              <w:pStyle w:val="22"/>
              <w:shd w:val="clear" w:color="auto" w:fill="auto"/>
              <w:tabs>
                <w:tab w:val="left" w:pos="1022"/>
              </w:tabs>
              <w:spacing w:before="0" w:after="0" w:line="240" w:lineRule="auto"/>
              <w:jc w:val="both"/>
              <w:rPr>
                <w:sz w:val="24"/>
                <w:szCs w:val="24"/>
              </w:rPr>
            </w:pPr>
          </w:p>
          <w:p w14:paraId="25F41404" w14:textId="1FB09E7E" w:rsidR="00F64786" w:rsidRDefault="00F64786" w:rsidP="00DA27C9">
            <w:pPr>
              <w:pStyle w:val="22"/>
              <w:shd w:val="clear" w:color="auto" w:fill="auto"/>
              <w:tabs>
                <w:tab w:val="left" w:pos="1022"/>
              </w:tabs>
              <w:spacing w:before="0" w:after="0" w:line="240" w:lineRule="auto"/>
              <w:jc w:val="both"/>
              <w:rPr>
                <w:sz w:val="24"/>
                <w:szCs w:val="24"/>
              </w:rPr>
            </w:pPr>
          </w:p>
          <w:p w14:paraId="55BD14B9" w14:textId="51D0EBF3" w:rsidR="00F64786" w:rsidRDefault="00F64786" w:rsidP="00DA27C9">
            <w:pPr>
              <w:pStyle w:val="22"/>
              <w:shd w:val="clear" w:color="auto" w:fill="auto"/>
              <w:tabs>
                <w:tab w:val="left" w:pos="1022"/>
              </w:tabs>
              <w:spacing w:before="0" w:after="0" w:line="240" w:lineRule="auto"/>
              <w:jc w:val="both"/>
              <w:rPr>
                <w:sz w:val="24"/>
                <w:szCs w:val="24"/>
              </w:rPr>
            </w:pPr>
          </w:p>
          <w:p w14:paraId="56F8B4F3" w14:textId="1E42A8CB" w:rsidR="00F64786" w:rsidRDefault="00F64786" w:rsidP="00DA27C9">
            <w:pPr>
              <w:pStyle w:val="22"/>
              <w:shd w:val="clear" w:color="auto" w:fill="auto"/>
              <w:tabs>
                <w:tab w:val="left" w:pos="1022"/>
              </w:tabs>
              <w:spacing w:before="0" w:after="0" w:line="240" w:lineRule="auto"/>
              <w:jc w:val="both"/>
              <w:rPr>
                <w:sz w:val="24"/>
                <w:szCs w:val="24"/>
              </w:rPr>
            </w:pPr>
          </w:p>
          <w:p w14:paraId="7E523767" w14:textId="62D734F8" w:rsidR="00F64786" w:rsidRDefault="00F64786" w:rsidP="00DA27C9">
            <w:pPr>
              <w:pStyle w:val="22"/>
              <w:shd w:val="clear" w:color="auto" w:fill="auto"/>
              <w:tabs>
                <w:tab w:val="left" w:pos="1022"/>
              </w:tabs>
              <w:spacing w:before="0" w:after="0" w:line="240" w:lineRule="auto"/>
              <w:jc w:val="both"/>
              <w:rPr>
                <w:sz w:val="24"/>
                <w:szCs w:val="24"/>
              </w:rPr>
            </w:pPr>
          </w:p>
          <w:p w14:paraId="7517FCE9" w14:textId="77777777" w:rsidR="00F64786" w:rsidRDefault="00F64786" w:rsidP="00DA27C9">
            <w:pPr>
              <w:pStyle w:val="22"/>
              <w:shd w:val="clear" w:color="auto" w:fill="auto"/>
              <w:tabs>
                <w:tab w:val="left" w:pos="1022"/>
              </w:tabs>
              <w:spacing w:before="0" w:after="0" w:line="240" w:lineRule="auto"/>
              <w:jc w:val="both"/>
              <w:rPr>
                <w:sz w:val="24"/>
                <w:szCs w:val="24"/>
              </w:rPr>
            </w:pPr>
          </w:p>
          <w:p w14:paraId="173AC62A" w14:textId="77777777" w:rsidR="00F64786" w:rsidRDefault="00F64786" w:rsidP="00DA27C9">
            <w:pPr>
              <w:pStyle w:val="22"/>
              <w:shd w:val="clear" w:color="auto" w:fill="auto"/>
              <w:tabs>
                <w:tab w:val="left" w:pos="1022"/>
              </w:tabs>
              <w:spacing w:before="0" w:after="0" w:line="240" w:lineRule="auto"/>
              <w:jc w:val="both"/>
              <w:rPr>
                <w:sz w:val="24"/>
                <w:szCs w:val="24"/>
              </w:rPr>
            </w:pPr>
          </w:p>
          <w:p w14:paraId="473C9332" w14:textId="77777777" w:rsidR="00F64786" w:rsidRPr="0034529A" w:rsidRDefault="00F64786" w:rsidP="00DA27C9">
            <w:pPr>
              <w:pStyle w:val="22"/>
              <w:shd w:val="clear" w:color="auto" w:fill="auto"/>
              <w:tabs>
                <w:tab w:val="left" w:pos="1022"/>
              </w:tabs>
              <w:spacing w:before="0" w:after="0" w:line="240" w:lineRule="auto"/>
              <w:jc w:val="both"/>
              <w:rPr>
                <w:b/>
                <w:bCs/>
                <w:sz w:val="24"/>
                <w:szCs w:val="24"/>
              </w:rPr>
            </w:pPr>
            <w:r>
              <w:rPr>
                <w:sz w:val="24"/>
                <w:szCs w:val="24"/>
              </w:rPr>
              <w:t>4</w:t>
            </w:r>
            <w:r w:rsidRPr="0034529A">
              <w:rPr>
                <w:sz w:val="24"/>
                <w:szCs w:val="24"/>
              </w:rPr>
              <w:t xml:space="preserve">) </w:t>
            </w:r>
            <w:r w:rsidRPr="0034529A">
              <w:rPr>
                <w:b/>
                <w:bCs/>
                <w:sz w:val="24"/>
                <w:szCs w:val="24"/>
              </w:rPr>
              <w:t>культурно-досуговая деятельность:</w:t>
            </w:r>
          </w:p>
          <w:p w14:paraId="79E7C764"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музыкальной деятельности;</w:t>
            </w:r>
          </w:p>
          <w:p w14:paraId="4BD94C8D"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развивать интерес к развлечениям, знакомящим с культурой и традициями народов страны;</w:t>
            </w:r>
          </w:p>
          <w:p w14:paraId="6A5A9590"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30289512"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1FEBB2A0"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формировать чувства причастности к событиям, происходящим в стране;</w:t>
            </w:r>
          </w:p>
          <w:p w14:paraId="30306ADC"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t>развивать индивидуальные творческие способности и художественные наклонности ребёнка;</w:t>
            </w:r>
          </w:p>
          <w:p w14:paraId="4C803F61" w14:textId="77777777" w:rsidR="00F64786" w:rsidRPr="0034529A" w:rsidRDefault="00F64786" w:rsidP="00DA27C9">
            <w:pPr>
              <w:pStyle w:val="22"/>
              <w:shd w:val="clear" w:color="auto" w:fill="auto"/>
              <w:spacing w:before="0" w:after="0" w:line="240" w:lineRule="auto"/>
              <w:jc w:val="both"/>
              <w:rPr>
                <w:sz w:val="24"/>
                <w:szCs w:val="24"/>
              </w:rPr>
            </w:pPr>
            <w:r w:rsidRPr="0034529A">
              <w:rPr>
                <w:sz w:val="24"/>
                <w:szCs w:val="24"/>
              </w:rPr>
              <w:lastRenderedPageBreak/>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6F0C54B0" w14:textId="77777777" w:rsidR="00F64786" w:rsidRPr="00BD24F3" w:rsidRDefault="00F64786" w:rsidP="00DA27C9">
            <w:pPr>
              <w:pStyle w:val="22"/>
              <w:shd w:val="clear" w:color="auto" w:fill="auto"/>
              <w:tabs>
                <w:tab w:val="left" w:pos="1134"/>
              </w:tabs>
              <w:spacing w:before="0" w:after="0" w:line="240" w:lineRule="auto"/>
              <w:jc w:val="center"/>
              <w:rPr>
                <w:b/>
                <w:i/>
                <w:iCs/>
                <w:sz w:val="24"/>
                <w:szCs w:val="24"/>
              </w:rPr>
            </w:pPr>
          </w:p>
        </w:tc>
        <w:tc>
          <w:tcPr>
            <w:tcW w:w="4672" w:type="dxa"/>
          </w:tcPr>
          <w:p w14:paraId="4719C5B8" w14:textId="77777777" w:rsidR="00F64786" w:rsidRPr="009F4883" w:rsidRDefault="00F64786" w:rsidP="00DA27C9">
            <w:pPr>
              <w:pStyle w:val="22"/>
              <w:shd w:val="clear" w:color="auto" w:fill="auto"/>
              <w:tabs>
                <w:tab w:val="left" w:pos="1580"/>
              </w:tabs>
              <w:spacing w:before="0" w:after="0" w:line="240" w:lineRule="auto"/>
              <w:jc w:val="both"/>
              <w:rPr>
                <w:b/>
                <w:bCs/>
                <w:sz w:val="24"/>
                <w:szCs w:val="24"/>
              </w:rPr>
            </w:pPr>
            <w:r>
              <w:rPr>
                <w:b/>
                <w:bCs/>
                <w:sz w:val="24"/>
                <w:szCs w:val="24"/>
              </w:rPr>
              <w:lastRenderedPageBreak/>
              <w:t>1)п</w:t>
            </w:r>
            <w:r w:rsidRPr="009F4883">
              <w:rPr>
                <w:b/>
                <w:bCs/>
                <w:sz w:val="24"/>
                <w:szCs w:val="24"/>
              </w:rPr>
              <w:t>риобщение к искусству</w:t>
            </w:r>
            <w:r>
              <w:rPr>
                <w:b/>
                <w:bCs/>
                <w:sz w:val="24"/>
                <w:szCs w:val="24"/>
              </w:rPr>
              <w:t>:</w:t>
            </w:r>
          </w:p>
          <w:p w14:paraId="42C2FF55" w14:textId="77777777" w:rsidR="00F64786" w:rsidRPr="009F4883" w:rsidRDefault="00F64786" w:rsidP="00DA27C9">
            <w:pPr>
              <w:pStyle w:val="22"/>
              <w:shd w:val="clear" w:color="auto" w:fill="auto"/>
              <w:tabs>
                <w:tab w:val="left" w:pos="1038"/>
              </w:tabs>
              <w:spacing w:before="0" w:after="0" w:line="240" w:lineRule="auto"/>
              <w:jc w:val="both"/>
              <w:rPr>
                <w:sz w:val="24"/>
                <w:szCs w:val="24"/>
              </w:rPr>
            </w:pPr>
            <w:r>
              <w:rPr>
                <w:sz w:val="24"/>
                <w:szCs w:val="24"/>
              </w:rPr>
              <w:t>а</w:t>
            </w:r>
            <w:r w:rsidRPr="009F4883">
              <w:rPr>
                <w:sz w:val="24"/>
                <w:szCs w:val="24"/>
              </w:rPr>
              <w:t xml:space="preserve">) </w:t>
            </w:r>
            <w:r>
              <w:rPr>
                <w:sz w:val="24"/>
                <w:szCs w:val="24"/>
              </w:rPr>
              <w:t>п</w:t>
            </w:r>
            <w:r w:rsidRPr="009F4883">
              <w:rPr>
                <w:sz w:val="24"/>
                <w:szCs w:val="24"/>
              </w:rPr>
              <w:t>едагог продолжает приобщать детей к восприятию искусства, развивать интерес к нему; поощряет выражение эстетических чувств, проявление эмоций при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музыкальным искусством, воспитывает патриотизм и чувства гордости за свою страну, край.</w:t>
            </w:r>
          </w:p>
          <w:p w14:paraId="4DCA3166" w14:textId="77777777" w:rsidR="00F64786" w:rsidRPr="009F4883" w:rsidRDefault="00F64786" w:rsidP="00DA27C9">
            <w:pPr>
              <w:pStyle w:val="22"/>
              <w:shd w:val="clear" w:color="auto" w:fill="auto"/>
              <w:tabs>
                <w:tab w:val="left" w:pos="1033"/>
              </w:tabs>
              <w:spacing w:before="0" w:after="0" w:line="240" w:lineRule="auto"/>
              <w:jc w:val="both"/>
              <w:rPr>
                <w:sz w:val="24"/>
                <w:szCs w:val="24"/>
              </w:rPr>
            </w:pPr>
            <w:r>
              <w:rPr>
                <w:sz w:val="24"/>
                <w:szCs w:val="24"/>
              </w:rPr>
              <w:t>б</w:t>
            </w:r>
            <w:r w:rsidRPr="009F4883">
              <w:rPr>
                <w:sz w:val="24"/>
                <w:szCs w:val="24"/>
              </w:rPr>
              <w:t>) Педагог учит узнавать и называть предметы и явления природы, окружающей действительности в музыкальных образах; развивает у детей умение различать жанры музыкального искусства; учит детей выделять и называть основные средства выразительности и создавать свои художественные образы музыкальной деятельности.</w:t>
            </w:r>
          </w:p>
          <w:p w14:paraId="60D607DE" w14:textId="77777777" w:rsidR="00F64786" w:rsidRPr="009F4883" w:rsidRDefault="00F64786" w:rsidP="00DA27C9">
            <w:pPr>
              <w:pStyle w:val="22"/>
              <w:shd w:val="clear" w:color="auto" w:fill="auto"/>
              <w:tabs>
                <w:tab w:val="left" w:pos="1023"/>
              </w:tabs>
              <w:spacing w:before="0" w:after="0" w:line="240" w:lineRule="auto"/>
              <w:jc w:val="both"/>
              <w:rPr>
                <w:sz w:val="24"/>
                <w:szCs w:val="24"/>
              </w:rPr>
            </w:pPr>
            <w:r>
              <w:rPr>
                <w:sz w:val="24"/>
                <w:szCs w:val="24"/>
              </w:rPr>
              <w:t>в</w:t>
            </w:r>
            <w:r w:rsidRPr="009F4883">
              <w:rPr>
                <w:sz w:val="24"/>
                <w:szCs w:val="24"/>
              </w:rPr>
              <w:t>) Педагог знакомит детей с произведениями народного искусства (потешки, сказки, загадки, песни, хороводы, заклички).</w:t>
            </w:r>
          </w:p>
          <w:p w14:paraId="0DF8CC7B" w14:textId="77777777" w:rsidR="00F64786" w:rsidRPr="009F4883" w:rsidRDefault="00F64786" w:rsidP="00DA27C9">
            <w:pPr>
              <w:pStyle w:val="22"/>
              <w:shd w:val="clear" w:color="auto" w:fill="auto"/>
              <w:tabs>
                <w:tab w:val="left" w:pos="1033"/>
              </w:tabs>
              <w:spacing w:before="0" w:after="0" w:line="240" w:lineRule="auto"/>
              <w:jc w:val="both"/>
              <w:rPr>
                <w:sz w:val="24"/>
                <w:szCs w:val="24"/>
              </w:rPr>
            </w:pPr>
            <w:r>
              <w:rPr>
                <w:sz w:val="24"/>
                <w:szCs w:val="24"/>
              </w:rPr>
              <w:t>г</w:t>
            </w:r>
            <w:r w:rsidRPr="009F4883">
              <w:rPr>
                <w:sz w:val="24"/>
                <w:szCs w:val="24"/>
              </w:rPr>
              <w:t xml:space="preserve">) Педагог поощряет проявление детских </w:t>
            </w:r>
            <w:r w:rsidRPr="009F4883">
              <w:rPr>
                <w:sz w:val="24"/>
                <w:szCs w:val="24"/>
              </w:rPr>
              <w:lastRenderedPageBreak/>
              <w:t>предпочтений: выбор детьми любимых песен, танцев, хороводов, пояснение детьми выбора.</w:t>
            </w:r>
          </w:p>
          <w:p w14:paraId="6B8D96FA" w14:textId="77777777" w:rsidR="00F64786" w:rsidRDefault="00F64786" w:rsidP="00DA27C9">
            <w:pPr>
              <w:pStyle w:val="22"/>
              <w:shd w:val="clear" w:color="auto" w:fill="auto"/>
              <w:tabs>
                <w:tab w:val="left" w:pos="1777"/>
              </w:tabs>
              <w:spacing w:before="0" w:after="0" w:line="240" w:lineRule="auto"/>
              <w:jc w:val="both"/>
              <w:rPr>
                <w:b/>
                <w:bCs/>
                <w:sz w:val="24"/>
                <w:szCs w:val="24"/>
              </w:rPr>
            </w:pPr>
          </w:p>
          <w:p w14:paraId="31E5F759" w14:textId="77777777" w:rsidR="00F64786" w:rsidRPr="009F4883" w:rsidRDefault="00F64786" w:rsidP="00DA27C9">
            <w:pPr>
              <w:pStyle w:val="22"/>
              <w:shd w:val="clear" w:color="auto" w:fill="auto"/>
              <w:tabs>
                <w:tab w:val="left" w:pos="1777"/>
              </w:tabs>
              <w:spacing w:before="0" w:after="0" w:line="240" w:lineRule="auto"/>
              <w:jc w:val="both"/>
              <w:rPr>
                <w:b/>
                <w:bCs/>
                <w:sz w:val="24"/>
                <w:szCs w:val="24"/>
              </w:rPr>
            </w:pPr>
            <w:r>
              <w:rPr>
                <w:b/>
                <w:bCs/>
                <w:sz w:val="24"/>
                <w:szCs w:val="24"/>
              </w:rPr>
              <w:t>2)м</w:t>
            </w:r>
            <w:r w:rsidRPr="009F4883">
              <w:rPr>
                <w:b/>
                <w:bCs/>
                <w:sz w:val="24"/>
                <w:szCs w:val="24"/>
              </w:rPr>
              <w:t>узыкальная деятельность</w:t>
            </w:r>
            <w:r>
              <w:rPr>
                <w:b/>
                <w:bCs/>
                <w:sz w:val="24"/>
                <w:szCs w:val="24"/>
              </w:rPr>
              <w:t>:</w:t>
            </w:r>
          </w:p>
          <w:p w14:paraId="5E4ED4FE" w14:textId="77777777" w:rsidR="00F64786" w:rsidRPr="009F4883" w:rsidRDefault="00F64786" w:rsidP="00DA27C9">
            <w:pPr>
              <w:pStyle w:val="22"/>
              <w:shd w:val="clear" w:color="auto" w:fill="auto"/>
              <w:tabs>
                <w:tab w:val="left" w:pos="1124"/>
              </w:tabs>
              <w:spacing w:before="0" w:after="0" w:line="240" w:lineRule="auto"/>
              <w:jc w:val="both"/>
              <w:rPr>
                <w:sz w:val="24"/>
                <w:szCs w:val="24"/>
              </w:rPr>
            </w:pPr>
            <w:r>
              <w:rPr>
                <w:sz w:val="24"/>
                <w:szCs w:val="24"/>
              </w:rPr>
              <w:t>а</w:t>
            </w:r>
            <w:r w:rsidRPr="009F4883">
              <w:rPr>
                <w:sz w:val="24"/>
                <w:szCs w:val="24"/>
              </w:rPr>
              <w:t xml:space="preserve">) </w:t>
            </w:r>
            <w:r>
              <w:rPr>
                <w:sz w:val="24"/>
                <w:szCs w:val="24"/>
              </w:rPr>
              <w:t>с</w:t>
            </w:r>
            <w:r w:rsidRPr="009F4883">
              <w:rPr>
                <w:sz w:val="24"/>
                <w:szCs w:val="24"/>
              </w:rPr>
              <w:t>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14DEEF1" w14:textId="77777777" w:rsidR="00F64786" w:rsidRPr="009F4883" w:rsidRDefault="00F64786" w:rsidP="00DA27C9">
            <w:pPr>
              <w:pStyle w:val="22"/>
              <w:shd w:val="clear" w:color="auto" w:fill="auto"/>
              <w:tabs>
                <w:tab w:val="left" w:pos="1047"/>
              </w:tabs>
              <w:spacing w:before="0" w:after="0" w:line="240" w:lineRule="auto"/>
              <w:jc w:val="both"/>
              <w:rPr>
                <w:sz w:val="24"/>
                <w:szCs w:val="24"/>
              </w:rPr>
            </w:pPr>
            <w:r>
              <w:rPr>
                <w:sz w:val="24"/>
                <w:szCs w:val="24"/>
              </w:rPr>
              <w:t>б</w:t>
            </w:r>
            <w:r w:rsidRPr="009F4883">
              <w:rPr>
                <w:sz w:val="24"/>
                <w:szCs w:val="24"/>
              </w:rPr>
              <w:t>)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5D43EC8" w14:textId="77777777" w:rsidR="00F64786" w:rsidRPr="009F4883" w:rsidRDefault="00F64786" w:rsidP="00DA27C9">
            <w:pPr>
              <w:pStyle w:val="22"/>
              <w:shd w:val="clear" w:color="auto" w:fill="auto"/>
              <w:tabs>
                <w:tab w:val="left" w:pos="1186"/>
              </w:tabs>
              <w:spacing w:before="0" w:after="0" w:line="240" w:lineRule="auto"/>
              <w:jc w:val="both"/>
              <w:rPr>
                <w:sz w:val="24"/>
                <w:szCs w:val="24"/>
              </w:rPr>
            </w:pPr>
            <w:r>
              <w:rPr>
                <w:sz w:val="24"/>
                <w:szCs w:val="24"/>
              </w:rPr>
              <w:t>в</w:t>
            </w:r>
            <w:r w:rsidRPr="009F4883">
              <w:rPr>
                <w:sz w:val="24"/>
                <w:szCs w:val="24"/>
              </w:rPr>
              <w:t>)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6A797770" w14:textId="77777777" w:rsidR="00F64786" w:rsidRPr="009F4883" w:rsidRDefault="00F64786" w:rsidP="00DA27C9">
            <w:pPr>
              <w:pStyle w:val="22"/>
              <w:shd w:val="clear" w:color="auto" w:fill="auto"/>
              <w:tabs>
                <w:tab w:val="left" w:pos="1100"/>
              </w:tabs>
              <w:spacing w:before="0" w:after="0" w:line="240" w:lineRule="auto"/>
              <w:jc w:val="both"/>
              <w:rPr>
                <w:sz w:val="24"/>
                <w:szCs w:val="24"/>
              </w:rPr>
            </w:pPr>
            <w:r>
              <w:rPr>
                <w:sz w:val="24"/>
                <w:szCs w:val="24"/>
              </w:rPr>
              <w:t>г</w:t>
            </w:r>
            <w:r w:rsidRPr="009F4883">
              <w:rPr>
                <w:sz w:val="24"/>
                <w:szCs w:val="24"/>
              </w:rPr>
              <w:t xml:space="preserve">)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w:t>
            </w:r>
            <w:r w:rsidRPr="009F4883">
              <w:rPr>
                <w:sz w:val="24"/>
                <w:szCs w:val="24"/>
              </w:rPr>
              <w:lastRenderedPageBreak/>
              <w:t>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50E7FC65" w14:textId="77777777" w:rsidR="00F64786" w:rsidRPr="009F4883" w:rsidRDefault="00F64786" w:rsidP="00DA27C9">
            <w:pPr>
              <w:pStyle w:val="22"/>
              <w:shd w:val="clear" w:color="auto" w:fill="auto"/>
              <w:tabs>
                <w:tab w:val="left" w:pos="1086"/>
              </w:tabs>
              <w:spacing w:before="0" w:after="0" w:line="240" w:lineRule="auto"/>
              <w:jc w:val="both"/>
              <w:rPr>
                <w:sz w:val="24"/>
                <w:szCs w:val="24"/>
              </w:rPr>
            </w:pPr>
            <w:r>
              <w:rPr>
                <w:sz w:val="24"/>
                <w:szCs w:val="24"/>
              </w:rPr>
              <w:t>д</w:t>
            </w:r>
            <w:r w:rsidRPr="009F4883">
              <w:rPr>
                <w:sz w:val="24"/>
                <w:szCs w:val="24"/>
              </w:rPr>
              <w:t>)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ECAA06E" w14:textId="77777777" w:rsidR="00F64786" w:rsidRPr="009F4883" w:rsidRDefault="00F64786" w:rsidP="00DA27C9">
            <w:pPr>
              <w:pStyle w:val="22"/>
              <w:shd w:val="clear" w:color="auto" w:fill="auto"/>
              <w:tabs>
                <w:tab w:val="left" w:pos="1013"/>
              </w:tabs>
              <w:spacing w:before="0" w:after="0" w:line="240" w:lineRule="auto"/>
              <w:jc w:val="both"/>
              <w:rPr>
                <w:sz w:val="24"/>
                <w:szCs w:val="24"/>
              </w:rPr>
            </w:pPr>
            <w:r>
              <w:rPr>
                <w:sz w:val="24"/>
                <w:szCs w:val="24"/>
              </w:rPr>
              <w:t>е</w:t>
            </w:r>
            <w:r w:rsidRPr="009F4883">
              <w:rPr>
                <w:sz w:val="24"/>
                <w:szCs w:val="24"/>
              </w:rPr>
              <w:t>) Игра на детских музыкальных инструментах:</w:t>
            </w:r>
          </w:p>
          <w:p w14:paraId="6E7991D2" w14:textId="77777777" w:rsidR="00F64786" w:rsidRPr="00D67005" w:rsidRDefault="00F64786" w:rsidP="00DA27C9">
            <w:pPr>
              <w:pStyle w:val="22"/>
              <w:shd w:val="clear" w:color="auto" w:fill="auto"/>
              <w:spacing w:before="0" w:after="0" w:line="240" w:lineRule="auto"/>
              <w:jc w:val="both"/>
              <w:rPr>
                <w:sz w:val="24"/>
                <w:szCs w:val="24"/>
              </w:rPr>
            </w:pPr>
            <w:r w:rsidRPr="009F4883">
              <w:rPr>
                <w:sz w:val="24"/>
                <w:szCs w:val="24"/>
              </w:rPr>
              <w:t>педагог формирует у детей умение подыгрывать простейшие мелодии на деревянных ложках, погремушках, барабане, металлофоне;</w:t>
            </w:r>
          </w:p>
          <w:p w14:paraId="48DC1ADA" w14:textId="77777777" w:rsidR="00F64786" w:rsidRPr="00D67005" w:rsidRDefault="00F64786" w:rsidP="00DA27C9">
            <w:pPr>
              <w:pStyle w:val="22"/>
              <w:shd w:val="clear" w:color="auto" w:fill="auto"/>
              <w:spacing w:before="0" w:after="0" w:line="240" w:lineRule="auto"/>
              <w:jc w:val="both"/>
              <w:rPr>
                <w:sz w:val="24"/>
                <w:szCs w:val="24"/>
              </w:rPr>
            </w:pPr>
            <w:r w:rsidRPr="00D67005">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3EFEF6E3" w14:textId="77777777" w:rsidR="00F64786" w:rsidRPr="00D67005" w:rsidRDefault="00F64786" w:rsidP="00DA27C9">
            <w:pPr>
              <w:pStyle w:val="22"/>
              <w:shd w:val="clear" w:color="auto" w:fill="auto"/>
              <w:tabs>
                <w:tab w:val="left" w:pos="1766"/>
              </w:tabs>
              <w:spacing w:before="0" w:after="0" w:line="240" w:lineRule="auto"/>
              <w:jc w:val="both"/>
              <w:rPr>
                <w:b/>
                <w:bCs/>
                <w:sz w:val="24"/>
                <w:szCs w:val="24"/>
              </w:rPr>
            </w:pPr>
            <w:r>
              <w:rPr>
                <w:b/>
                <w:bCs/>
                <w:sz w:val="24"/>
                <w:szCs w:val="24"/>
              </w:rPr>
              <w:t>3)т</w:t>
            </w:r>
            <w:r w:rsidRPr="00D67005">
              <w:rPr>
                <w:b/>
                <w:bCs/>
                <w:sz w:val="24"/>
                <w:szCs w:val="24"/>
              </w:rPr>
              <w:t>еатрализованная деятельность</w:t>
            </w:r>
            <w:r>
              <w:rPr>
                <w:b/>
                <w:bCs/>
                <w:sz w:val="24"/>
                <w:szCs w:val="24"/>
              </w:rPr>
              <w:t>:</w:t>
            </w:r>
          </w:p>
          <w:p w14:paraId="56522633" w14:textId="44D0F341" w:rsidR="00F64786" w:rsidRDefault="00F64786" w:rsidP="00DA27C9">
            <w:pPr>
              <w:pStyle w:val="22"/>
              <w:shd w:val="clear" w:color="auto" w:fill="auto"/>
              <w:spacing w:before="0" w:after="0" w:line="240" w:lineRule="auto"/>
              <w:jc w:val="both"/>
              <w:rPr>
                <w:sz w:val="24"/>
                <w:szCs w:val="24"/>
              </w:rPr>
            </w:pPr>
            <w:r>
              <w:rPr>
                <w:sz w:val="24"/>
                <w:szCs w:val="24"/>
              </w:rPr>
              <w:t>п</w:t>
            </w:r>
            <w:r w:rsidRPr="00D67005">
              <w:rPr>
                <w:sz w:val="24"/>
                <w:szCs w:val="24"/>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w:t>
            </w:r>
            <w:r w:rsidRPr="00D67005">
              <w:rPr>
                <w:sz w:val="24"/>
                <w:szCs w:val="24"/>
              </w:rPr>
              <w:lastRenderedPageBreak/>
              <w:t>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1F10CEB8" w14:textId="77777777" w:rsidR="00F64786" w:rsidRPr="00D67005" w:rsidRDefault="00F64786" w:rsidP="00DA27C9">
            <w:pPr>
              <w:pStyle w:val="22"/>
              <w:shd w:val="clear" w:color="auto" w:fill="auto"/>
              <w:spacing w:before="0" w:after="0" w:line="240" w:lineRule="auto"/>
              <w:jc w:val="both"/>
              <w:rPr>
                <w:sz w:val="24"/>
                <w:szCs w:val="24"/>
              </w:rPr>
            </w:pPr>
          </w:p>
          <w:p w14:paraId="28905429" w14:textId="77777777" w:rsidR="00F64786" w:rsidRPr="00D67005" w:rsidRDefault="00F64786" w:rsidP="00DA27C9">
            <w:pPr>
              <w:pStyle w:val="22"/>
              <w:shd w:val="clear" w:color="auto" w:fill="auto"/>
              <w:tabs>
                <w:tab w:val="left" w:pos="1762"/>
              </w:tabs>
              <w:spacing w:before="0" w:after="0" w:line="240" w:lineRule="auto"/>
              <w:jc w:val="both"/>
              <w:rPr>
                <w:b/>
                <w:bCs/>
                <w:sz w:val="24"/>
                <w:szCs w:val="24"/>
              </w:rPr>
            </w:pPr>
            <w:r>
              <w:rPr>
                <w:b/>
                <w:bCs/>
                <w:sz w:val="24"/>
                <w:szCs w:val="24"/>
              </w:rPr>
              <w:t>4)к</w:t>
            </w:r>
            <w:r w:rsidRPr="00D67005">
              <w:rPr>
                <w:b/>
                <w:bCs/>
                <w:sz w:val="24"/>
                <w:szCs w:val="24"/>
              </w:rPr>
              <w:t>ультурно-досуговая деятельность</w:t>
            </w:r>
            <w:r>
              <w:rPr>
                <w:b/>
                <w:bCs/>
                <w:sz w:val="24"/>
                <w:szCs w:val="24"/>
              </w:rPr>
              <w:t>:</w:t>
            </w:r>
          </w:p>
          <w:p w14:paraId="43F9765F" w14:textId="77777777" w:rsidR="00F64786" w:rsidRPr="00D67005" w:rsidRDefault="00F64786" w:rsidP="00DA27C9">
            <w:pPr>
              <w:pStyle w:val="22"/>
              <w:shd w:val="clear" w:color="auto" w:fill="auto"/>
              <w:spacing w:before="0" w:after="0" w:line="240" w:lineRule="auto"/>
              <w:jc w:val="both"/>
              <w:rPr>
                <w:sz w:val="24"/>
                <w:szCs w:val="24"/>
              </w:rPr>
            </w:pPr>
            <w:r>
              <w:rPr>
                <w:sz w:val="24"/>
                <w:szCs w:val="24"/>
              </w:rPr>
              <w:t>п</w:t>
            </w:r>
            <w:r w:rsidRPr="00D67005">
              <w:rPr>
                <w:sz w:val="24"/>
                <w:szCs w:val="24"/>
              </w:rPr>
              <w:t xml:space="preserve">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музыкальной деятельности. Вовлекает детей в процесс подготовки к развлечениям (концерт, кукольный спектакль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музыкальные наклонности детей. Педагог привлекает детей к процессу подготовки разных видов развлечений; </w:t>
            </w:r>
            <w:r w:rsidRPr="00D67005">
              <w:rPr>
                <w:sz w:val="24"/>
                <w:szCs w:val="24"/>
              </w:rPr>
              <w:lastRenderedPageBreak/>
              <w:t>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543EED4E" w14:textId="77777777" w:rsidR="00F64786" w:rsidRPr="00BD24F3" w:rsidRDefault="00F64786" w:rsidP="00DA27C9">
            <w:pPr>
              <w:pStyle w:val="22"/>
              <w:shd w:val="clear" w:color="auto" w:fill="auto"/>
              <w:spacing w:before="0" w:after="0" w:line="240" w:lineRule="auto"/>
              <w:jc w:val="both"/>
              <w:rPr>
                <w:i/>
                <w:iCs/>
                <w:sz w:val="24"/>
                <w:szCs w:val="24"/>
              </w:rPr>
            </w:pPr>
          </w:p>
        </w:tc>
      </w:tr>
      <w:tr w:rsidR="00F64786" w:rsidRPr="00AC2725" w14:paraId="1276DE4D" w14:textId="77777777" w:rsidTr="00F64786">
        <w:tc>
          <w:tcPr>
            <w:tcW w:w="9345" w:type="dxa"/>
            <w:gridSpan w:val="2"/>
          </w:tcPr>
          <w:p w14:paraId="08F3F7D2" w14:textId="344E6949" w:rsidR="00F64786" w:rsidRPr="00AC2725" w:rsidRDefault="00F64786" w:rsidP="00DA27C9">
            <w:pPr>
              <w:pStyle w:val="22"/>
              <w:shd w:val="clear" w:color="auto" w:fill="auto"/>
              <w:tabs>
                <w:tab w:val="left" w:pos="1345"/>
              </w:tabs>
              <w:spacing w:before="0" w:after="0" w:line="240" w:lineRule="auto"/>
              <w:jc w:val="center"/>
              <w:rPr>
                <w:b/>
                <w:bCs/>
                <w:sz w:val="24"/>
                <w:szCs w:val="24"/>
              </w:rPr>
            </w:pPr>
          </w:p>
        </w:tc>
      </w:tr>
      <w:tr w:rsidR="00F64786" w:rsidRPr="00B23474" w14:paraId="7EF7AD52" w14:textId="77777777" w:rsidTr="00F64786">
        <w:tc>
          <w:tcPr>
            <w:tcW w:w="9345" w:type="dxa"/>
            <w:gridSpan w:val="2"/>
          </w:tcPr>
          <w:p w14:paraId="47C58121" w14:textId="77777777" w:rsidR="00F64786" w:rsidRPr="00CA1879" w:rsidRDefault="00F64786" w:rsidP="00DA27C9">
            <w:pPr>
              <w:pStyle w:val="22"/>
              <w:shd w:val="clear" w:color="auto" w:fill="auto"/>
              <w:tabs>
                <w:tab w:val="left" w:pos="1345"/>
              </w:tabs>
              <w:spacing w:before="0" w:after="0" w:line="240" w:lineRule="auto"/>
              <w:jc w:val="center"/>
              <w:rPr>
                <w:b/>
                <w:bCs/>
                <w:sz w:val="24"/>
                <w:szCs w:val="24"/>
              </w:rPr>
            </w:pPr>
            <w:r w:rsidRPr="00CA1879">
              <w:rPr>
                <w:b/>
                <w:bCs/>
                <w:sz w:val="24"/>
                <w:szCs w:val="24"/>
              </w:rPr>
              <w:t>От 6 лет до 7 лет</w:t>
            </w:r>
          </w:p>
        </w:tc>
      </w:tr>
      <w:tr w:rsidR="00F64786" w:rsidRPr="00323753" w14:paraId="298DB3BA" w14:textId="77777777" w:rsidTr="00F64786">
        <w:tc>
          <w:tcPr>
            <w:tcW w:w="4673" w:type="dxa"/>
          </w:tcPr>
          <w:p w14:paraId="7EC116ED" w14:textId="77777777" w:rsidR="00F64786" w:rsidRPr="00CA1879" w:rsidRDefault="00F64786" w:rsidP="00DA27C9">
            <w:pPr>
              <w:pStyle w:val="22"/>
              <w:shd w:val="clear" w:color="auto" w:fill="auto"/>
              <w:tabs>
                <w:tab w:val="left" w:pos="1134"/>
              </w:tabs>
              <w:spacing w:before="0" w:after="0" w:line="240" w:lineRule="auto"/>
              <w:jc w:val="center"/>
              <w:rPr>
                <w:b/>
                <w:sz w:val="24"/>
                <w:szCs w:val="24"/>
              </w:rPr>
            </w:pPr>
            <w:r w:rsidRPr="00CA1879">
              <w:rPr>
                <w:b/>
                <w:sz w:val="24"/>
                <w:szCs w:val="24"/>
              </w:rPr>
              <w:t>Основные задачи</w:t>
            </w:r>
          </w:p>
        </w:tc>
        <w:tc>
          <w:tcPr>
            <w:tcW w:w="4672" w:type="dxa"/>
          </w:tcPr>
          <w:p w14:paraId="509970EA" w14:textId="77777777" w:rsidR="00F64786" w:rsidRPr="00CA1879" w:rsidRDefault="00F64786" w:rsidP="00DA27C9">
            <w:pPr>
              <w:pStyle w:val="22"/>
              <w:shd w:val="clear" w:color="auto" w:fill="auto"/>
              <w:tabs>
                <w:tab w:val="left" w:pos="1551"/>
              </w:tabs>
              <w:spacing w:before="0" w:after="0" w:line="240" w:lineRule="auto"/>
              <w:jc w:val="center"/>
              <w:rPr>
                <w:b/>
                <w:sz w:val="24"/>
                <w:szCs w:val="24"/>
              </w:rPr>
            </w:pPr>
            <w:r w:rsidRPr="00CA1879">
              <w:rPr>
                <w:b/>
                <w:sz w:val="24"/>
                <w:szCs w:val="24"/>
              </w:rPr>
              <w:t>Содержание образовательной деятельности</w:t>
            </w:r>
          </w:p>
        </w:tc>
      </w:tr>
      <w:tr w:rsidR="00F64786" w:rsidRPr="00323753" w14:paraId="655BA5C2" w14:textId="77777777" w:rsidTr="00F64786">
        <w:tc>
          <w:tcPr>
            <w:tcW w:w="4673" w:type="dxa"/>
            <w:tcBorders>
              <w:bottom w:val="single" w:sz="4" w:space="0" w:color="auto"/>
            </w:tcBorders>
          </w:tcPr>
          <w:p w14:paraId="3C349D91" w14:textId="77777777" w:rsidR="00F64786" w:rsidRPr="00CA1879" w:rsidRDefault="00F64786" w:rsidP="00DA27C9">
            <w:pPr>
              <w:pStyle w:val="22"/>
              <w:shd w:val="clear" w:color="auto" w:fill="auto"/>
              <w:tabs>
                <w:tab w:val="left" w:pos="994"/>
              </w:tabs>
              <w:spacing w:before="0" w:after="0" w:line="240" w:lineRule="auto"/>
              <w:jc w:val="both"/>
              <w:rPr>
                <w:b/>
                <w:bCs/>
                <w:sz w:val="24"/>
                <w:szCs w:val="24"/>
              </w:rPr>
            </w:pPr>
            <w:r w:rsidRPr="00CA1879">
              <w:rPr>
                <w:sz w:val="24"/>
                <w:szCs w:val="24"/>
              </w:rPr>
              <w:t xml:space="preserve">1) </w:t>
            </w:r>
            <w:r w:rsidRPr="00CA1879">
              <w:rPr>
                <w:b/>
                <w:bCs/>
                <w:sz w:val="24"/>
                <w:szCs w:val="24"/>
              </w:rPr>
              <w:t>приобщение к искусству:</w:t>
            </w:r>
          </w:p>
          <w:p w14:paraId="498DA9F4"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развивать у детей интерес к искусству, эстетический вкус; формировать у детей предпочтения в области музыкальной, театрализованной деятельности;</w:t>
            </w:r>
          </w:p>
          <w:p w14:paraId="5ABDCD28"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3E74575D"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жанрами музыкального искусства;</w:t>
            </w:r>
          </w:p>
          <w:p w14:paraId="104870D7"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61DAAB7" w14:textId="77777777" w:rsidR="00F64786" w:rsidRPr="00CA1879" w:rsidRDefault="00F64786" w:rsidP="00DA27C9">
            <w:pPr>
              <w:pStyle w:val="22"/>
              <w:shd w:val="clear" w:color="auto" w:fill="auto"/>
              <w:spacing w:before="0" w:after="0" w:line="240" w:lineRule="auto"/>
              <w:rPr>
                <w:sz w:val="24"/>
                <w:szCs w:val="24"/>
              </w:rPr>
            </w:pPr>
            <w:r w:rsidRPr="00CA1879">
              <w:rPr>
                <w:sz w:val="24"/>
                <w:szCs w:val="24"/>
              </w:rPr>
              <w:t>формировать гуманное отношение к людям и окружающей природе;</w:t>
            </w:r>
          </w:p>
          <w:p w14:paraId="7B2B1AAC" w14:textId="77777777" w:rsidR="00F64786" w:rsidRPr="00CA1879" w:rsidRDefault="00F64786" w:rsidP="00DA27C9">
            <w:pPr>
              <w:pStyle w:val="22"/>
              <w:shd w:val="clear" w:color="auto" w:fill="auto"/>
              <w:spacing w:before="0" w:after="0" w:line="240" w:lineRule="auto"/>
              <w:rPr>
                <w:sz w:val="24"/>
                <w:szCs w:val="24"/>
              </w:rPr>
            </w:pPr>
            <w:r w:rsidRPr="00CA1879">
              <w:rPr>
                <w:sz w:val="24"/>
                <w:szCs w:val="24"/>
              </w:rPr>
              <w:t xml:space="preserve"> формировать духовно-нравственное отношение и чувство сопричастности к культурному наследию своего народа;</w:t>
            </w:r>
          </w:p>
          <w:p w14:paraId="3FAB43C7"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закреплять у детей знания об искусстве как виде творческой деятельности людей;</w:t>
            </w:r>
          </w:p>
          <w:p w14:paraId="2853F68C"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 xml:space="preserve">помогать детям различать народное и профессиональное искусство; </w:t>
            </w:r>
          </w:p>
          <w:p w14:paraId="382616C0"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 xml:space="preserve">формировать у детей основы художественной культуры; </w:t>
            </w:r>
          </w:p>
          <w:p w14:paraId="28439EF1"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 xml:space="preserve">расширять знания детей о музыке, театре; </w:t>
            </w:r>
          </w:p>
          <w:p w14:paraId="45353933" w14:textId="510234EB" w:rsidR="00F64786" w:rsidRDefault="00F64786" w:rsidP="00DA27C9">
            <w:pPr>
              <w:pStyle w:val="22"/>
              <w:shd w:val="clear" w:color="auto" w:fill="auto"/>
              <w:spacing w:before="0" w:after="0" w:line="240" w:lineRule="auto"/>
              <w:jc w:val="both"/>
              <w:rPr>
                <w:sz w:val="24"/>
                <w:szCs w:val="24"/>
              </w:rPr>
            </w:pPr>
            <w:r w:rsidRPr="00CA1879">
              <w:rPr>
                <w:sz w:val="24"/>
                <w:szCs w:val="24"/>
              </w:rPr>
              <w:t>расширять знания детей о творчестве известных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25E03577" w14:textId="77777777" w:rsidR="00F64786" w:rsidRPr="00CA1879" w:rsidRDefault="00F64786" w:rsidP="00DA27C9">
            <w:pPr>
              <w:pStyle w:val="22"/>
              <w:shd w:val="clear" w:color="auto" w:fill="auto"/>
              <w:tabs>
                <w:tab w:val="left" w:pos="1027"/>
              </w:tabs>
              <w:spacing w:before="0" w:after="0" w:line="240" w:lineRule="auto"/>
              <w:jc w:val="both"/>
              <w:rPr>
                <w:sz w:val="24"/>
                <w:szCs w:val="24"/>
              </w:rPr>
            </w:pPr>
            <w:r w:rsidRPr="00CA1879">
              <w:rPr>
                <w:sz w:val="24"/>
                <w:szCs w:val="24"/>
              </w:rPr>
              <w:lastRenderedPageBreak/>
              <w:t xml:space="preserve">2) </w:t>
            </w:r>
            <w:r w:rsidRPr="00CA1879">
              <w:rPr>
                <w:b/>
                <w:bCs/>
                <w:sz w:val="24"/>
                <w:szCs w:val="24"/>
              </w:rPr>
              <w:t>музыкальная деятельность:</w:t>
            </w:r>
          </w:p>
          <w:p w14:paraId="256FEB33"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воспитывать гражданско-патриотические чувства через изучение Государственного гимна Российской Федерации;</w:t>
            </w:r>
          </w:p>
          <w:p w14:paraId="519EDC9E"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приобщать детей к музыкальной культуре, воспитывать музыкально-эстетический вкус;</w:t>
            </w:r>
          </w:p>
          <w:p w14:paraId="5682721D"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5609EC5"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развивать у детей музыкальные способности: поэтический и музыкальный слух, чувство ритма, музыкальную память;</w:t>
            </w:r>
          </w:p>
          <w:p w14:paraId="46B7DC69"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168F70C1"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17E54FF7"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533984E1" w14:textId="77777777" w:rsidR="00F64786" w:rsidRPr="00CA1879" w:rsidRDefault="00F64786" w:rsidP="00DA27C9">
            <w:pPr>
              <w:pStyle w:val="22"/>
              <w:shd w:val="clear" w:color="auto" w:fill="auto"/>
              <w:spacing w:before="0" w:after="0" w:line="240" w:lineRule="auto"/>
              <w:rPr>
                <w:sz w:val="24"/>
                <w:szCs w:val="24"/>
              </w:rPr>
            </w:pPr>
            <w:r w:rsidRPr="00CA1879">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60AB96E2"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31C85290"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6D143ED1"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3CBAD655"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66BD3ED6"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05208E48"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4CFF2145"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72AC27FC"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5186D92B"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3D4632BE"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491580FC"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590214D8"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3FE67F61"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08B18F13"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1ECA6F6C"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57213975"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30A61253"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6E19C54E"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6DB3224A"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0C3772E3"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463F27A3"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7FE06264"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5E2B8FC9"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4837FCCB"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26E9CB5E" w14:textId="34646E2E" w:rsidR="00F64786" w:rsidRDefault="00F64786" w:rsidP="00DA27C9">
            <w:pPr>
              <w:pStyle w:val="22"/>
              <w:shd w:val="clear" w:color="auto" w:fill="auto"/>
              <w:tabs>
                <w:tab w:val="left" w:pos="1008"/>
              </w:tabs>
              <w:spacing w:before="0" w:after="0" w:line="240" w:lineRule="auto"/>
              <w:jc w:val="both"/>
              <w:rPr>
                <w:sz w:val="24"/>
                <w:szCs w:val="24"/>
              </w:rPr>
            </w:pPr>
          </w:p>
          <w:p w14:paraId="0BE3AFC2" w14:textId="38DA5F2C" w:rsidR="00F64786" w:rsidRDefault="00F64786" w:rsidP="00DA27C9">
            <w:pPr>
              <w:pStyle w:val="22"/>
              <w:shd w:val="clear" w:color="auto" w:fill="auto"/>
              <w:tabs>
                <w:tab w:val="left" w:pos="1008"/>
              </w:tabs>
              <w:spacing w:before="0" w:after="0" w:line="240" w:lineRule="auto"/>
              <w:jc w:val="both"/>
              <w:rPr>
                <w:sz w:val="24"/>
                <w:szCs w:val="24"/>
              </w:rPr>
            </w:pPr>
          </w:p>
          <w:p w14:paraId="2C81EF94" w14:textId="0FD0DD61" w:rsidR="00F64786" w:rsidRDefault="00F64786" w:rsidP="00DA27C9">
            <w:pPr>
              <w:pStyle w:val="22"/>
              <w:shd w:val="clear" w:color="auto" w:fill="auto"/>
              <w:tabs>
                <w:tab w:val="left" w:pos="1008"/>
              </w:tabs>
              <w:spacing w:before="0" w:after="0" w:line="240" w:lineRule="auto"/>
              <w:jc w:val="both"/>
              <w:rPr>
                <w:sz w:val="24"/>
                <w:szCs w:val="24"/>
              </w:rPr>
            </w:pPr>
          </w:p>
          <w:p w14:paraId="5AC99932" w14:textId="0306ED88" w:rsidR="00F64786" w:rsidRDefault="00F64786" w:rsidP="00DA27C9">
            <w:pPr>
              <w:pStyle w:val="22"/>
              <w:shd w:val="clear" w:color="auto" w:fill="auto"/>
              <w:tabs>
                <w:tab w:val="left" w:pos="1008"/>
              </w:tabs>
              <w:spacing w:before="0" w:after="0" w:line="240" w:lineRule="auto"/>
              <w:jc w:val="both"/>
              <w:rPr>
                <w:sz w:val="24"/>
                <w:szCs w:val="24"/>
              </w:rPr>
            </w:pPr>
          </w:p>
          <w:p w14:paraId="3BD33021" w14:textId="2FEA44E6" w:rsidR="00F64786" w:rsidRDefault="00F64786" w:rsidP="00DA27C9">
            <w:pPr>
              <w:pStyle w:val="22"/>
              <w:shd w:val="clear" w:color="auto" w:fill="auto"/>
              <w:tabs>
                <w:tab w:val="left" w:pos="1008"/>
              </w:tabs>
              <w:spacing w:before="0" w:after="0" w:line="240" w:lineRule="auto"/>
              <w:jc w:val="both"/>
              <w:rPr>
                <w:sz w:val="24"/>
                <w:szCs w:val="24"/>
              </w:rPr>
            </w:pPr>
          </w:p>
          <w:p w14:paraId="4961ED0B" w14:textId="4CCF8F65" w:rsidR="00F64786" w:rsidRDefault="00F64786" w:rsidP="00DA27C9">
            <w:pPr>
              <w:pStyle w:val="22"/>
              <w:shd w:val="clear" w:color="auto" w:fill="auto"/>
              <w:tabs>
                <w:tab w:val="left" w:pos="1008"/>
              </w:tabs>
              <w:spacing w:before="0" w:after="0" w:line="240" w:lineRule="auto"/>
              <w:jc w:val="both"/>
              <w:rPr>
                <w:sz w:val="24"/>
                <w:szCs w:val="24"/>
              </w:rPr>
            </w:pPr>
          </w:p>
          <w:p w14:paraId="51BCEBB5" w14:textId="57AB6CAC" w:rsidR="00F64786" w:rsidRDefault="00F64786" w:rsidP="00DA27C9">
            <w:pPr>
              <w:pStyle w:val="22"/>
              <w:shd w:val="clear" w:color="auto" w:fill="auto"/>
              <w:tabs>
                <w:tab w:val="left" w:pos="1008"/>
              </w:tabs>
              <w:spacing w:before="0" w:after="0" w:line="240" w:lineRule="auto"/>
              <w:jc w:val="both"/>
              <w:rPr>
                <w:sz w:val="24"/>
                <w:szCs w:val="24"/>
              </w:rPr>
            </w:pPr>
          </w:p>
          <w:p w14:paraId="6674EE3B" w14:textId="2EE42EEB" w:rsidR="00F64786" w:rsidRDefault="00F64786" w:rsidP="00DA27C9">
            <w:pPr>
              <w:pStyle w:val="22"/>
              <w:shd w:val="clear" w:color="auto" w:fill="auto"/>
              <w:tabs>
                <w:tab w:val="left" w:pos="1008"/>
              </w:tabs>
              <w:spacing w:before="0" w:after="0" w:line="240" w:lineRule="auto"/>
              <w:jc w:val="both"/>
              <w:rPr>
                <w:sz w:val="24"/>
                <w:szCs w:val="24"/>
              </w:rPr>
            </w:pPr>
          </w:p>
          <w:p w14:paraId="02E8ACEA" w14:textId="333E41AF" w:rsidR="00F64786" w:rsidRDefault="00F64786" w:rsidP="00DA27C9">
            <w:pPr>
              <w:pStyle w:val="22"/>
              <w:shd w:val="clear" w:color="auto" w:fill="auto"/>
              <w:tabs>
                <w:tab w:val="left" w:pos="1008"/>
              </w:tabs>
              <w:spacing w:before="0" w:after="0" w:line="240" w:lineRule="auto"/>
              <w:jc w:val="both"/>
              <w:rPr>
                <w:sz w:val="24"/>
                <w:szCs w:val="24"/>
              </w:rPr>
            </w:pPr>
          </w:p>
          <w:p w14:paraId="766AA4A6" w14:textId="743B6F7C" w:rsidR="00F64786" w:rsidRDefault="00F64786" w:rsidP="00DA27C9">
            <w:pPr>
              <w:pStyle w:val="22"/>
              <w:shd w:val="clear" w:color="auto" w:fill="auto"/>
              <w:tabs>
                <w:tab w:val="left" w:pos="1008"/>
              </w:tabs>
              <w:spacing w:before="0" w:after="0" w:line="240" w:lineRule="auto"/>
              <w:jc w:val="both"/>
              <w:rPr>
                <w:sz w:val="24"/>
                <w:szCs w:val="24"/>
              </w:rPr>
            </w:pPr>
          </w:p>
          <w:p w14:paraId="2730D991" w14:textId="18174A59" w:rsidR="00F64786" w:rsidRDefault="00F64786" w:rsidP="00DA27C9">
            <w:pPr>
              <w:pStyle w:val="22"/>
              <w:shd w:val="clear" w:color="auto" w:fill="auto"/>
              <w:tabs>
                <w:tab w:val="left" w:pos="1008"/>
              </w:tabs>
              <w:spacing w:before="0" w:after="0" w:line="240" w:lineRule="auto"/>
              <w:jc w:val="both"/>
              <w:rPr>
                <w:sz w:val="24"/>
                <w:szCs w:val="24"/>
              </w:rPr>
            </w:pPr>
          </w:p>
          <w:p w14:paraId="508BF46D" w14:textId="242CC700" w:rsidR="00F64786" w:rsidRDefault="00F64786" w:rsidP="00DA27C9">
            <w:pPr>
              <w:pStyle w:val="22"/>
              <w:shd w:val="clear" w:color="auto" w:fill="auto"/>
              <w:tabs>
                <w:tab w:val="left" w:pos="1008"/>
              </w:tabs>
              <w:spacing w:before="0" w:after="0" w:line="240" w:lineRule="auto"/>
              <w:jc w:val="both"/>
              <w:rPr>
                <w:sz w:val="24"/>
                <w:szCs w:val="24"/>
              </w:rPr>
            </w:pPr>
          </w:p>
          <w:p w14:paraId="64DB16D3" w14:textId="440795F6" w:rsidR="00F64786" w:rsidRDefault="00F64786" w:rsidP="00DA27C9">
            <w:pPr>
              <w:pStyle w:val="22"/>
              <w:shd w:val="clear" w:color="auto" w:fill="auto"/>
              <w:tabs>
                <w:tab w:val="left" w:pos="1008"/>
              </w:tabs>
              <w:spacing w:before="0" w:after="0" w:line="240" w:lineRule="auto"/>
              <w:jc w:val="both"/>
              <w:rPr>
                <w:sz w:val="24"/>
                <w:szCs w:val="24"/>
              </w:rPr>
            </w:pPr>
          </w:p>
          <w:p w14:paraId="7210DB20" w14:textId="0BB355E3" w:rsidR="00F64786" w:rsidRDefault="00F64786" w:rsidP="00DA27C9">
            <w:pPr>
              <w:pStyle w:val="22"/>
              <w:shd w:val="clear" w:color="auto" w:fill="auto"/>
              <w:tabs>
                <w:tab w:val="left" w:pos="1008"/>
              </w:tabs>
              <w:spacing w:before="0" w:after="0" w:line="240" w:lineRule="auto"/>
              <w:jc w:val="both"/>
              <w:rPr>
                <w:sz w:val="24"/>
                <w:szCs w:val="24"/>
              </w:rPr>
            </w:pPr>
          </w:p>
          <w:p w14:paraId="79F2914B" w14:textId="69BCF469" w:rsidR="00F64786" w:rsidRDefault="00F64786" w:rsidP="00DA27C9">
            <w:pPr>
              <w:pStyle w:val="22"/>
              <w:shd w:val="clear" w:color="auto" w:fill="auto"/>
              <w:tabs>
                <w:tab w:val="left" w:pos="1008"/>
              </w:tabs>
              <w:spacing w:before="0" w:after="0" w:line="240" w:lineRule="auto"/>
              <w:jc w:val="both"/>
              <w:rPr>
                <w:sz w:val="24"/>
                <w:szCs w:val="24"/>
              </w:rPr>
            </w:pPr>
          </w:p>
          <w:p w14:paraId="10F95E41" w14:textId="49A18BA0" w:rsidR="00F64786" w:rsidRDefault="00F64786" w:rsidP="00DA27C9">
            <w:pPr>
              <w:pStyle w:val="22"/>
              <w:shd w:val="clear" w:color="auto" w:fill="auto"/>
              <w:tabs>
                <w:tab w:val="left" w:pos="1008"/>
              </w:tabs>
              <w:spacing w:before="0" w:after="0" w:line="240" w:lineRule="auto"/>
              <w:jc w:val="both"/>
              <w:rPr>
                <w:sz w:val="24"/>
                <w:szCs w:val="24"/>
              </w:rPr>
            </w:pPr>
          </w:p>
          <w:p w14:paraId="557652D0" w14:textId="3753DFA9" w:rsidR="00F64786" w:rsidRDefault="00F64786" w:rsidP="00DA27C9">
            <w:pPr>
              <w:pStyle w:val="22"/>
              <w:shd w:val="clear" w:color="auto" w:fill="auto"/>
              <w:tabs>
                <w:tab w:val="left" w:pos="1008"/>
              </w:tabs>
              <w:spacing w:before="0" w:after="0" w:line="240" w:lineRule="auto"/>
              <w:jc w:val="both"/>
              <w:rPr>
                <w:sz w:val="24"/>
                <w:szCs w:val="24"/>
              </w:rPr>
            </w:pPr>
          </w:p>
          <w:p w14:paraId="27B83807" w14:textId="614A3204" w:rsidR="00F64786" w:rsidRDefault="00F64786" w:rsidP="00DA27C9">
            <w:pPr>
              <w:pStyle w:val="22"/>
              <w:shd w:val="clear" w:color="auto" w:fill="auto"/>
              <w:tabs>
                <w:tab w:val="left" w:pos="1008"/>
              </w:tabs>
              <w:spacing w:before="0" w:after="0" w:line="240" w:lineRule="auto"/>
              <w:jc w:val="both"/>
              <w:rPr>
                <w:sz w:val="24"/>
                <w:szCs w:val="24"/>
              </w:rPr>
            </w:pPr>
          </w:p>
          <w:p w14:paraId="766DBC9C" w14:textId="6AE9A1DC" w:rsidR="00F64786" w:rsidRDefault="00F64786" w:rsidP="00DA27C9">
            <w:pPr>
              <w:pStyle w:val="22"/>
              <w:shd w:val="clear" w:color="auto" w:fill="auto"/>
              <w:tabs>
                <w:tab w:val="left" w:pos="1008"/>
              </w:tabs>
              <w:spacing w:before="0" w:after="0" w:line="240" w:lineRule="auto"/>
              <w:jc w:val="both"/>
              <w:rPr>
                <w:sz w:val="24"/>
                <w:szCs w:val="24"/>
              </w:rPr>
            </w:pPr>
          </w:p>
          <w:p w14:paraId="1FF3520F" w14:textId="549FDAE5" w:rsidR="00F64786" w:rsidRDefault="00F64786" w:rsidP="00DA27C9">
            <w:pPr>
              <w:pStyle w:val="22"/>
              <w:shd w:val="clear" w:color="auto" w:fill="auto"/>
              <w:tabs>
                <w:tab w:val="left" w:pos="1008"/>
              </w:tabs>
              <w:spacing w:before="0" w:after="0" w:line="240" w:lineRule="auto"/>
              <w:jc w:val="both"/>
              <w:rPr>
                <w:sz w:val="24"/>
                <w:szCs w:val="24"/>
              </w:rPr>
            </w:pPr>
          </w:p>
          <w:p w14:paraId="139D6E0B" w14:textId="19935039" w:rsidR="00F64786" w:rsidRDefault="00F64786" w:rsidP="00DA27C9">
            <w:pPr>
              <w:pStyle w:val="22"/>
              <w:shd w:val="clear" w:color="auto" w:fill="auto"/>
              <w:tabs>
                <w:tab w:val="left" w:pos="1008"/>
              </w:tabs>
              <w:spacing w:before="0" w:after="0" w:line="240" w:lineRule="auto"/>
              <w:jc w:val="both"/>
              <w:rPr>
                <w:sz w:val="24"/>
                <w:szCs w:val="24"/>
              </w:rPr>
            </w:pPr>
          </w:p>
          <w:p w14:paraId="43796556" w14:textId="0C7A492D" w:rsidR="00F64786" w:rsidRDefault="00F64786" w:rsidP="00DA27C9">
            <w:pPr>
              <w:pStyle w:val="22"/>
              <w:shd w:val="clear" w:color="auto" w:fill="auto"/>
              <w:tabs>
                <w:tab w:val="left" w:pos="1008"/>
              </w:tabs>
              <w:spacing w:before="0" w:after="0" w:line="240" w:lineRule="auto"/>
              <w:jc w:val="both"/>
              <w:rPr>
                <w:sz w:val="24"/>
                <w:szCs w:val="24"/>
              </w:rPr>
            </w:pPr>
          </w:p>
          <w:p w14:paraId="4A560117" w14:textId="60749C9B" w:rsidR="00F64786" w:rsidRDefault="00F64786" w:rsidP="00DA27C9">
            <w:pPr>
              <w:pStyle w:val="22"/>
              <w:shd w:val="clear" w:color="auto" w:fill="auto"/>
              <w:tabs>
                <w:tab w:val="left" w:pos="1008"/>
              </w:tabs>
              <w:spacing w:before="0" w:after="0" w:line="240" w:lineRule="auto"/>
              <w:jc w:val="both"/>
              <w:rPr>
                <w:sz w:val="24"/>
                <w:szCs w:val="24"/>
              </w:rPr>
            </w:pPr>
          </w:p>
          <w:p w14:paraId="74A8CA8F" w14:textId="0A6FD181" w:rsidR="00F64786" w:rsidRDefault="00F64786" w:rsidP="00DA27C9">
            <w:pPr>
              <w:pStyle w:val="22"/>
              <w:shd w:val="clear" w:color="auto" w:fill="auto"/>
              <w:tabs>
                <w:tab w:val="left" w:pos="1008"/>
              </w:tabs>
              <w:spacing w:before="0" w:after="0" w:line="240" w:lineRule="auto"/>
              <w:jc w:val="both"/>
              <w:rPr>
                <w:sz w:val="24"/>
                <w:szCs w:val="24"/>
              </w:rPr>
            </w:pPr>
          </w:p>
          <w:p w14:paraId="7EC4F795" w14:textId="655B1865" w:rsidR="00F64786" w:rsidRDefault="00F64786" w:rsidP="00DA27C9">
            <w:pPr>
              <w:pStyle w:val="22"/>
              <w:shd w:val="clear" w:color="auto" w:fill="auto"/>
              <w:tabs>
                <w:tab w:val="left" w:pos="1008"/>
              </w:tabs>
              <w:spacing w:before="0" w:after="0" w:line="240" w:lineRule="auto"/>
              <w:jc w:val="both"/>
              <w:rPr>
                <w:sz w:val="24"/>
                <w:szCs w:val="24"/>
              </w:rPr>
            </w:pPr>
          </w:p>
          <w:p w14:paraId="72C3D1E6" w14:textId="5D586462" w:rsidR="00F64786" w:rsidRDefault="00F64786" w:rsidP="00DA27C9">
            <w:pPr>
              <w:pStyle w:val="22"/>
              <w:shd w:val="clear" w:color="auto" w:fill="auto"/>
              <w:tabs>
                <w:tab w:val="left" w:pos="1008"/>
              </w:tabs>
              <w:spacing w:before="0" w:after="0" w:line="240" w:lineRule="auto"/>
              <w:jc w:val="both"/>
              <w:rPr>
                <w:sz w:val="24"/>
                <w:szCs w:val="24"/>
              </w:rPr>
            </w:pPr>
          </w:p>
          <w:p w14:paraId="230FD8F2"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722BA3E5"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0F3B84BA"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795F82D9"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p>
          <w:p w14:paraId="602BB046" w14:textId="77777777" w:rsidR="00F64786" w:rsidRPr="00CA1879" w:rsidRDefault="00F64786" w:rsidP="00DA27C9">
            <w:pPr>
              <w:pStyle w:val="22"/>
              <w:shd w:val="clear" w:color="auto" w:fill="auto"/>
              <w:tabs>
                <w:tab w:val="left" w:pos="1008"/>
              </w:tabs>
              <w:spacing w:before="0" w:after="0" w:line="240" w:lineRule="auto"/>
              <w:jc w:val="both"/>
              <w:rPr>
                <w:sz w:val="24"/>
                <w:szCs w:val="24"/>
              </w:rPr>
            </w:pPr>
            <w:r w:rsidRPr="00CA1879">
              <w:rPr>
                <w:sz w:val="24"/>
                <w:szCs w:val="24"/>
              </w:rPr>
              <w:t xml:space="preserve">3) </w:t>
            </w:r>
            <w:r w:rsidRPr="00CA1879">
              <w:rPr>
                <w:b/>
                <w:bCs/>
                <w:sz w:val="24"/>
                <w:szCs w:val="24"/>
              </w:rPr>
              <w:t>театрализованная деятельность</w:t>
            </w:r>
            <w:r w:rsidRPr="00CA1879">
              <w:rPr>
                <w:sz w:val="24"/>
                <w:szCs w:val="24"/>
              </w:rPr>
              <w:t xml:space="preserve"> </w:t>
            </w:r>
          </w:p>
          <w:p w14:paraId="07164792"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7CC47338"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знакомить детей с разными видами театрализованной деятельности;</w:t>
            </w:r>
          </w:p>
          <w:p w14:paraId="17851A9D"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85AC8D5"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 xml:space="preserve">продолжать развивать у детей умение передавать особенности характера </w:t>
            </w:r>
            <w:r w:rsidRPr="00CA1879">
              <w:rPr>
                <w:sz w:val="24"/>
                <w:szCs w:val="24"/>
              </w:rPr>
              <w:lastRenderedPageBreak/>
              <w:t>персонажа с помощью мимики, жеста, движения и интонационно-образной речи;</w:t>
            </w:r>
          </w:p>
          <w:p w14:paraId="7DD77E60"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4F181166"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69605EE1"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3124BC00" w14:textId="3202917C" w:rsidR="00F64786" w:rsidRDefault="00F64786" w:rsidP="00DA27C9">
            <w:pPr>
              <w:pStyle w:val="22"/>
              <w:shd w:val="clear" w:color="auto" w:fill="auto"/>
              <w:spacing w:before="0" w:after="0" w:line="240" w:lineRule="auto"/>
              <w:jc w:val="both"/>
              <w:rPr>
                <w:sz w:val="24"/>
                <w:szCs w:val="24"/>
              </w:rPr>
            </w:pPr>
            <w:r w:rsidRPr="00CA1879">
              <w:rPr>
                <w:sz w:val="24"/>
                <w:szCs w:val="24"/>
              </w:rPr>
              <w:t>поощрять способность творчески передавать образ в играх драматизациях, спектаклях;</w:t>
            </w:r>
          </w:p>
          <w:p w14:paraId="27940629" w14:textId="74BD0AA3" w:rsidR="00F64786" w:rsidRDefault="00F64786" w:rsidP="00DA27C9">
            <w:pPr>
              <w:pStyle w:val="22"/>
              <w:shd w:val="clear" w:color="auto" w:fill="auto"/>
              <w:spacing w:before="0" w:after="0" w:line="240" w:lineRule="auto"/>
              <w:jc w:val="both"/>
              <w:rPr>
                <w:sz w:val="24"/>
                <w:szCs w:val="24"/>
              </w:rPr>
            </w:pPr>
          </w:p>
          <w:p w14:paraId="134E14D1" w14:textId="47AD192E" w:rsidR="00F64786" w:rsidRDefault="00F64786" w:rsidP="00DA27C9">
            <w:pPr>
              <w:pStyle w:val="22"/>
              <w:shd w:val="clear" w:color="auto" w:fill="auto"/>
              <w:spacing w:before="0" w:after="0" w:line="240" w:lineRule="auto"/>
              <w:jc w:val="both"/>
              <w:rPr>
                <w:sz w:val="24"/>
                <w:szCs w:val="24"/>
              </w:rPr>
            </w:pPr>
          </w:p>
          <w:p w14:paraId="56ABD4D3" w14:textId="191077B3" w:rsidR="00F64786" w:rsidRDefault="00F64786" w:rsidP="00DA27C9">
            <w:pPr>
              <w:pStyle w:val="22"/>
              <w:shd w:val="clear" w:color="auto" w:fill="auto"/>
              <w:spacing w:before="0" w:after="0" w:line="240" w:lineRule="auto"/>
              <w:jc w:val="both"/>
              <w:rPr>
                <w:sz w:val="24"/>
                <w:szCs w:val="24"/>
              </w:rPr>
            </w:pPr>
          </w:p>
          <w:p w14:paraId="27CCC7B9" w14:textId="7616D8CC" w:rsidR="00F64786" w:rsidRDefault="00F64786" w:rsidP="00DA27C9">
            <w:pPr>
              <w:pStyle w:val="22"/>
              <w:shd w:val="clear" w:color="auto" w:fill="auto"/>
              <w:spacing w:before="0" w:after="0" w:line="240" w:lineRule="auto"/>
              <w:jc w:val="both"/>
              <w:rPr>
                <w:sz w:val="24"/>
                <w:szCs w:val="24"/>
              </w:rPr>
            </w:pPr>
          </w:p>
          <w:p w14:paraId="65880D15" w14:textId="77777777" w:rsidR="00F64786" w:rsidRDefault="00F64786" w:rsidP="00DA27C9">
            <w:pPr>
              <w:pStyle w:val="22"/>
              <w:shd w:val="clear" w:color="auto" w:fill="auto"/>
              <w:spacing w:before="0" w:after="0" w:line="240" w:lineRule="auto"/>
              <w:jc w:val="both"/>
              <w:rPr>
                <w:sz w:val="24"/>
                <w:szCs w:val="24"/>
              </w:rPr>
            </w:pPr>
          </w:p>
          <w:p w14:paraId="3B264EE2" w14:textId="77777777" w:rsidR="00F64786" w:rsidRPr="00CA1879" w:rsidRDefault="00F64786" w:rsidP="00DA27C9">
            <w:pPr>
              <w:pStyle w:val="22"/>
              <w:shd w:val="clear" w:color="auto" w:fill="auto"/>
              <w:spacing w:before="0" w:after="0" w:line="240" w:lineRule="auto"/>
              <w:jc w:val="both"/>
              <w:rPr>
                <w:sz w:val="24"/>
                <w:szCs w:val="24"/>
              </w:rPr>
            </w:pPr>
          </w:p>
          <w:p w14:paraId="694D12CE" w14:textId="77777777" w:rsidR="00F64786" w:rsidRPr="00CA1879" w:rsidRDefault="00F64786" w:rsidP="00DA27C9">
            <w:pPr>
              <w:pStyle w:val="22"/>
              <w:shd w:val="clear" w:color="auto" w:fill="auto"/>
              <w:tabs>
                <w:tab w:val="left" w:pos="1022"/>
              </w:tabs>
              <w:spacing w:before="0" w:after="0" w:line="240" w:lineRule="auto"/>
              <w:jc w:val="both"/>
              <w:rPr>
                <w:b/>
                <w:bCs/>
                <w:sz w:val="24"/>
                <w:szCs w:val="24"/>
              </w:rPr>
            </w:pPr>
            <w:r w:rsidRPr="00CA1879">
              <w:rPr>
                <w:sz w:val="24"/>
                <w:szCs w:val="24"/>
              </w:rPr>
              <w:t xml:space="preserve">4) </w:t>
            </w:r>
            <w:r w:rsidRPr="00CA1879">
              <w:rPr>
                <w:b/>
                <w:bCs/>
                <w:sz w:val="24"/>
                <w:szCs w:val="24"/>
              </w:rPr>
              <w:t>культурно-досуговая деятельность:</w:t>
            </w:r>
          </w:p>
          <w:p w14:paraId="4CD75BA0"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продолжать формировать интерес к полезной деятельности в свободное время (отдых, творчество, самообразование);</w:t>
            </w:r>
          </w:p>
          <w:p w14:paraId="7CE2ED73"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28BC5D4C"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D5404A6"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воспитывать уважительное отношение к своей стране в ходе предпраздничной подготовки;</w:t>
            </w:r>
          </w:p>
          <w:p w14:paraId="7B433E8D"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формировать чувство удовлетворения от участия в коллективной досуговой деятельности;</w:t>
            </w:r>
          </w:p>
          <w:p w14:paraId="5DC396CA" w14:textId="77777777" w:rsidR="00F64786" w:rsidRPr="00CA1879" w:rsidRDefault="00F64786" w:rsidP="00DA27C9">
            <w:pPr>
              <w:pStyle w:val="22"/>
              <w:shd w:val="clear" w:color="auto" w:fill="auto"/>
              <w:spacing w:before="0" w:after="0" w:line="240" w:lineRule="auto"/>
              <w:jc w:val="both"/>
              <w:rPr>
                <w:sz w:val="24"/>
                <w:szCs w:val="24"/>
              </w:rPr>
            </w:pPr>
            <w:r w:rsidRPr="00CA1879">
              <w:rPr>
                <w:sz w:val="24"/>
                <w:szCs w:val="24"/>
              </w:rPr>
              <w:t>поощрять желание детей посещать объединения дополнительного образования различной направленности (танцевальный кружок, хор, музыкальная студия и прочее).</w:t>
            </w:r>
          </w:p>
          <w:p w14:paraId="337CAF0E" w14:textId="77777777" w:rsidR="00F64786" w:rsidRPr="00CA1879" w:rsidRDefault="00F64786" w:rsidP="00DA27C9">
            <w:pPr>
              <w:pStyle w:val="22"/>
              <w:shd w:val="clear" w:color="auto" w:fill="auto"/>
              <w:tabs>
                <w:tab w:val="left" w:pos="1134"/>
              </w:tabs>
              <w:spacing w:before="0" w:after="0" w:line="240" w:lineRule="auto"/>
              <w:jc w:val="center"/>
              <w:rPr>
                <w:b/>
                <w:sz w:val="24"/>
                <w:szCs w:val="24"/>
              </w:rPr>
            </w:pPr>
          </w:p>
        </w:tc>
        <w:tc>
          <w:tcPr>
            <w:tcW w:w="4672" w:type="dxa"/>
            <w:tcBorders>
              <w:bottom w:val="single" w:sz="4" w:space="0" w:color="auto"/>
            </w:tcBorders>
          </w:tcPr>
          <w:p w14:paraId="51548699" w14:textId="77777777" w:rsidR="00F64786" w:rsidRPr="00CA1879" w:rsidRDefault="00F64786" w:rsidP="00DA27C9">
            <w:pPr>
              <w:pStyle w:val="22"/>
              <w:shd w:val="clear" w:color="auto" w:fill="auto"/>
              <w:tabs>
                <w:tab w:val="left" w:pos="1585"/>
              </w:tabs>
              <w:spacing w:before="0" w:after="0" w:line="240" w:lineRule="auto"/>
              <w:jc w:val="both"/>
              <w:rPr>
                <w:b/>
                <w:bCs/>
                <w:sz w:val="24"/>
                <w:szCs w:val="24"/>
              </w:rPr>
            </w:pPr>
            <w:r>
              <w:rPr>
                <w:b/>
                <w:bCs/>
                <w:sz w:val="24"/>
                <w:szCs w:val="24"/>
              </w:rPr>
              <w:lastRenderedPageBreak/>
              <w:t>1)п</w:t>
            </w:r>
            <w:r w:rsidRPr="00CA1879">
              <w:rPr>
                <w:b/>
                <w:bCs/>
                <w:sz w:val="24"/>
                <w:szCs w:val="24"/>
              </w:rPr>
              <w:t>риобщение к искусству</w:t>
            </w:r>
            <w:r>
              <w:rPr>
                <w:b/>
                <w:bCs/>
                <w:sz w:val="24"/>
                <w:szCs w:val="24"/>
              </w:rPr>
              <w:t>:</w:t>
            </w:r>
          </w:p>
          <w:p w14:paraId="32BC859B"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а</w:t>
            </w:r>
            <w:r w:rsidRPr="00CA1879">
              <w:rPr>
                <w:sz w:val="24"/>
                <w:szCs w:val="24"/>
              </w:rPr>
              <w:t xml:space="preserve">) </w:t>
            </w:r>
            <w:r>
              <w:rPr>
                <w:sz w:val="24"/>
                <w:szCs w:val="24"/>
              </w:rPr>
              <w:t>п</w:t>
            </w:r>
            <w:r w:rsidRPr="00CA1879">
              <w:rPr>
                <w:sz w:val="24"/>
                <w:szCs w:val="24"/>
              </w:rPr>
              <w:t>едагог продолжает развивать у детей эстетическое восприятие, художественный вкус, эстетическое отношение к окружающему, к искусству; умение самостоятельно создавать художественные образы в разных видах музыкальной деятельности. Поощряет активное участие детей в музыкальной деятельности по собственному желанию и под руководством взрослого.</w:t>
            </w:r>
          </w:p>
          <w:p w14:paraId="055E65FA"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б</w:t>
            </w:r>
            <w:r w:rsidRPr="00CA1879">
              <w:rPr>
                <w:sz w:val="24"/>
                <w:szCs w:val="24"/>
              </w:rPr>
              <w:t>) Педагог воспитывает гражданско-патриотические чувства средствами различных жанров музыкального искусства.</w:t>
            </w:r>
          </w:p>
          <w:p w14:paraId="117AD30F" w14:textId="77777777" w:rsidR="00F64786" w:rsidRPr="00CA1879" w:rsidRDefault="00F64786" w:rsidP="00DA27C9">
            <w:pPr>
              <w:pStyle w:val="22"/>
              <w:shd w:val="clear" w:color="auto" w:fill="auto"/>
              <w:tabs>
                <w:tab w:val="left" w:pos="1028"/>
              </w:tabs>
              <w:spacing w:before="0" w:after="0" w:line="240" w:lineRule="auto"/>
              <w:jc w:val="both"/>
              <w:rPr>
                <w:sz w:val="24"/>
                <w:szCs w:val="24"/>
              </w:rPr>
            </w:pPr>
            <w:r>
              <w:rPr>
                <w:sz w:val="24"/>
                <w:szCs w:val="24"/>
              </w:rPr>
              <w:t>в</w:t>
            </w:r>
            <w:r w:rsidRPr="00CA1879">
              <w:rPr>
                <w:sz w:val="24"/>
                <w:szCs w:val="24"/>
              </w:rPr>
              <w:t>) Педагог продолжает знакомить детей с историей музыки, формирует умение различать народное и профессиональное искусство.</w:t>
            </w:r>
          </w:p>
          <w:p w14:paraId="2FFF9282" w14:textId="77777777" w:rsidR="00F64786" w:rsidRPr="00CA1879" w:rsidRDefault="00F64786" w:rsidP="00DA27C9">
            <w:pPr>
              <w:pStyle w:val="22"/>
              <w:shd w:val="clear" w:color="auto" w:fill="auto"/>
              <w:tabs>
                <w:tab w:val="left" w:pos="1028"/>
              </w:tabs>
              <w:spacing w:before="0" w:after="0" w:line="240" w:lineRule="auto"/>
              <w:jc w:val="both"/>
              <w:rPr>
                <w:sz w:val="24"/>
                <w:szCs w:val="24"/>
              </w:rPr>
            </w:pPr>
            <w:r>
              <w:rPr>
                <w:sz w:val="24"/>
                <w:szCs w:val="24"/>
              </w:rPr>
              <w:t>г</w:t>
            </w:r>
            <w:r w:rsidRPr="00CA1879">
              <w:rPr>
                <w:sz w:val="24"/>
                <w:szCs w:val="24"/>
              </w:rPr>
              <w:t>)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Воспитывает любовь и эмоционально-ценностное отношение к произведениям искусства.</w:t>
            </w:r>
          </w:p>
          <w:p w14:paraId="7AA45792"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д</w:t>
            </w:r>
            <w:r w:rsidRPr="00CA1879">
              <w:rPr>
                <w:sz w:val="24"/>
                <w:szCs w:val="24"/>
              </w:rPr>
              <w:t>)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0DC06DC9"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е</w:t>
            </w:r>
            <w:r w:rsidRPr="00CA1879">
              <w:rPr>
                <w:sz w:val="24"/>
                <w:szCs w:val="24"/>
              </w:rPr>
              <w:t>)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5D158088" w14:textId="77777777" w:rsidR="00F64786" w:rsidRPr="00CA1879" w:rsidRDefault="00F64786" w:rsidP="00DA27C9">
            <w:pPr>
              <w:pStyle w:val="22"/>
              <w:shd w:val="clear" w:color="auto" w:fill="auto"/>
              <w:tabs>
                <w:tab w:val="left" w:pos="1782"/>
              </w:tabs>
              <w:spacing w:before="0" w:after="0" w:line="240" w:lineRule="auto"/>
              <w:jc w:val="both"/>
              <w:rPr>
                <w:b/>
                <w:bCs/>
                <w:sz w:val="24"/>
                <w:szCs w:val="24"/>
              </w:rPr>
            </w:pPr>
            <w:r>
              <w:rPr>
                <w:b/>
                <w:bCs/>
                <w:sz w:val="24"/>
                <w:szCs w:val="24"/>
              </w:rPr>
              <w:lastRenderedPageBreak/>
              <w:t>2)м</w:t>
            </w:r>
            <w:r w:rsidRPr="00CA1879">
              <w:rPr>
                <w:b/>
                <w:bCs/>
                <w:sz w:val="24"/>
                <w:szCs w:val="24"/>
              </w:rPr>
              <w:t>узыкальная деятельность</w:t>
            </w:r>
            <w:r>
              <w:rPr>
                <w:b/>
                <w:bCs/>
                <w:sz w:val="24"/>
                <w:szCs w:val="24"/>
              </w:rPr>
              <w:t>:</w:t>
            </w:r>
          </w:p>
          <w:p w14:paraId="1CF0B913" w14:textId="77777777" w:rsidR="00F64786" w:rsidRPr="00CA1879" w:rsidRDefault="00F64786" w:rsidP="00DA27C9">
            <w:pPr>
              <w:pStyle w:val="22"/>
              <w:shd w:val="clear" w:color="auto" w:fill="auto"/>
              <w:tabs>
                <w:tab w:val="left" w:pos="1042"/>
              </w:tabs>
              <w:spacing w:before="0" w:after="0" w:line="240" w:lineRule="auto"/>
              <w:jc w:val="both"/>
              <w:rPr>
                <w:sz w:val="24"/>
                <w:szCs w:val="24"/>
              </w:rPr>
            </w:pPr>
            <w:r>
              <w:rPr>
                <w:sz w:val="24"/>
                <w:szCs w:val="24"/>
              </w:rPr>
              <w:t>а</w:t>
            </w:r>
            <w:r w:rsidRPr="00CA1879">
              <w:rPr>
                <w:sz w:val="24"/>
                <w:szCs w:val="24"/>
              </w:rPr>
              <w:t xml:space="preserve">) </w:t>
            </w:r>
            <w:r>
              <w:rPr>
                <w:sz w:val="24"/>
                <w:szCs w:val="24"/>
              </w:rPr>
              <w:t>с</w:t>
            </w:r>
            <w:r w:rsidRPr="00CA1879">
              <w:rPr>
                <w:sz w:val="24"/>
                <w:szCs w:val="24"/>
              </w:rPr>
              <w:t>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9F8D54F"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б</w:t>
            </w:r>
            <w:r w:rsidRPr="00CA1879">
              <w:rPr>
                <w:sz w:val="24"/>
                <w:szCs w:val="24"/>
              </w:rPr>
              <w:t>) Пение: педагог совершенствует у детей певческий голос и вокально</w:t>
            </w:r>
            <w:r w:rsidRPr="00CA1879">
              <w:rPr>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A1C1583" w14:textId="77777777" w:rsidR="00F64786" w:rsidRPr="00CA1879" w:rsidRDefault="00F64786" w:rsidP="00DA27C9">
            <w:pPr>
              <w:pStyle w:val="22"/>
              <w:shd w:val="clear" w:color="auto" w:fill="auto"/>
              <w:tabs>
                <w:tab w:val="left" w:pos="1038"/>
              </w:tabs>
              <w:spacing w:before="0" w:after="0" w:line="240" w:lineRule="auto"/>
              <w:jc w:val="both"/>
              <w:rPr>
                <w:sz w:val="24"/>
                <w:szCs w:val="24"/>
              </w:rPr>
            </w:pPr>
            <w:r>
              <w:rPr>
                <w:sz w:val="24"/>
                <w:szCs w:val="24"/>
              </w:rPr>
              <w:t>в</w:t>
            </w:r>
            <w:r w:rsidRPr="00CA1879">
              <w:rPr>
                <w:sz w:val="24"/>
                <w:szCs w:val="24"/>
              </w:rPr>
              <w:t>)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627205F3" w14:textId="77777777" w:rsidR="00F64786" w:rsidRPr="00CA1879" w:rsidRDefault="00F64786" w:rsidP="00DA27C9">
            <w:pPr>
              <w:pStyle w:val="22"/>
              <w:shd w:val="clear" w:color="auto" w:fill="auto"/>
              <w:tabs>
                <w:tab w:val="left" w:pos="1038"/>
              </w:tabs>
              <w:spacing w:before="0" w:after="0" w:line="240" w:lineRule="auto"/>
              <w:jc w:val="both"/>
              <w:rPr>
                <w:sz w:val="24"/>
                <w:szCs w:val="24"/>
              </w:rPr>
            </w:pPr>
            <w:r>
              <w:rPr>
                <w:sz w:val="24"/>
                <w:szCs w:val="24"/>
              </w:rPr>
              <w:t>г</w:t>
            </w:r>
            <w:r w:rsidRPr="00CA1879">
              <w:rPr>
                <w:sz w:val="24"/>
                <w:szCs w:val="24"/>
              </w:rPr>
              <w:t>)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B5B206E"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д</w:t>
            </w:r>
            <w:r w:rsidRPr="00CA1879">
              <w:rPr>
                <w:sz w:val="24"/>
                <w:szCs w:val="24"/>
              </w:rPr>
              <w:t xml:space="preserve">) Музыкально-игровое и танцевальное </w:t>
            </w:r>
            <w:r w:rsidRPr="00CA1879">
              <w:rPr>
                <w:sz w:val="24"/>
                <w:szCs w:val="24"/>
              </w:rPr>
              <w:lastRenderedPageBreak/>
              <w:t>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1F7FE0C"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r>
              <w:rPr>
                <w:sz w:val="24"/>
                <w:szCs w:val="24"/>
              </w:rPr>
              <w:t>е</w:t>
            </w:r>
            <w:r w:rsidRPr="00CA1879">
              <w:rPr>
                <w:sz w:val="24"/>
                <w:szCs w:val="24"/>
              </w:rPr>
              <w:t>)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21D9BCEC" w14:textId="23316AC9" w:rsidR="00F64786" w:rsidRDefault="00F64786" w:rsidP="00DA27C9">
            <w:pPr>
              <w:pStyle w:val="22"/>
              <w:shd w:val="clear" w:color="auto" w:fill="auto"/>
              <w:tabs>
                <w:tab w:val="left" w:pos="1033"/>
              </w:tabs>
              <w:spacing w:before="0" w:after="0" w:line="240" w:lineRule="auto"/>
              <w:jc w:val="both"/>
              <w:rPr>
                <w:sz w:val="24"/>
                <w:szCs w:val="24"/>
              </w:rPr>
            </w:pPr>
            <w:r>
              <w:rPr>
                <w:sz w:val="24"/>
                <w:szCs w:val="24"/>
              </w:rPr>
              <w:t>ж</w:t>
            </w:r>
            <w:r w:rsidRPr="00CA1879">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39DA72FE" w14:textId="77777777" w:rsidR="00F64786" w:rsidRPr="00CA1879" w:rsidRDefault="00F64786" w:rsidP="00DA27C9">
            <w:pPr>
              <w:pStyle w:val="22"/>
              <w:shd w:val="clear" w:color="auto" w:fill="auto"/>
              <w:tabs>
                <w:tab w:val="left" w:pos="1033"/>
              </w:tabs>
              <w:spacing w:before="0" w:after="0" w:line="240" w:lineRule="auto"/>
              <w:jc w:val="both"/>
              <w:rPr>
                <w:sz w:val="24"/>
                <w:szCs w:val="24"/>
              </w:rPr>
            </w:pPr>
          </w:p>
          <w:p w14:paraId="393163CF" w14:textId="77777777" w:rsidR="00F64786" w:rsidRPr="00CA1879" w:rsidRDefault="00F64786" w:rsidP="00DA27C9">
            <w:pPr>
              <w:pStyle w:val="22"/>
              <w:shd w:val="clear" w:color="auto" w:fill="auto"/>
              <w:tabs>
                <w:tab w:val="left" w:pos="1786"/>
              </w:tabs>
              <w:spacing w:before="0" w:after="0" w:line="240" w:lineRule="auto"/>
              <w:jc w:val="both"/>
              <w:rPr>
                <w:b/>
                <w:bCs/>
                <w:sz w:val="24"/>
                <w:szCs w:val="24"/>
              </w:rPr>
            </w:pPr>
            <w:r>
              <w:rPr>
                <w:b/>
                <w:bCs/>
                <w:sz w:val="24"/>
                <w:szCs w:val="24"/>
              </w:rPr>
              <w:t>3)т</w:t>
            </w:r>
            <w:r w:rsidRPr="00CA1879">
              <w:rPr>
                <w:b/>
                <w:bCs/>
                <w:sz w:val="24"/>
                <w:szCs w:val="24"/>
              </w:rPr>
              <w:t>еатрализованная деятельность</w:t>
            </w:r>
            <w:r>
              <w:rPr>
                <w:b/>
                <w:bCs/>
                <w:sz w:val="24"/>
                <w:szCs w:val="24"/>
              </w:rPr>
              <w:t>:</w:t>
            </w:r>
          </w:p>
          <w:p w14:paraId="36CEBDEA" w14:textId="77777777" w:rsidR="00F64786" w:rsidRPr="00CA1879" w:rsidRDefault="00F64786" w:rsidP="00DA27C9">
            <w:pPr>
              <w:pStyle w:val="22"/>
              <w:shd w:val="clear" w:color="auto" w:fill="auto"/>
              <w:spacing w:before="0" w:after="0" w:line="240" w:lineRule="auto"/>
              <w:jc w:val="both"/>
              <w:rPr>
                <w:sz w:val="24"/>
                <w:szCs w:val="24"/>
              </w:rPr>
            </w:pPr>
            <w:r>
              <w:rPr>
                <w:sz w:val="24"/>
                <w:szCs w:val="24"/>
              </w:rPr>
              <w:t>п</w:t>
            </w:r>
            <w:r w:rsidRPr="00CA1879">
              <w:rPr>
                <w:sz w:val="24"/>
                <w:szCs w:val="24"/>
              </w:rPr>
              <w:t xml:space="preserve">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w:t>
            </w:r>
            <w:r w:rsidRPr="00CA1879">
              <w:rPr>
                <w:sz w:val="24"/>
                <w:szCs w:val="24"/>
              </w:rPr>
              <w:lastRenderedPageBreak/>
              <w:t>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умение выразительно передавать в действии, мимике, пантомимике, интонации эмоциональное состояние персонажей.</w:t>
            </w:r>
          </w:p>
          <w:p w14:paraId="345878F3" w14:textId="77777777" w:rsidR="00F64786" w:rsidRPr="00CA1879" w:rsidRDefault="00F64786" w:rsidP="00DA27C9">
            <w:pPr>
              <w:pStyle w:val="22"/>
              <w:shd w:val="clear" w:color="auto" w:fill="auto"/>
              <w:tabs>
                <w:tab w:val="left" w:pos="1762"/>
              </w:tabs>
              <w:spacing w:before="0" w:after="0" w:line="240" w:lineRule="auto"/>
              <w:jc w:val="both"/>
              <w:rPr>
                <w:b/>
                <w:bCs/>
                <w:sz w:val="24"/>
                <w:szCs w:val="24"/>
              </w:rPr>
            </w:pPr>
          </w:p>
          <w:p w14:paraId="74334C63" w14:textId="77777777" w:rsidR="00F64786" w:rsidRPr="00CA1879" w:rsidRDefault="00F64786" w:rsidP="00DA27C9">
            <w:pPr>
              <w:pStyle w:val="22"/>
              <w:shd w:val="clear" w:color="auto" w:fill="auto"/>
              <w:tabs>
                <w:tab w:val="left" w:pos="1762"/>
              </w:tabs>
              <w:spacing w:before="0" w:after="0" w:line="240" w:lineRule="auto"/>
              <w:jc w:val="both"/>
              <w:rPr>
                <w:b/>
                <w:bCs/>
                <w:sz w:val="24"/>
                <w:szCs w:val="24"/>
              </w:rPr>
            </w:pPr>
            <w:r>
              <w:rPr>
                <w:b/>
                <w:bCs/>
                <w:sz w:val="24"/>
                <w:szCs w:val="24"/>
              </w:rPr>
              <w:t>4)к</w:t>
            </w:r>
            <w:r w:rsidRPr="00CA1879">
              <w:rPr>
                <w:b/>
                <w:bCs/>
                <w:sz w:val="24"/>
                <w:szCs w:val="24"/>
              </w:rPr>
              <w:t>ультурно-досуговая деятельность</w:t>
            </w:r>
            <w:r>
              <w:rPr>
                <w:b/>
                <w:bCs/>
                <w:sz w:val="24"/>
                <w:szCs w:val="24"/>
              </w:rPr>
              <w:t>:</w:t>
            </w:r>
          </w:p>
          <w:p w14:paraId="6F065D7C" w14:textId="77777777" w:rsidR="00F64786" w:rsidRPr="00CA1879" w:rsidRDefault="00F64786" w:rsidP="00DA27C9">
            <w:pPr>
              <w:pStyle w:val="22"/>
              <w:shd w:val="clear" w:color="auto" w:fill="auto"/>
              <w:spacing w:before="0" w:after="0" w:line="240" w:lineRule="auto"/>
              <w:jc w:val="both"/>
              <w:rPr>
                <w:sz w:val="24"/>
                <w:szCs w:val="24"/>
              </w:rPr>
            </w:pPr>
            <w:r>
              <w:rPr>
                <w:sz w:val="24"/>
                <w:szCs w:val="24"/>
              </w:rPr>
              <w:t>п</w:t>
            </w:r>
            <w:r w:rsidRPr="00CA1879">
              <w:rPr>
                <w:sz w:val="24"/>
                <w:szCs w:val="24"/>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и так далее). Развивает активность детей в участии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23D510F" w14:textId="77777777" w:rsidR="00F64786" w:rsidRPr="00CA1879" w:rsidRDefault="00F64786" w:rsidP="00DA27C9">
            <w:pPr>
              <w:pStyle w:val="22"/>
              <w:shd w:val="clear" w:color="auto" w:fill="auto"/>
              <w:spacing w:before="0" w:after="0" w:line="240" w:lineRule="auto"/>
              <w:jc w:val="both"/>
              <w:rPr>
                <w:b/>
                <w:sz w:val="24"/>
                <w:szCs w:val="24"/>
              </w:rPr>
            </w:pPr>
          </w:p>
        </w:tc>
      </w:tr>
      <w:tr w:rsidR="00F64786" w:rsidRPr="008E3AA4" w14:paraId="556CEEE3" w14:textId="77777777" w:rsidTr="00F64786">
        <w:tc>
          <w:tcPr>
            <w:tcW w:w="9345" w:type="dxa"/>
            <w:gridSpan w:val="2"/>
            <w:tcBorders>
              <w:bottom w:val="single" w:sz="4" w:space="0" w:color="auto"/>
            </w:tcBorders>
          </w:tcPr>
          <w:p w14:paraId="07F2E03E" w14:textId="77777777" w:rsidR="00F64786" w:rsidRPr="008E3AA4" w:rsidRDefault="00F64786" w:rsidP="00DA27C9">
            <w:pPr>
              <w:pStyle w:val="22"/>
              <w:shd w:val="clear" w:color="auto" w:fill="auto"/>
              <w:tabs>
                <w:tab w:val="left" w:pos="1350"/>
              </w:tabs>
              <w:spacing w:before="0" w:after="0" w:line="240" w:lineRule="auto"/>
              <w:jc w:val="both"/>
              <w:rPr>
                <w:b/>
                <w:bCs/>
                <w:sz w:val="24"/>
                <w:szCs w:val="24"/>
              </w:rPr>
            </w:pPr>
            <w:r w:rsidRPr="008E3AA4">
              <w:rPr>
                <w:b/>
                <w:bCs/>
                <w:sz w:val="24"/>
                <w:szCs w:val="24"/>
              </w:rP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B91590F" w14:textId="77777777" w:rsidR="00F64786" w:rsidRPr="008E3AA4" w:rsidRDefault="00F64786" w:rsidP="00DA27C9">
            <w:pPr>
              <w:pStyle w:val="22"/>
              <w:shd w:val="clear" w:color="auto" w:fill="auto"/>
              <w:spacing w:before="0" w:after="0" w:line="240" w:lineRule="auto"/>
              <w:jc w:val="both"/>
              <w:rPr>
                <w:sz w:val="24"/>
                <w:szCs w:val="24"/>
              </w:rPr>
            </w:pPr>
            <w:r w:rsidRPr="008E3AA4">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2124035" w14:textId="77777777" w:rsidR="00F64786" w:rsidRPr="008E3AA4" w:rsidRDefault="00F64786" w:rsidP="00DA27C9">
            <w:pPr>
              <w:pStyle w:val="22"/>
              <w:shd w:val="clear" w:color="auto" w:fill="auto"/>
              <w:spacing w:before="0" w:after="0" w:line="240" w:lineRule="auto"/>
              <w:jc w:val="both"/>
              <w:rPr>
                <w:sz w:val="24"/>
                <w:szCs w:val="24"/>
              </w:rPr>
            </w:pPr>
            <w:r w:rsidRPr="008E3AA4">
              <w:rPr>
                <w:sz w:val="24"/>
                <w:szCs w:val="24"/>
              </w:rPr>
              <w:t>приобщение к традициям и великому культурному наследию российского народа, шедеврам мировой художественной культуры;</w:t>
            </w:r>
          </w:p>
          <w:p w14:paraId="71360E16" w14:textId="77777777" w:rsidR="00F64786" w:rsidRPr="008E3AA4" w:rsidRDefault="00F64786" w:rsidP="00DA27C9">
            <w:pPr>
              <w:pStyle w:val="22"/>
              <w:shd w:val="clear" w:color="auto" w:fill="auto"/>
              <w:spacing w:before="0" w:after="0" w:line="240" w:lineRule="auto"/>
              <w:jc w:val="both"/>
              <w:rPr>
                <w:sz w:val="24"/>
                <w:szCs w:val="24"/>
              </w:rPr>
            </w:pPr>
            <w:r w:rsidRPr="008E3AA4">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41C76438" w14:textId="77777777" w:rsidR="00F64786" w:rsidRPr="008E3AA4" w:rsidRDefault="00F64786" w:rsidP="00DA27C9">
            <w:pPr>
              <w:pStyle w:val="22"/>
              <w:shd w:val="clear" w:color="auto" w:fill="auto"/>
              <w:spacing w:before="0" w:after="0" w:line="240" w:lineRule="auto"/>
              <w:jc w:val="both"/>
              <w:rPr>
                <w:sz w:val="24"/>
                <w:szCs w:val="24"/>
              </w:rPr>
            </w:pPr>
            <w:r w:rsidRPr="008E3AA4">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195C867F" w14:textId="77777777" w:rsidR="00F64786" w:rsidRPr="008E3AA4" w:rsidRDefault="00F64786" w:rsidP="00DA27C9">
            <w:pPr>
              <w:pStyle w:val="22"/>
              <w:shd w:val="clear" w:color="auto" w:fill="auto"/>
              <w:spacing w:before="0" w:after="0" w:line="240" w:lineRule="auto"/>
              <w:jc w:val="both"/>
              <w:rPr>
                <w:sz w:val="24"/>
                <w:szCs w:val="24"/>
              </w:rPr>
            </w:pPr>
            <w:r w:rsidRPr="008E3AA4">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0DA07AED" w14:textId="77777777" w:rsidR="00F64786" w:rsidRDefault="00F64786" w:rsidP="00DA27C9">
            <w:pPr>
              <w:pStyle w:val="22"/>
              <w:shd w:val="clear" w:color="auto" w:fill="auto"/>
              <w:spacing w:before="0" w:after="0" w:line="240" w:lineRule="auto"/>
              <w:jc w:val="both"/>
              <w:rPr>
                <w:sz w:val="24"/>
                <w:szCs w:val="24"/>
              </w:rPr>
            </w:pPr>
            <w:r w:rsidRPr="008E3AA4">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0987FD5" w14:textId="77777777" w:rsidR="00F64786" w:rsidRPr="0062665F" w:rsidRDefault="00F64786" w:rsidP="00DA27C9">
            <w:pPr>
              <w:pStyle w:val="22"/>
              <w:shd w:val="clear" w:color="auto" w:fill="auto"/>
              <w:spacing w:before="0" w:after="0" w:line="240" w:lineRule="auto"/>
              <w:jc w:val="both"/>
              <w:rPr>
                <w:sz w:val="24"/>
                <w:szCs w:val="24"/>
              </w:rPr>
            </w:pPr>
          </w:p>
        </w:tc>
      </w:tr>
    </w:tbl>
    <w:p w14:paraId="4D5C2349" w14:textId="77777777" w:rsidR="00F64786" w:rsidRPr="00F64786" w:rsidRDefault="00F64786" w:rsidP="00F64786">
      <w:pPr>
        <w:rPr>
          <w:lang w:eastAsia="ru-RU"/>
        </w:rPr>
      </w:pPr>
    </w:p>
    <w:p w14:paraId="0DD48933" w14:textId="77777777" w:rsidR="00401D8C" w:rsidRPr="00921A3C" w:rsidRDefault="00401D8C" w:rsidP="00D173F2">
      <w:pPr>
        <w:spacing w:after="0" w:line="276" w:lineRule="auto"/>
        <w:rPr>
          <w:sz w:val="24"/>
          <w:szCs w:val="24"/>
          <w:lang w:eastAsia="ru-RU"/>
        </w:rPr>
      </w:pPr>
    </w:p>
    <w:p w14:paraId="208E3452" w14:textId="61A6145F" w:rsidR="00BF16BF" w:rsidRDefault="00BF16BF" w:rsidP="00D173F2">
      <w:pPr>
        <w:pStyle w:val="1"/>
        <w:spacing w:line="276" w:lineRule="auto"/>
        <w:rPr>
          <w:rFonts w:ascii="Times New Roman" w:eastAsia="Times New Roman" w:hAnsi="Times New Roman" w:cs="Times New Roman"/>
          <w:b/>
          <w:color w:val="auto"/>
          <w:sz w:val="24"/>
          <w:szCs w:val="24"/>
          <w:lang w:eastAsia="ru-RU"/>
        </w:rPr>
      </w:pPr>
      <w:bookmarkStart w:id="10" w:name="_Toc178785848"/>
      <w:r w:rsidRPr="00921A3C">
        <w:rPr>
          <w:rFonts w:ascii="Times New Roman" w:eastAsia="Times New Roman" w:hAnsi="Times New Roman" w:cs="Times New Roman"/>
          <w:b/>
          <w:color w:val="auto"/>
          <w:sz w:val="24"/>
          <w:szCs w:val="24"/>
          <w:lang w:eastAsia="ru-RU"/>
        </w:rPr>
        <w:t>2.</w:t>
      </w:r>
      <w:r w:rsidR="004247C9">
        <w:rPr>
          <w:rFonts w:ascii="Times New Roman" w:eastAsia="Times New Roman" w:hAnsi="Times New Roman" w:cs="Times New Roman"/>
          <w:b/>
          <w:color w:val="auto"/>
          <w:sz w:val="24"/>
          <w:szCs w:val="24"/>
          <w:lang w:eastAsia="ru-RU"/>
        </w:rPr>
        <w:t>2</w:t>
      </w:r>
      <w:r w:rsidRPr="00921A3C">
        <w:rPr>
          <w:rFonts w:ascii="Times New Roman" w:eastAsia="Times New Roman" w:hAnsi="Times New Roman" w:cs="Times New Roman"/>
          <w:b/>
          <w:color w:val="auto"/>
          <w:sz w:val="24"/>
          <w:szCs w:val="24"/>
          <w:lang w:eastAsia="ru-RU"/>
        </w:rPr>
        <w:t xml:space="preserve">. </w:t>
      </w:r>
      <w:r w:rsidR="00DA27C9">
        <w:rPr>
          <w:rFonts w:ascii="Times New Roman" w:eastAsia="Times New Roman" w:hAnsi="Times New Roman" w:cs="Times New Roman"/>
          <w:b/>
          <w:color w:val="auto"/>
          <w:sz w:val="24"/>
          <w:szCs w:val="24"/>
          <w:lang w:eastAsia="ru-RU"/>
        </w:rPr>
        <w:t xml:space="preserve">  </w:t>
      </w:r>
      <w:r w:rsidR="00DA27C9" w:rsidRPr="00DA27C9">
        <w:rPr>
          <w:rFonts w:ascii="Times New Roman" w:hAnsi="Times New Roman" w:cs="Times New Roman"/>
          <w:b/>
          <w:bCs/>
          <w:color w:val="auto"/>
          <w:sz w:val="24"/>
          <w:szCs w:val="24"/>
        </w:rPr>
        <w:t>Вариативные формы, методы и средства реализации Программы</w:t>
      </w:r>
      <w:bookmarkEnd w:id="10"/>
      <w:r w:rsidR="00DA27C9" w:rsidRPr="00DA27C9">
        <w:rPr>
          <w:rFonts w:ascii="Times New Roman" w:eastAsia="Times New Roman" w:hAnsi="Times New Roman" w:cs="Times New Roman"/>
          <w:b/>
          <w:color w:val="auto"/>
          <w:sz w:val="24"/>
          <w:szCs w:val="24"/>
          <w:lang w:eastAsia="ru-RU"/>
        </w:rPr>
        <w:t xml:space="preserve">     </w:t>
      </w:r>
    </w:p>
    <w:p w14:paraId="2BFC9DFA" w14:textId="77777777" w:rsidR="00DA27C9" w:rsidRPr="00F91EB9" w:rsidRDefault="00DA27C9" w:rsidP="00DA27C9">
      <w:pPr>
        <w:pStyle w:val="22"/>
        <w:shd w:val="clear" w:color="auto" w:fill="auto"/>
        <w:tabs>
          <w:tab w:val="left" w:pos="1379"/>
        </w:tabs>
        <w:spacing w:before="0" w:after="0" w:line="240" w:lineRule="auto"/>
        <w:ind w:firstLine="680"/>
        <w:jc w:val="both"/>
        <w:rPr>
          <w:sz w:val="24"/>
          <w:szCs w:val="24"/>
        </w:rPr>
      </w:pPr>
      <w:r w:rsidRPr="00F91EB9">
        <w:rPr>
          <w:sz w:val="24"/>
          <w:szCs w:val="24"/>
        </w:rPr>
        <w:t xml:space="preserve">Формы, способы, методы и средства реализации Программы </w:t>
      </w:r>
      <w:r w:rsidRPr="00F91EB9">
        <w:rPr>
          <w:bCs/>
          <w:sz w:val="24"/>
          <w:szCs w:val="24"/>
        </w:rPr>
        <w:t>музыкальный руководитель определяет самостоятельно</w:t>
      </w:r>
      <w:r w:rsidRPr="00F91EB9">
        <w:rPr>
          <w:sz w:val="24"/>
          <w:szCs w:val="24"/>
        </w:rPr>
        <w:t xml:space="preserve">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15454CED" w14:textId="77777777" w:rsidR="00DA27C9" w:rsidRDefault="00DA27C9" w:rsidP="00DA27C9">
      <w:pPr>
        <w:pStyle w:val="22"/>
        <w:shd w:val="clear" w:color="auto" w:fill="auto"/>
        <w:tabs>
          <w:tab w:val="left" w:pos="1379"/>
        </w:tabs>
        <w:spacing w:before="0" w:after="0" w:line="240" w:lineRule="auto"/>
        <w:ind w:firstLine="680"/>
        <w:jc w:val="center"/>
        <w:rPr>
          <w:b/>
          <w:bCs/>
          <w:i/>
          <w:iCs/>
          <w:sz w:val="24"/>
          <w:szCs w:val="24"/>
        </w:rPr>
      </w:pPr>
    </w:p>
    <w:p w14:paraId="1EA4D00E" w14:textId="05FF5102" w:rsidR="00DA27C9" w:rsidRPr="00EF4342" w:rsidRDefault="00DA27C9" w:rsidP="00DA27C9">
      <w:pPr>
        <w:pStyle w:val="22"/>
        <w:shd w:val="clear" w:color="auto" w:fill="auto"/>
        <w:tabs>
          <w:tab w:val="left" w:pos="1379"/>
        </w:tabs>
        <w:spacing w:before="0" w:after="0" w:line="240" w:lineRule="auto"/>
        <w:rPr>
          <w:b/>
          <w:bCs/>
          <w:sz w:val="24"/>
          <w:szCs w:val="24"/>
        </w:rPr>
      </w:pPr>
      <w:r w:rsidRPr="00EF4342">
        <w:rPr>
          <w:b/>
          <w:bCs/>
          <w:sz w:val="24"/>
          <w:szCs w:val="24"/>
        </w:rPr>
        <w:t>Формы реализации Программы по ФОП</w:t>
      </w:r>
      <w:r>
        <w:rPr>
          <w:b/>
          <w:bCs/>
          <w:sz w:val="24"/>
          <w:szCs w:val="24"/>
        </w:rPr>
        <w:t>:</w:t>
      </w:r>
    </w:p>
    <w:p w14:paraId="07F57934" w14:textId="77777777" w:rsidR="00DA27C9" w:rsidRPr="00B61655" w:rsidRDefault="00DA27C9" w:rsidP="002F1F35">
      <w:pPr>
        <w:pStyle w:val="22"/>
        <w:numPr>
          <w:ilvl w:val="0"/>
          <w:numId w:val="13"/>
        </w:numPr>
        <w:shd w:val="clear" w:color="auto" w:fill="auto"/>
        <w:tabs>
          <w:tab w:val="left" w:pos="1038"/>
        </w:tabs>
        <w:spacing w:before="0" w:after="0" w:line="240" w:lineRule="auto"/>
        <w:ind w:left="0" w:firstLine="0"/>
        <w:jc w:val="both"/>
        <w:rPr>
          <w:sz w:val="24"/>
          <w:szCs w:val="24"/>
        </w:rPr>
      </w:pPr>
      <w:r w:rsidRPr="00B61655">
        <w:rPr>
          <w:sz w:val="24"/>
          <w:szCs w:val="24"/>
        </w:rPr>
        <w:t>игровая деятельность (сюжетно-ролевая, театрализованная, режиссерская, дидактическая, подвижная и другие);</w:t>
      </w:r>
    </w:p>
    <w:p w14:paraId="6F3764C1" w14:textId="77777777" w:rsidR="00DA27C9" w:rsidRPr="00B61655" w:rsidRDefault="00DA27C9" w:rsidP="002F1F35">
      <w:pPr>
        <w:pStyle w:val="22"/>
        <w:numPr>
          <w:ilvl w:val="0"/>
          <w:numId w:val="13"/>
        </w:numPr>
        <w:shd w:val="clear" w:color="auto" w:fill="auto"/>
        <w:spacing w:before="0" w:after="0" w:line="240" w:lineRule="auto"/>
        <w:ind w:left="0" w:firstLine="0"/>
        <w:jc w:val="both"/>
        <w:rPr>
          <w:sz w:val="24"/>
          <w:szCs w:val="24"/>
        </w:rPr>
      </w:pPr>
      <w:r w:rsidRPr="00B61655">
        <w:rPr>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B61655">
        <w:rPr>
          <w:sz w:val="24"/>
          <w:szCs w:val="24"/>
        </w:rPr>
        <w:softHyphen/>
        <w:t>деловое);</w:t>
      </w:r>
    </w:p>
    <w:p w14:paraId="3B21280A" w14:textId="77777777" w:rsidR="00DA27C9" w:rsidRPr="00B61655" w:rsidRDefault="00DA27C9" w:rsidP="002F1F35">
      <w:pPr>
        <w:pStyle w:val="22"/>
        <w:numPr>
          <w:ilvl w:val="0"/>
          <w:numId w:val="13"/>
        </w:numPr>
        <w:shd w:val="clear" w:color="auto" w:fill="auto"/>
        <w:spacing w:before="0" w:after="0" w:line="240" w:lineRule="auto"/>
        <w:ind w:left="0" w:firstLine="0"/>
        <w:jc w:val="both"/>
        <w:rPr>
          <w:sz w:val="24"/>
          <w:szCs w:val="24"/>
        </w:rPr>
      </w:pPr>
      <w:r w:rsidRPr="00B61655">
        <w:rPr>
          <w:sz w:val="24"/>
          <w:szCs w:val="24"/>
        </w:rPr>
        <w:t>речевая деятельность (слушание речи взрослого и сверстников, активная диалогическая и монологическая речь);</w:t>
      </w:r>
    </w:p>
    <w:p w14:paraId="0209DF14" w14:textId="77777777" w:rsidR="00DA27C9" w:rsidRPr="00B61655" w:rsidRDefault="00DA27C9" w:rsidP="002F1F35">
      <w:pPr>
        <w:pStyle w:val="22"/>
        <w:numPr>
          <w:ilvl w:val="0"/>
          <w:numId w:val="13"/>
        </w:numPr>
        <w:shd w:val="clear" w:color="auto" w:fill="auto"/>
        <w:spacing w:before="0" w:after="0" w:line="240" w:lineRule="auto"/>
        <w:ind w:left="0" w:firstLine="0"/>
        <w:jc w:val="both"/>
        <w:rPr>
          <w:sz w:val="24"/>
          <w:szCs w:val="24"/>
        </w:rPr>
      </w:pPr>
      <w:r w:rsidRPr="00B61655">
        <w:rPr>
          <w:sz w:val="24"/>
          <w:szCs w:val="24"/>
        </w:rPr>
        <w:t xml:space="preserve">познавательно-исследовательская деятельность и музыкальное экспериментирование; </w:t>
      </w:r>
    </w:p>
    <w:p w14:paraId="4FBFB4C4" w14:textId="77777777" w:rsidR="00DA27C9" w:rsidRPr="00B61655" w:rsidRDefault="00DA27C9" w:rsidP="002F1F35">
      <w:pPr>
        <w:pStyle w:val="22"/>
        <w:numPr>
          <w:ilvl w:val="0"/>
          <w:numId w:val="13"/>
        </w:numPr>
        <w:shd w:val="clear" w:color="auto" w:fill="auto"/>
        <w:spacing w:before="0" w:after="0" w:line="240" w:lineRule="auto"/>
        <w:ind w:left="0" w:firstLine="0"/>
        <w:jc w:val="both"/>
        <w:rPr>
          <w:sz w:val="24"/>
          <w:szCs w:val="24"/>
        </w:rPr>
      </w:pPr>
      <w:r w:rsidRPr="00B61655">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0886AD62" w14:textId="77777777" w:rsidR="00DA27C9" w:rsidRPr="00B61655" w:rsidRDefault="00DA27C9" w:rsidP="002F1F35">
      <w:pPr>
        <w:pStyle w:val="22"/>
        <w:numPr>
          <w:ilvl w:val="0"/>
          <w:numId w:val="13"/>
        </w:numPr>
        <w:shd w:val="clear" w:color="auto" w:fill="auto"/>
        <w:spacing w:before="0" w:after="0" w:line="240" w:lineRule="auto"/>
        <w:ind w:left="0" w:firstLine="0"/>
        <w:jc w:val="both"/>
        <w:rPr>
          <w:sz w:val="24"/>
          <w:szCs w:val="24"/>
        </w:rPr>
      </w:pPr>
      <w:r w:rsidRPr="00B61655">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32BE4268" w14:textId="77777777" w:rsidR="00DA27C9" w:rsidRPr="00FA73B2" w:rsidRDefault="00DA27C9" w:rsidP="00DA27C9">
      <w:pPr>
        <w:spacing w:after="0" w:line="240" w:lineRule="auto"/>
        <w:rPr>
          <w:rFonts w:ascii="Times New Roman" w:hAnsi="Times New Roman"/>
          <w:b/>
          <w:bCs/>
          <w:sz w:val="24"/>
          <w:szCs w:val="24"/>
        </w:rPr>
      </w:pPr>
      <w:r w:rsidRPr="00FA73B2">
        <w:rPr>
          <w:rFonts w:ascii="Times New Roman" w:hAnsi="Times New Roman"/>
          <w:b/>
          <w:bCs/>
          <w:sz w:val="24"/>
          <w:szCs w:val="24"/>
        </w:rPr>
        <w:t xml:space="preserve">Формы </w:t>
      </w:r>
      <w:r>
        <w:rPr>
          <w:rFonts w:ascii="Times New Roman" w:hAnsi="Times New Roman"/>
          <w:b/>
          <w:bCs/>
          <w:sz w:val="24"/>
          <w:szCs w:val="24"/>
        </w:rPr>
        <w:t>реализации Программы по видам музыкальной деятельности</w:t>
      </w:r>
    </w:p>
    <w:p w14:paraId="48065ED5" w14:textId="77777777" w:rsidR="00DA27C9" w:rsidRPr="0099159F" w:rsidRDefault="00DA27C9" w:rsidP="00DA27C9">
      <w:pPr>
        <w:spacing w:after="0" w:line="240" w:lineRule="auto"/>
        <w:jc w:val="center"/>
        <w:rPr>
          <w:rFonts w:ascii="Times New Roman" w:hAnsi="Times New Roman"/>
          <w:sz w:val="28"/>
          <w:szCs w:val="28"/>
        </w:rPr>
      </w:pPr>
    </w:p>
    <w:p w14:paraId="3770DD0F" w14:textId="77777777" w:rsidR="00DA27C9" w:rsidRPr="00FA73B2" w:rsidRDefault="00DA27C9" w:rsidP="00DA27C9">
      <w:pPr>
        <w:spacing w:after="0" w:line="240" w:lineRule="auto"/>
        <w:jc w:val="center"/>
        <w:rPr>
          <w:rFonts w:ascii="Times New Roman" w:hAnsi="Times New Roman"/>
          <w:b/>
          <w:bCs/>
          <w:sz w:val="24"/>
          <w:szCs w:val="24"/>
        </w:rPr>
      </w:pPr>
      <w:r w:rsidRPr="00FA73B2">
        <w:rPr>
          <w:rFonts w:ascii="Times New Roman" w:hAnsi="Times New Roman"/>
          <w:b/>
          <w:bCs/>
          <w:sz w:val="24"/>
          <w:szCs w:val="24"/>
        </w:rPr>
        <w:t xml:space="preserve"> «Слушание»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3422"/>
        <w:gridCol w:w="3111"/>
      </w:tblGrid>
      <w:tr w:rsidR="00DA27C9" w:rsidRPr="007931D3" w14:paraId="2815ECAC" w14:textId="77777777" w:rsidTr="00DA27C9">
        <w:tc>
          <w:tcPr>
            <w:tcW w:w="4390" w:type="dxa"/>
          </w:tcPr>
          <w:p w14:paraId="1560F3FA"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Режимные моменты</w:t>
            </w:r>
          </w:p>
        </w:tc>
        <w:tc>
          <w:tcPr>
            <w:tcW w:w="5103" w:type="dxa"/>
          </w:tcPr>
          <w:p w14:paraId="437C71E5"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НОД</w:t>
            </w:r>
          </w:p>
        </w:tc>
        <w:tc>
          <w:tcPr>
            <w:tcW w:w="4819" w:type="dxa"/>
          </w:tcPr>
          <w:p w14:paraId="182A4140"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Самостоятельная деятельность детей</w:t>
            </w:r>
          </w:p>
        </w:tc>
      </w:tr>
      <w:tr w:rsidR="00DA27C9" w:rsidRPr="007931D3" w14:paraId="659F7720" w14:textId="77777777" w:rsidTr="00DA27C9">
        <w:tc>
          <w:tcPr>
            <w:tcW w:w="4390" w:type="dxa"/>
          </w:tcPr>
          <w:p w14:paraId="6C2553B4"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Использование музыки:</w:t>
            </w:r>
          </w:p>
          <w:p w14:paraId="6F091CB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на утренней гимнастике и</w:t>
            </w:r>
          </w:p>
          <w:p w14:paraId="4B9EBFB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lastRenderedPageBreak/>
              <w:t>физкультурных занятиях;</w:t>
            </w:r>
          </w:p>
          <w:p w14:paraId="242CB9DA"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w:t>
            </w:r>
            <w:r w:rsidRPr="007931D3">
              <w:rPr>
                <w:rFonts w:ascii="Times New Roman" w:hAnsi="Times New Roman" w:cs="Times New Roman"/>
                <w:sz w:val="24"/>
                <w:szCs w:val="24"/>
              </w:rPr>
              <w:t xml:space="preserve"> на музыкальных занятиях;</w:t>
            </w:r>
          </w:p>
          <w:p w14:paraId="62E29DC9"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во время умывания;</w:t>
            </w:r>
          </w:p>
          <w:p w14:paraId="2ACC0DB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других занятиях (ознакомление с окружающим миром, развитие речи, изобразительная деятельность);</w:t>
            </w:r>
          </w:p>
          <w:p w14:paraId="7136522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во время прогулки (в теплое время);</w:t>
            </w:r>
          </w:p>
          <w:p w14:paraId="4BFAC95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 сюжетно-ролевых играх;</w:t>
            </w:r>
          </w:p>
          <w:p w14:paraId="6F0AA50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перед дневным сном;</w:t>
            </w:r>
          </w:p>
          <w:p w14:paraId="0669237C"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при пробуждении;</w:t>
            </w:r>
          </w:p>
          <w:p w14:paraId="32199D74" w14:textId="5B379FFC" w:rsidR="00DA27C9" w:rsidRPr="007931D3" w:rsidRDefault="00DA27C9" w:rsidP="00CD2325">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праздниках и развлечениях.</w:t>
            </w:r>
          </w:p>
        </w:tc>
        <w:tc>
          <w:tcPr>
            <w:tcW w:w="5103" w:type="dxa"/>
          </w:tcPr>
          <w:p w14:paraId="1BBA472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lastRenderedPageBreak/>
              <w:t>- с</w:t>
            </w:r>
            <w:r w:rsidRPr="007931D3">
              <w:rPr>
                <w:rFonts w:ascii="Times New Roman" w:hAnsi="Times New Roman" w:cs="Times New Roman"/>
                <w:sz w:val="24"/>
                <w:szCs w:val="24"/>
              </w:rPr>
              <w:t>лушание музыки;</w:t>
            </w:r>
          </w:p>
          <w:p w14:paraId="54487F1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экспериментирование со</w:t>
            </w:r>
          </w:p>
          <w:p w14:paraId="7C4103C6"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звуками;</w:t>
            </w:r>
          </w:p>
          <w:p w14:paraId="653AC26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lastRenderedPageBreak/>
              <w:t>-</w:t>
            </w:r>
            <w:r w:rsidRPr="007931D3">
              <w:rPr>
                <w:rFonts w:ascii="Times New Roman" w:hAnsi="Times New Roman" w:cs="Times New Roman"/>
                <w:sz w:val="24"/>
                <w:szCs w:val="24"/>
              </w:rPr>
              <w:t xml:space="preserve"> музыкально - дидактическая игра;</w:t>
            </w:r>
          </w:p>
          <w:p w14:paraId="1A40026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шумовой оркестр;</w:t>
            </w:r>
          </w:p>
          <w:p w14:paraId="24A89989"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импровизация;</w:t>
            </w:r>
          </w:p>
          <w:p w14:paraId="7316E32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интегративная деятельность;</w:t>
            </w:r>
          </w:p>
          <w:p w14:paraId="501431F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музыкальное упражнение;</w:t>
            </w:r>
          </w:p>
          <w:p w14:paraId="31CDCDF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творческое задание;</w:t>
            </w:r>
          </w:p>
          <w:p w14:paraId="3F6237A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концерт - импровизация;</w:t>
            </w:r>
          </w:p>
          <w:p w14:paraId="35FE7FE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музыкальная сюжетная</w:t>
            </w:r>
          </w:p>
          <w:p w14:paraId="7F7D802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игра.</w:t>
            </w:r>
          </w:p>
        </w:tc>
        <w:tc>
          <w:tcPr>
            <w:tcW w:w="4819" w:type="dxa"/>
          </w:tcPr>
          <w:p w14:paraId="0CAA641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lastRenderedPageBreak/>
              <w:t>- с</w:t>
            </w:r>
            <w:r w:rsidRPr="007931D3">
              <w:rPr>
                <w:rFonts w:ascii="Times New Roman" w:hAnsi="Times New Roman" w:cs="Times New Roman"/>
                <w:sz w:val="24"/>
                <w:szCs w:val="24"/>
              </w:rPr>
              <w:t xml:space="preserve">оздание условий для самостоятельной музыкальной деятельности </w:t>
            </w:r>
            <w:r w:rsidRPr="007931D3">
              <w:rPr>
                <w:rFonts w:ascii="Times New Roman" w:hAnsi="Times New Roman" w:cs="Times New Roman"/>
                <w:sz w:val="24"/>
                <w:szCs w:val="24"/>
              </w:rPr>
              <w:lastRenderedPageBreak/>
              <w:t>в группе: подбор музыкальных инструментов</w:t>
            </w:r>
          </w:p>
          <w:p w14:paraId="7FCD721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(озвученных и неозвученных), музыкальных игрушек, театральных кукол, атрибутов, элементов костюмов для театрализованной деятельности;</w:t>
            </w:r>
          </w:p>
          <w:p w14:paraId="079E794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игры в «праздники», «концерт», «оркестр», «музыкальные занятия».</w:t>
            </w:r>
          </w:p>
        </w:tc>
      </w:tr>
    </w:tbl>
    <w:p w14:paraId="6CCAB096" w14:textId="3D41D4EE" w:rsidR="00DA27C9" w:rsidRDefault="00DA27C9" w:rsidP="00DA27C9">
      <w:pPr>
        <w:rPr>
          <w:lang w:eastAsia="ru-RU"/>
        </w:rPr>
      </w:pPr>
    </w:p>
    <w:p w14:paraId="248FE356"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«Пение»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076"/>
        <w:gridCol w:w="3271"/>
      </w:tblGrid>
      <w:tr w:rsidR="00DA27C9" w:rsidRPr="007931D3" w14:paraId="239F8DED" w14:textId="77777777" w:rsidTr="00DA27C9">
        <w:tc>
          <w:tcPr>
            <w:tcW w:w="4390" w:type="dxa"/>
          </w:tcPr>
          <w:p w14:paraId="0820A1BA"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Режимные моменты</w:t>
            </w:r>
          </w:p>
        </w:tc>
        <w:tc>
          <w:tcPr>
            <w:tcW w:w="5103" w:type="dxa"/>
          </w:tcPr>
          <w:p w14:paraId="66E9130B"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НОД</w:t>
            </w:r>
          </w:p>
        </w:tc>
        <w:tc>
          <w:tcPr>
            <w:tcW w:w="4819" w:type="dxa"/>
          </w:tcPr>
          <w:p w14:paraId="168C68DC"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Самостоятельная деятельность детей</w:t>
            </w:r>
          </w:p>
        </w:tc>
      </w:tr>
      <w:tr w:rsidR="00DA27C9" w:rsidRPr="007931D3" w14:paraId="64B21B2A" w14:textId="77777777" w:rsidTr="00DA27C9">
        <w:tc>
          <w:tcPr>
            <w:tcW w:w="4390" w:type="dxa"/>
          </w:tcPr>
          <w:p w14:paraId="3B1473F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Использование пения:</w:t>
            </w:r>
          </w:p>
          <w:p w14:paraId="1AB0E34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во время умывания;</w:t>
            </w:r>
          </w:p>
          <w:p w14:paraId="0F0B146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музыкальных занятиях;</w:t>
            </w:r>
          </w:p>
          <w:p w14:paraId="37195F99"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других занятиях;</w:t>
            </w:r>
          </w:p>
          <w:p w14:paraId="6375375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w:t>
            </w:r>
            <w:r w:rsidRPr="007931D3">
              <w:rPr>
                <w:rFonts w:ascii="Times New Roman" w:hAnsi="Times New Roman" w:cs="Times New Roman"/>
                <w:sz w:val="24"/>
                <w:szCs w:val="24"/>
              </w:rPr>
              <w:t xml:space="preserve"> во время прогулки (в теплое время);</w:t>
            </w:r>
          </w:p>
          <w:p w14:paraId="22D7E3E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w:t>
            </w:r>
            <w:r w:rsidRPr="007931D3">
              <w:rPr>
                <w:rFonts w:ascii="Times New Roman" w:hAnsi="Times New Roman" w:cs="Times New Roman"/>
                <w:sz w:val="24"/>
                <w:szCs w:val="24"/>
              </w:rPr>
              <w:t xml:space="preserve"> в сюжетно-ролевых играх;</w:t>
            </w:r>
          </w:p>
          <w:p w14:paraId="4F4E3D8D"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 театрализованной деятельности;</w:t>
            </w:r>
          </w:p>
          <w:p w14:paraId="079C2C0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праздниках и развлечениях.</w:t>
            </w:r>
          </w:p>
        </w:tc>
        <w:tc>
          <w:tcPr>
            <w:tcW w:w="5103" w:type="dxa"/>
          </w:tcPr>
          <w:p w14:paraId="0D50FDC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м</w:t>
            </w:r>
            <w:r w:rsidRPr="007931D3">
              <w:rPr>
                <w:rFonts w:ascii="Times New Roman" w:hAnsi="Times New Roman" w:cs="Times New Roman"/>
                <w:sz w:val="24"/>
                <w:szCs w:val="24"/>
              </w:rPr>
              <w:t>узыкальное упражнение;</w:t>
            </w:r>
          </w:p>
          <w:p w14:paraId="772485D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попевка;</w:t>
            </w:r>
          </w:p>
          <w:p w14:paraId="4F2FA56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распевка;</w:t>
            </w:r>
          </w:p>
          <w:p w14:paraId="71E95D0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разучивание песен;</w:t>
            </w:r>
          </w:p>
          <w:p w14:paraId="20A28BA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совместное пение;</w:t>
            </w:r>
          </w:p>
          <w:p w14:paraId="16D3F21D"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интегративная деятельность;</w:t>
            </w:r>
          </w:p>
          <w:p w14:paraId="5BFC0CB6"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концерт.</w:t>
            </w:r>
          </w:p>
        </w:tc>
        <w:tc>
          <w:tcPr>
            <w:tcW w:w="4819" w:type="dxa"/>
          </w:tcPr>
          <w:p w14:paraId="6F809B9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с</w:t>
            </w:r>
            <w:r w:rsidRPr="007931D3">
              <w:rPr>
                <w:rFonts w:ascii="Times New Roman" w:hAnsi="Times New Roman" w:cs="Times New Roman"/>
                <w:sz w:val="24"/>
                <w:szCs w:val="24"/>
              </w:rPr>
              <w:t>оздание РППС, способствующей</w:t>
            </w:r>
          </w:p>
          <w:p w14:paraId="33DD411A"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проявлению у детей песенного творчества (сочинение грустных и вес</w:t>
            </w:r>
            <w:r>
              <w:rPr>
                <w:rFonts w:ascii="Times New Roman" w:hAnsi="Times New Roman" w:cs="Times New Roman"/>
                <w:sz w:val="24"/>
                <w:szCs w:val="24"/>
              </w:rPr>
              <w:t>е</w:t>
            </w:r>
            <w:r w:rsidRPr="007931D3">
              <w:rPr>
                <w:rFonts w:ascii="Times New Roman" w:hAnsi="Times New Roman" w:cs="Times New Roman"/>
                <w:sz w:val="24"/>
                <w:szCs w:val="24"/>
              </w:rPr>
              <w:t>лых напевов);</w:t>
            </w:r>
          </w:p>
          <w:p w14:paraId="4A174F19"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w:t>
            </w:r>
          </w:p>
          <w:p w14:paraId="7B4244F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кукол, атрибутов и элементов костюмов различных персонажей.</w:t>
            </w:r>
          </w:p>
          <w:p w14:paraId="385C1A6F"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внесение портретов композиторов, ТСО;</w:t>
            </w:r>
          </w:p>
          <w:p w14:paraId="406EED6A"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создание для детей игровых творческих ситуаций, способствующих сочинению мелодий марша, мелодий на заданный текст;</w:t>
            </w:r>
          </w:p>
          <w:p w14:paraId="7A96D43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и</w:t>
            </w:r>
            <w:r w:rsidRPr="007931D3">
              <w:rPr>
                <w:rFonts w:ascii="Times New Roman" w:hAnsi="Times New Roman" w:cs="Times New Roman"/>
                <w:sz w:val="24"/>
                <w:szCs w:val="24"/>
              </w:rPr>
              <w:t>гры в «музыкальные занятия», «концерты для кукол», «семью», где дети исполняют известные им</w:t>
            </w:r>
          </w:p>
          <w:p w14:paraId="07586AF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lastRenderedPageBreak/>
              <w:t>песни;</w:t>
            </w:r>
          </w:p>
          <w:p w14:paraId="660B907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музыкально-дидактические игры.</w:t>
            </w:r>
          </w:p>
        </w:tc>
      </w:tr>
    </w:tbl>
    <w:p w14:paraId="21928D19" w14:textId="77777777" w:rsidR="00DA27C9" w:rsidRDefault="00DA27C9" w:rsidP="00DA27C9">
      <w:pPr>
        <w:rPr>
          <w:lang w:eastAsia="ru-RU"/>
        </w:rPr>
      </w:pPr>
    </w:p>
    <w:p w14:paraId="49EAD723"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«Музыкально-ритмические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3165"/>
        <w:gridCol w:w="3275"/>
      </w:tblGrid>
      <w:tr w:rsidR="00DA27C9" w:rsidRPr="007931D3" w14:paraId="2F8BC3B9" w14:textId="77777777" w:rsidTr="00DA27C9">
        <w:tc>
          <w:tcPr>
            <w:tcW w:w="4390" w:type="dxa"/>
          </w:tcPr>
          <w:p w14:paraId="7B104557"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Режимные моменты</w:t>
            </w:r>
          </w:p>
        </w:tc>
        <w:tc>
          <w:tcPr>
            <w:tcW w:w="5103" w:type="dxa"/>
          </w:tcPr>
          <w:p w14:paraId="3A410C33"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НОД</w:t>
            </w:r>
          </w:p>
        </w:tc>
        <w:tc>
          <w:tcPr>
            <w:tcW w:w="4819" w:type="dxa"/>
          </w:tcPr>
          <w:p w14:paraId="6C7DC216"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Самостоятельная деятельность детей</w:t>
            </w:r>
          </w:p>
        </w:tc>
      </w:tr>
      <w:tr w:rsidR="00DA27C9" w:rsidRPr="007931D3" w14:paraId="71A3B109" w14:textId="77777777" w:rsidTr="00DA27C9">
        <w:tc>
          <w:tcPr>
            <w:tcW w:w="4390" w:type="dxa"/>
          </w:tcPr>
          <w:p w14:paraId="1FE0624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Использование музыкально-ритмических движений:</w:t>
            </w:r>
          </w:p>
          <w:p w14:paraId="7E262D7A"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на утренней гимнастике и физкультурных занятиях;</w:t>
            </w:r>
          </w:p>
          <w:p w14:paraId="19ABA7A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музыкальных занятиях;</w:t>
            </w:r>
          </w:p>
          <w:p w14:paraId="694C18D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других занятиях;</w:t>
            </w:r>
          </w:p>
          <w:p w14:paraId="276117FE"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во время прогулки;</w:t>
            </w:r>
          </w:p>
          <w:p w14:paraId="52E22DBC"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в сюжетно-ролевых играх;</w:t>
            </w:r>
          </w:p>
          <w:p w14:paraId="4A01638E"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на праздниках и развлечениях.</w:t>
            </w:r>
          </w:p>
        </w:tc>
        <w:tc>
          <w:tcPr>
            <w:tcW w:w="5103" w:type="dxa"/>
          </w:tcPr>
          <w:p w14:paraId="32552BC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музыкально-дидактическая игра;</w:t>
            </w:r>
          </w:p>
          <w:p w14:paraId="087C7DE8"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разучивание музыкальных игр и танцев;</w:t>
            </w:r>
          </w:p>
          <w:p w14:paraId="2AF6EB4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импровизация;</w:t>
            </w:r>
          </w:p>
          <w:p w14:paraId="5DABB20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интегративная деятельность;</w:t>
            </w:r>
          </w:p>
          <w:p w14:paraId="1EDA27E4"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двигательный пластический;</w:t>
            </w:r>
          </w:p>
          <w:p w14:paraId="32390BC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танцевальный этюд;</w:t>
            </w:r>
          </w:p>
          <w:p w14:paraId="5185A2BD"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eastAsia="Symbol" w:hAnsi="Times New Roman" w:cs="Times New Roman"/>
                <w:sz w:val="24"/>
                <w:szCs w:val="24"/>
              </w:rPr>
              <w:t xml:space="preserve">- </w:t>
            </w:r>
            <w:r w:rsidRPr="007931D3">
              <w:rPr>
                <w:rFonts w:ascii="Times New Roman" w:hAnsi="Times New Roman" w:cs="Times New Roman"/>
                <w:sz w:val="24"/>
                <w:szCs w:val="24"/>
              </w:rPr>
              <w:t>творческое задание.</w:t>
            </w:r>
          </w:p>
        </w:tc>
        <w:tc>
          <w:tcPr>
            <w:tcW w:w="4819" w:type="dxa"/>
          </w:tcPr>
          <w:p w14:paraId="0EC1178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Создание условий для самостоятельной музыкальной деятельности</w:t>
            </w:r>
          </w:p>
          <w:p w14:paraId="20AFB0D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в группе:</w:t>
            </w:r>
          </w:p>
          <w:p w14:paraId="0F1F0C8F"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подбор атрибутов для музыкально игровых упражнений;</w:t>
            </w:r>
          </w:p>
          <w:p w14:paraId="35317A2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подбор элементов костюмов различных персонажей для инсценирования песен, музыкальных игр и постановок небольших музыкальных спектаклей;</w:t>
            </w:r>
          </w:p>
          <w:p w14:paraId="462715F6"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ТСО;</w:t>
            </w:r>
          </w:p>
          <w:p w14:paraId="64824D44"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импровизация танцевальных движений в образах животных;</w:t>
            </w:r>
          </w:p>
          <w:p w14:paraId="75DB0DCE"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инсценирование содержания песен-хороводов;</w:t>
            </w:r>
          </w:p>
          <w:p w14:paraId="6FAD8B73" w14:textId="000177FE" w:rsidR="00DA27C9" w:rsidRPr="007931D3" w:rsidRDefault="00DA27C9" w:rsidP="00CD2325">
            <w:pPr>
              <w:spacing w:after="0" w:line="240" w:lineRule="auto"/>
              <w:rPr>
                <w:rFonts w:ascii="Times New Roman" w:hAnsi="Times New Roman" w:cs="Times New Roman"/>
                <w:sz w:val="24"/>
                <w:szCs w:val="24"/>
              </w:rPr>
            </w:pPr>
            <w:r w:rsidRPr="007931D3">
              <w:rPr>
                <w:rFonts w:ascii="Times New Roman" w:hAnsi="Times New Roman" w:cs="Times New Roman"/>
                <w:sz w:val="24"/>
                <w:szCs w:val="24"/>
              </w:rPr>
              <w:t>-  создание для детей игровых творческих  ситуаций, способствующих  импровизации движений разных  персонажей  под музыку соответствующего</w:t>
            </w:r>
          </w:p>
          <w:p w14:paraId="6FCB9F1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характера.</w:t>
            </w:r>
          </w:p>
        </w:tc>
      </w:tr>
    </w:tbl>
    <w:p w14:paraId="538196CB" w14:textId="458CC2FD" w:rsidR="00DA27C9" w:rsidRDefault="00DA27C9" w:rsidP="00DA27C9">
      <w:pPr>
        <w:rPr>
          <w:lang w:eastAsia="ru-RU"/>
        </w:rPr>
      </w:pPr>
    </w:p>
    <w:p w14:paraId="0F7CBBA5"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«Игра на детских музыкальных инструментах»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3162"/>
        <w:gridCol w:w="3396"/>
      </w:tblGrid>
      <w:tr w:rsidR="00DA27C9" w:rsidRPr="007931D3" w14:paraId="7CF436DE" w14:textId="77777777" w:rsidTr="00CD2325">
        <w:tc>
          <w:tcPr>
            <w:tcW w:w="2787" w:type="dxa"/>
          </w:tcPr>
          <w:p w14:paraId="633E6A18" w14:textId="5364FEE6" w:rsidR="00DA27C9" w:rsidRPr="007931D3" w:rsidRDefault="00DA27C9" w:rsidP="00DA27C9">
            <w:pPr>
              <w:spacing w:after="0" w:line="240" w:lineRule="auto"/>
              <w:jc w:val="center"/>
              <w:rPr>
                <w:rFonts w:ascii="Times New Roman" w:hAnsi="Times New Roman" w:cs="Times New Roman"/>
                <w:b/>
                <w:sz w:val="24"/>
                <w:szCs w:val="24"/>
              </w:rPr>
            </w:pPr>
            <w:r>
              <w:rPr>
                <w:lang w:eastAsia="ru-RU"/>
              </w:rPr>
              <w:tab/>
            </w:r>
            <w:r w:rsidRPr="007931D3">
              <w:rPr>
                <w:rFonts w:ascii="Times New Roman" w:hAnsi="Times New Roman" w:cs="Times New Roman"/>
                <w:b/>
                <w:sz w:val="24"/>
                <w:szCs w:val="24"/>
              </w:rPr>
              <w:t>Режимные моменты</w:t>
            </w:r>
          </w:p>
        </w:tc>
        <w:tc>
          <w:tcPr>
            <w:tcW w:w="3162" w:type="dxa"/>
          </w:tcPr>
          <w:p w14:paraId="6C79033E"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НОД</w:t>
            </w:r>
          </w:p>
        </w:tc>
        <w:tc>
          <w:tcPr>
            <w:tcW w:w="3396" w:type="dxa"/>
          </w:tcPr>
          <w:p w14:paraId="797E4A45" w14:textId="77777777" w:rsidR="00DA27C9" w:rsidRPr="007931D3" w:rsidRDefault="00DA27C9" w:rsidP="00DA27C9">
            <w:pPr>
              <w:spacing w:after="0" w:line="240" w:lineRule="auto"/>
              <w:jc w:val="center"/>
              <w:rPr>
                <w:rFonts w:ascii="Times New Roman" w:hAnsi="Times New Roman" w:cs="Times New Roman"/>
                <w:b/>
                <w:sz w:val="24"/>
                <w:szCs w:val="24"/>
              </w:rPr>
            </w:pPr>
            <w:r w:rsidRPr="007931D3">
              <w:rPr>
                <w:rFonts w:ascii="Times New Roman" w:hAnsi="Times New Roman" w:cs="Times New Roman"/>
                <w:b/>
                <w:sz w:val="24"/>
                <w:szCs w:val="24"/>
              </w:rPr>
              <w:t>Самостоятельная деятельность детей</w:t>
            </w:r>
          </w:p>
        </w:tc>
      </w:tr>
      <w:tr w:rsidR="00DA27C9" w:rsidRPr="007931D3" w14:paraId="05304C43" w14:textId="77777777" w:rsidTr="00CD2325">
        <w:tc>
          <w:tcPr>
            <w:tcW w:w="2787" w:type="dxa"/>
          </w:tcPr>
          <w:p w14:paraId="3FE9E1F4"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на музыкальных занятиях;</w:t>
            </w:r>
          </w:p>
          <w:p w14:paraId="0A8E187F" w14:textId="77777777" w:rsidR="00DA27C9" w:rsidRPr="007931D3" w:rsidRDefault="00DA27C9" w:rsidP="00DA27C9">
            <w:pPr>
              <w:spacing w:after="0" w:line="240" w:lineRule="auto"/>
              <w:jc w:val="both"/>
              <w:rPr>
                <w:rFonts w:ascii="Times New Roman" w:hAnsi="Times New Roman" w:cs="Times New Roman"/>
                <w:b/>
                <w:sz w:val="24"/>
                <w:szCs w:val="24"/>
              </w:rPr>
            </w:pPr>
            <w:r w:rsidRPr="007931D3">
              <w:rPr>
                <w:rFonts w:ascii="Times New Roman" w:hAnsi="Times New Roman" w:cs="Times New Roman"/>
                <w:sz w:val="24"/>
                <w:szCs w:val="24"/>
              </w:rPr>
              <w:t>-</w:t>
            </w:r>
            <w:r w:rsidRPr="007931D3">
              <w:rPr>
                <w:rFonts w:ascii="Times New Roman" w:hAnsi="Times New Roman" w:cs="Times New Roman"/>
                <w:b/>
                <w:sz w:val="24"/>
                <w:szCs w:val="24"/>
              </w:rPr>
              <w:t xml:space="preserve"> </w:t>
            </w:r>
            <w:r w:rsidRPr="007931D3">
              <w:rPr>
                <w:rFonts w:ascii="Times New Roman" w:hAnsi="Times New Roman" w:cs="Times New Roman"/>
                <w:sz w:val="24"/>
                <w:szCs w:val="24"/>
              </w:rPr>
              <w:t>на других занятиях;</w:t>
            </w:r>
          </w:p>
          <w:p w14:paraId="084E8539"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b/>
                <w:sz w:val="24"/>
                <w:szCs w:val="24"/>
              </w:rPr>
              <w:t xml:space="preserve">- </w:t>
            </w:r>
            <w:r w:rsidRPr="007931D3">
              <w:rPr>
                <w:rFonts w:ascii="Times New Roman" w:hAnsi="Times New Roman" w:cs="Times New Roman"/>
                <w:sz w:val="24"/>
                <w:szCs w:val="24"/>
              </w:rPr>
              <w:t>во время прогулки в сюжетно-ролевых играх;</w:t>
            </w:r>
          </w:p>
          <w:p w14:paraId="4759A15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на праздниках и развлечениях;</w:t>
            </w:r>
          </w:p>
          <w:p w14:paraId="548E707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концерт-импровизация;</w:t>
            </w:r>
          </w:p>
          <w:p w14:paraId="777CC55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в интегративной деятельности.</w:t>
            </w:r>
          </w:p>
          <w:p w14:paraId="08AA9097" w14:textId="77777777" w:rsidR="00DA27C9" w:rsidRPr="007931D3" w:rsidRDefault="00DA27C9" w:rsidP="00DA27C9">
            <w:pPr>
              <w:spacing w:after="0" w:line="240" w:lineRule="auto"/>
              <w:jc w:val="both"/>
              <w:rPr>
                <w:rFonts w:ascii="Times New Roman" w:hAnsi="Times New Roman" w:cs="Times New Roman"/>
                <w:sz w:val="24"/>
                <w:szCs w:val="24"/>
              </w:rPr>
            </w:pPr>
          </w:p>
          <w:p w14:paraId="1279B485" w14:textId="77777777" w:rsidR="00DA27C9" w:rsidRPr="007931D3" w:rsidRDefault="00DA27C9" w:rsidP="00DA27C9">
            <w:pPr>
              <w:spacing w:after="0" w:line="240" w:lineRule="auto"/>
              <w:jc w:val="both"/>
              <w:rPr>
                <w:rFonts w:ascii="Times New Roman" w:hAnsi="Times New Roman" w:cs="Times New Roman"/>
                <w:sz w:val="24"/>
                <w:szCs w:val="24"/>
              </w:rPr>
            </w:pPr>
          </w:p>
          <w:p w14:paraId="620F069D" w14:textId="77777777" w:rsidR="00DA27C9" w:rsidRPr="007931D3" w:rsidRDefault="00DA27C9" w:rsidP="00DA27C9">
            <w:pPr>
              <w:spacing w:after="0" w:line="240" w:lineRule="auto"/>
              <w:jc w:val="center"/>
              <w:rPr>
                <w:rFonts w:ascii="Times New Roman" w:hAnsi="Times New Roman" w:cs="Times New Roman"/>
                <w:b/>
                <w:sz w:val="24"/>
                <w:szCs w:val="24"/>
              </w:rPr>
            </w:pPr>
          </w:p>
        </w:tc>
        <w:tc>
          <w:tcPr>
            <w:tcW w:w="3162" w:type="dxa"/>
          </w:tcPr>
          <w:p w14:paraId="757DACFE"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музыкально - дидактическая игра;</w:t>
            </w:r>
          </w:p>
          <w:p w14:paraId="7162850E"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шумовой оркестр;</w:t>
            </w:r>
          </w:p>
          <w:p w14:paraId="6B9762C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совместное и индивидуальное музыкальное исполнение;</w:t>
            </w:r>
          </w:p>
          <w:p w14:paraId="29B5F79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интегративная деятельность;</w:t>
            </w:r>
          </w:p>
          <w:p w14:paraId="44E725D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музыкальное упражнение;</w:t>
            </w:r>
          </w:p>
          <w:p w14:paraId="72A4148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творческое задание;</w:t>
            </w:r>
          </w:p>
          <w:p w14:paraId="1BB4744F"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концерт-импровизация;</w:t>
            </w:r>
          </w:p>
          <w:p w14:paraId="74DEB883"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музыкальная сюжетная</w:t>
            </w:r>
          </w:p>
          <w:p w14:paraId="1F59742D"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игра.</w:t>
            </w:r>
          </w:p>
          <w:p w14:paraId="45CA9C1E" w14:textId="77777777" w:rsidR="00DA27C9" w:rsidRPr="007931D3" w:rsidRDefault="00DA27C9" w:rsidP="00DA27C9">
            <w:pPr>
              <w:spacing w:after="0" w:line="240" w:lineRule="auto"/>
              <w:jc w:val="center"/>
              <w:rPr>
                <w:rFonts w:ascii="Times New Roman" w:hAnsi="Times New Roman" w:cs="Times New Roman"/>
                <w:b/>
                <w:sz w:val="24"/>
                <w:szCs w:val="24"/>
              </w:rPr>
            </w:pPr>
          </w:p>
        </w:tc>
        <w:tc>
          <w:tcPr>
            <w:tcW w:w="3396" w:type="dxa"/>
          </w:tcPr>
          <w:p w14:paraId="08D40677"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lastRenderedPageBreak/>
              <w:t>Создание условий для самостоятельной музыкальной деятельности в группе:</w:t>
            </w:r>
          </w:p>
          <w:p w14:paraId="4908B55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подбор музыкальных инструментов, музыкальных игрушек, макетов, инструментов, ТСО;</w:t>
            </w:r>
          </w:p>
          <w:p w14:paraId="6E2251C0"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создание для детей игровых творческих ситуаций, способствующих импровизации в музицировании;</w:t>
            </w:r>
          </w:p>
          <w:p w14:paraId="35A72FF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lastRenderedPageBreak/>
              <w:t>-  музыкально-дидактические игры;</w:t>
            </w:r>
          </w:p>
          <w:p w14:paraId="69E7918F"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игры-драматизации;</w:t>
            </w:r>
          </w:p>
          <w:p w14:paraId="73C806B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аккомпанемент в пении, танце и др.;</w:t>
            </w:r>
          </w:p>
          <w:p w14:paraId="5BB5BC25"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игра в «концерт», «музыкальные занятия»;</w:t>
            </w:r>
          </w:p>
          <w:p w14:paraId="65FFBD6B"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экспериментирование со звуками;</w:t>
            </w:r>
          </w:p>
          <w:p w14:paraId="1F1293E1"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сказки-шумелки;</w:t>
            </w:r>
          </w:p>
          <w:p w14:paraId="26BFE8B2" w14:textId="77777777" w:rsidR="00DA27C9" w:rsidRPr="007931D3" w:rsidRDefault="00DA27C9" w:rsidP="00DA27C9">
            <w:pPr>
              <w:spacing w:after="0" w:line="240" w:lineRule="auto"/>
              <w:jc w:val="both"/>
              <w:rPr>
                <w:rFonts w:ascii="Times New Roman" w:hAnsi="Times New Roman" w:cs="Times New Roman"/>
                <w:sz w:val="24"/>
                <w:szCs w:val="24"/>
              </w:rPr>
            </w:pPr>
            <w:r w:rsidRPr="007931D3">
              <w:rPr>
                <w:rFonts w:ascii="Times New Roman" w:hAnsi="Times New Roman" w:cs="Times New Roman"/>
                <w:sz w:val="24"/>
                <w:szCs w:val="24"/>
              </w:rPr>
              <w:t>- игра на шумовых инструментах.</w:t>
            </w:r>
          </w:p>
          <w:p w14:paraId="2B4EB2DB" w14:textId="77777777" w:rsidR="00DA27C9" w:rsidRPr="007931D3" w:rsidRDefault="00DA27C9" w:rsidP="00DA27C9">
            <w:pPr>
              <w:spacing w:after="0" w:line="240" w:lineRule="auto"/>
              <w:jc w:val="both"/>
              <w:rPr>
                <w:rFonts w:ascii="Times New Roman" w:hAnsi="Times New Roman" w:cs="Times New Roman"/>
                <w:sz w:val="24"/>
                <w:szCs w:val="24"/>
              </w:rPr>
            </w:pPr>
          </w:p>
        </w:tc>
      </w:tr>
    </w:tbl>
    <w:p w14:paraId="442145C5" w14:textId="4B8A5DDB" w:rsidR="00DA27C9" w:rsidRDefault="00DA27C9" w:rsidP="00DA27C9">
      <w:pPr>
        <w:tabs>
          <w:tab w:val="left" w:pos="2880"/>
        </w:tabs>
        <w:rPr>
          <w:lang w:eastAsia="ru-RU"/>
        </w:rPr>
      </w:pPr>
    </w:p>
    <w:p w14:paraId="2B2D6C94" w14:textId="77777777" w:rsidR="00DA27C9" w:rsidRPr="00DA27C9" w:rsidRDefault="00DA27C9" w:rsidP="00DA27C9">
      <w:pPr>
        <w:pStyle w:val="ac"/>
        <w:ind w:left="0"/>
        <w:rPr>
          <w:rFonts w:ascii="Times New Roman" w:hAnsi="Times New Roman" w:cs="Times New Roman"/>
          <w:b/>
          <w:bCs/>
          <w:sz w:val="24"/>
          <w:szCs w:val="24"/>
        </w:rPr>
      </w:pPr>
      <w:r w:rsidRPr="00DA27C9">
        <w:rPr>
          <w:rFonts w:ascii="Times New Roman" w:hAnsi="Times New Roman" w:cs="Times New Roman"/>
          <w:b/>
          <w:bCs/>
          <w:sz w:val="24"/>
          <w:szCs w:val="24"/>
        </w:rPr>
        <w:t>Методы реализации Программы</w:t>
      </w:r>
    </w:p>
    <w:p w14:paraId="28F7D4E7" w14:textId="77777777" w:rsidR="00DA27C9" w:rsidRPr="00C83E62" w:rsidRDefault="00DA27C9" w:rsidP="00DA27C9">
      <w:pPr>
        <w:pStyle w:val="22"/>
        <w:shd w:val="clear" w:color="auto" w:fill="auto"/>
        <w:tabs>
          <w:tab w:val="left" w:pos="1575"/>
        </w:tabs>
        <w:spacing w:before="0" w:after="0" w:line="240" w:lineRule="auto"/>
        <w:ind w:firstLine="680"/>
        <w:jc w:val="both"/>
        <w:rPr>
          <w:sz w:val="24"/>
          <w:szCs w:val="24"/>
        </w:rPr>
      </w:pPr>
      <w:r w:rsidRPr="00C83E62">
        <w:rPr>
          <w:sz w:val="24"/>
          <w:szCs w:val="24"/>
        </w:rPr>
        <w:t>Осуществляя выбор методов воспитания и обучения, музыкальный руководитель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музыкального образования (воспитания и обучения) используется комплекс методов.</w:t>
      </w:r>
    </w:p>
    <w:p w14:paraId="46AF66C7" w14:textId="77777777" w:rsidR="00DA27C9" w:rsidRPr="00BD24F3" w:rsidRDefault="00DA27C9" w:rsidP="00DA27C9">
      <w:pPr>
        <w:pStyle w:val="22"/>
        <w:shd w:val="clear" w:color="auto" w:fill="auto"/>
        <w:tabs>
          <w:tab w:val="left" w:pos="1575"/>
        </w:tabs>
        <w:spacing w:before="0" w:after="0" w:line="240" w:lineRule="auto"/>
        <w:ind w:firstLine="1576"/>
        <w:jc w:val="both"/>
        <w:rPr>
          <w:i/>
          <w:iCs/>
          <w:sz w:val="24"/>
          <w:szCs w:val="24"/>
        </w:rPr>
      </w:pPr>
    </w:p>
    <w:p w14:paraId="5206B75C" w14:textId="23B749F3" w:rsidR="00DA27C9" w:rsidRDefault="00DA27C9" w:rsidP="00DA27C9">
      <w:pPr>
        <w:rPr>
          <w:rFonts w:ascii="Times New Roman" w:hAnsi="Times New Roman" w:cs="Times New Roman"/>
          <w:b/>
          <w:bCs/>
          <w:sz w:val="24"/>
          <w:szCs w:val="24"/>
        </w:rPr>
      </w:pPr>
      <w:r w:rsidRPr="00AC4BD0">
        <w:rPr>
          <w:rFonts w:ascii="Times New Roman" w:hAnsi="Times New Roman" w:cs="Times New Roman"/>
          <w:b/>
          <w:bCs/>
          <w:sz w:val="24"/>
          <w:szCs w:val="24"/>
        </w:rPr>
        <w:t xml:space="preserve">Методы воспитания и обучения </w:t>
      </w:r>
    </w:p>
    <w:tbl>
      <w:tblPr>
        <w:tblStyle w:val="a7"/>
        <w:tblW w:w="0" w:type="auto"/>
        <w:tblLook w:val="04A0" w:firstRow="1" w:lastRow="0" w:firstColumn="1" w:lastColumn="0" w:noHBand="0" w:noVBand="1"/>
      </w:tblPr>
      <w:tblGrid>
        <w:gridCol w:w="3373"/>
        <w:gridCol w:w="5972"/>
      </w:tblGrid>
      <w:tr w:rsidR="006879EF" w:rsidRPr="00AC4BD0" w14:paraId="577C748A" w14:textId="77777777" w:rsidTr="00045944">
        <w:tc>
          <w:tcPr>
            <w:tcW w:w="5098" w:type="dxa"/>
          </w:tcPr>
          <w:p w14:paraId="1B66FD68" w14:textId="77777777" w:rsidR="006879EF" w:rsidRPr="00AC4BD0" w:rsidRDefault="006879EF" w:rsidP="00045944">
            <w:pPr>
              <w:jc w:val="center"/>
              <w:rPr>
                <w:rFonts w:ascii="Times New Roman" w:hAnsi="Times New Roman" w:cs="Times New Roman"/>
                <w:b/>
                <w:bCs/>
                <w:sz w:val="24"/>
                <w:szCs w:val="24"/>
              </w:rPr>
            </w:pPr>
            <w:r w:rsidRPr="00AC4BD0">
              <w:rPr>
                <w:rFonts w:ascii="Times New Roman" w:hAnsi="Times New Roman" w:cs="Times New Roman"/>
                <w:b/>
                <w:bCs/>
                <w:sz w:val="24"/>
                <w:szCs w:val="24"/>
              </w:rPr>
              <w:t>Для достижения задач воспитания</w:t>
            </w:r>
          </w:p>
        </w:tc>
        <w:tc>
          <w:tcPr>
            <w:tcW w:w="9179" w:type="dxa"/>
          </w:tcPr>
          <w:p w14:paraId="5914351A" w14:textId="77777777" w:rsidR="006879EF" w:rsidRPr="00AC4BD0" w:rsidRDefault="006879EF" w:rsidP="00045944">
            <w:pPr>
              <w:pStyle w:val="22"/>
              <w:shd w:val="clear" w:color="auto" w:fill="auto"/>
              <w:tabs>
                <w:tab w:val="left" w:pos="1566"/>
              </w:tabs>
              <w:spacing w:before="0" w:after="0" w:line="240" w:lineRule="auto"/>
              <w:jc w:val="center"/>
              <w:rPr>
                <w:b/>
                <w:bCs/>
                <w:sz w:val="24"/>
                <w:szCs w:val="24"/>
              </w:rPr>
            </w:pPr>
            <w:r w:rsidRPr="00AC4BD0">
              <w:rPr>
                <w:b/>
                <w:bCs/>
                <w:sz w:val="24"/>
                <w:szCs w:val="24"/>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r>
              <w:rPr>
                <w:b/>
                <w:bCs/>
                <w:sz w:val="24"/>
                <w:szCs w:val="24"/>
              </w:rPr>
              <w:t>:</w:t>
            </w:r>
          </w:p>
          <w:p w14:paraId="77461ABB" w14:textId="77777777" w:rsidR="006879EF" w:rsidRPr="00AC4BD0" w:rsidRDefault="006879EF" w:rsidP="00045944">
            <w:pPr>
              <w:jc w:val="center"/>
              <w:rPr>
                <w:rFonts w:ascii="Times New Roman" w:hAnsi="Times New Roman" w:cs="Times New Roman"/>
                <w:b/>
                <w:bCs/>
                <w:sz w:val="24"/>
                <w:szCs w:val="24"/>
              </w:rPr>
            </w:pPr>
          </w:p>
        </w:tc>
      </w:tr>
      <w:tr w:rsidR="006879EF" w:rsidRPr="00AC4BD0" w14:paraId="2895EFE4" w14:textId="77777777" w:rsidTr="00045944">
        <w:tc>
          <w:tcPr>
            <w:tcW w:w="5098" w:type="dxa"/>
          </w:tcPr>
          <w:p w14:paraId="5C8FAEAB" w14:textId="77777777" w:rsidR="006879EF" w:rsidRPr="00AC4BD0" w:rsidRDefault="006879EF" w:rsidP="002F1F35">
            <w:pPr>
              <w:pStyle w:val="22"/>
              <w:numPr>
                <w:ilvl w:val="0"/>
                <w:numId w:val="14"/>
              </w:numPr>
              <w:shd w:val="clear" w:color="auto" w:fill="auto"/>
              <w:spacing w:before="0" w:after="0" w:line="240" w:lineRule="auto"/>
              <w:ind w:left="0" w:firstLine="0"/>
              <w:jc w:val="both"/>
              <w:rPr>
                <w:sz w:val="24"/>
                <w:szCs w:val="24"/>
              </w:rPr>
            </w:pPr>
            <w:r w:rsidRPr="00AC4BD0">
              <w:rPr>
                <w:sz w:val="24"/>
                <w:szCs w:val="24"/>
              </w:rPr>
              <w:t>Метод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F2CBC7A" w14:textId="77777777" w:rsidR="006879EF" w:rsidRPr="00AC4BD0" w:rsidRDefault="006879EF" w:rsidP="002F1F35">
            <w:pPr>
              <w:pStyle w:val="22"/>
              <w:numPr>
                <w:ilvl w:val="0"/>
                <w:numId w:val="14"/>
              </w:numPr>
              <w:shd w:val="clear" w:color="auto" w:fill="auto"/>
              <w:spacing w:before="0" w:after="0" w:line="240" w:lineRule="auto"/>
              <w:ind w:left="0" w:firstLine="0"/>
              <w:jc w:val="both"/>
              <w:rPr>
                <w:sz w:val="24"/>
                <w:szCs w:val="24"/>
              </w:rPr>
            </w:pPr>
            <w:r w:rsidRPr="00AC4BD0">
              <w:rPr>
                <w:sz w:val="24"/>
                <w:szCs w:val="24"/>
              </w:rPr>
              <w:t>Метод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2474C71" w14:textId="77777777" w:rsidR="006879EF" w:rsidRPr="00AC4BD0" w:rsidRDefault="006879EF" w:rsidP="002F1F35">
            <w:pPr>
              <w:pStyle w:val="22"/>
              <w:numPr>
                <w:ilvl w:val="0"/>
                <w:numId w:val="14"/>
              </w:numPr>
              <w:shd w:val="clear" w:color="auto" w:fill="auto"/>
              <w:spacing w:before="0" w:after="0" w:line="240" w:lineRule="auto"/>
              <w:ind w:left="0" w:firstLine="0"/>
              <w:jc w:val="both"/>
              <w:rPr>
                <w:sz w:val="24"/>
                <w:szCs w:val="24"/>
              </w:rPr>
            </w:pPr>
            <w:r w:rsidRPr="00AC4BD0">
              <w:rPr>
                <w:sz w:val="24"/>
                <w:szCs w:val="24"/>
              </w:rPr>
              <w:t xml:space="preserve">Метод мотивации опыта поведения и деятельности: поощрение, методы развития эмоций, игры, соревнования, </w:t>
            </w:r>
            <w:r w:rsidRPr="00AC4BD0">
              <w:rPr>
                <w:sz w:val="24"/>
                <w:szCs w:val="24"/>
              </w:rPr>
              <w:lastRenderedPageBreak/>
              <w:t>проектные методы.</w:t>
            </w:r>
          </w:p>
          <w:p w14:paraId="444C66C3" w14:textId="77777777" w:rsidR="006879EF" w:rsidRPr="00AC4BD0" w:rsidRDefault="006879EF" w:rsidP="00045944">
            <w:pPr>
              <w:jc w:val="both"/>
              <w:rPr>
                <w:rFonts w:ascii="Times New Roman" w:hAnsi="Times New Roman" w:cs="Times New Roman"/>
                <w:b/>
                <w:bCs/>
                <w:sz w:val="24"/>
                <w:szCs w:val="24"/>
              </w:rPr>
            </w:pPr>
          </w:p>
        </w:tc>
        <w:tc>
          <w:tcPr>
            <w:tcW w:w="9179" w:type="dxa"/>
          </w:tcPr>
          <w:p w14:paraId="420F2D44" w14:textId="77777777" w:rsidR="006879EF" w:rsidRPr="00AC4BD0" w:rsidRDefault="006879EF" w:rsidP="002F1F35">
            <w:pPr>
              <w:pStyle w:val="22"/>
              <w:numPr>
                <w:ilvl w:val="0"/>
                <w:numId w:val="15"/>
              </w:numPr>
              <w:shd w:val="clear" w:color="auto" w:fill="auto"/>
              <w:tabs>
                <w:tab w:val="left" w:pos="1033"/>
              </w:tabs>
              <w:spacing w:before="0" w:after="0" w:line="240" w:lineRule="auto"/>
              <w:ind w:left="0" w:firstLine="0"/>
              <w:jc w:val="both"/>
              <w:rPr>
                <w:sz w:val="24"/>
                <w:szCs w:val="24"/>
              </w:rPr>
            </w:pPr>
            <w:r w:rsidRPr="00AC4BD0">
              <w:rPr>
                <w:sz w:val="24"/>
                <w:szCs w:val="24"/>
              </w:rPr>
              <w:lastRenderedPageBreak/>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прослушивание музыки, демонстрация кино- и диафильмов, просмотр компьютерных презентаций, рассказы педагога или детей, чтение.</w:t>
            </w:r>
          </w:p>
          <w:p w14:paraId="5B486F28" w14:textId="77777777" w:rsidR="006879EF" w:rsidRPr="00AC4BD0" w:rsidRDefault="006879EF" w:rsidP="002F1F35">
            <w:pPr>
              <w:pStyle w:val="22"/>
              <w:numPr>
                <w:ilvl w:val="0"/>
                <w:numId w:val="15"/>
              </w:numPr>
              <w:shd w:val="clear" w:color="auto" w:fill="auto"/>
              <w:tabs>
                <w:tab w:val="left" w:pos="1028"/>
              </w:tabs>
              <w:spacing w:before="0" w:after="0" w:line="240" w:lineRule="auto"/>
              <w:ind w:left="0" w:firstLine="0"/>
              <w:jc w:val="both"/>
              <w:rPr>
                <w:sz w:val="24"/>
                <w:szCs w:val="24"/>
              </w:rPr>
            </w:pPr>
            <w:r w:rsidRPr="00AC4BD0">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04DD2920" w14:textId="77777777" w:rsidR="006879EF" w:rsidRPr="00AC4BD0" w:rsidRDefault="006879EF" w:rsidP="002F1F35">
            <w:pPr>
              <w:pStyle w:val="22"/>
              <w:numPr>
                <w:ilvl w:val="0"/>
                <w:numId w:val="15"/>
              </w:numPr>
              <w:shd w:val="clear" w:color="auto" w:fill="auto"/>
              <w:tabs>
                <w:tab w:val="left" w:pos="1038"/>
              </w:tabs>
              <w:spacing w:before="0" w:after="0" w:line="240" w:lineRule="auto"/>
              <w:ind w:left="0" w:firstLine="0"/>
              <w:jc w:val="both"/>
              <w:rPr>
                <w:sz w:val="24"/>
                <w:szCs w:val="24"/>
              </w:rPr>
            </w:pPr>
            <w:r w:rsidRPr="00AC4BD0">
              <w:rPr>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337F7110" w14:textId="77777777" w:rsidR="006879EF" w:rsidRPr="00AC4BD0" w:rsidRDefault="006879EF" w:rsidP="002F1F35">
            <w:pPr>
              <w:pStyle w:val="22"/>
              <w:numPr>
                <w:ilvl w:val="0"/>
                <w:numId w:val="15"/>
              </w:numPr>
              <w:shd w:val="clear" w:color="auto" w:fill="auto"/>
              <w:tabs>
                <w:tab w:val="left" w:pos="1038"/>
              </w:tabs>
              <w:spacing w:before="0" w:after="0" w:line="240" w:lineRule="auto"/>
              <w:ind w:left="0" w:firstLine="0"/>
              <w:jc w:val="both"/>
              <w:rPr>
                <w:sz w:val="24"/>
                <w:szCs w:val="24"/>
              </w:rPr>
            </w:pPr>
            <w:r w:rsidRPr="00AC4BD0">
              <w:rPr>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3B2154BF" w14:textId="77777777" w:rsidR="006879EF" w:rsidRPr="00AC4BD0" w:rsidRDefault="006879EF" w:rsidP="002F1F35">
            <w:pPr>
              <w:pStyle w:val="22"/>
              <w:numPr>
                <w:ilvl w:val="0"/>
                <w:numId w:val="15"/>
              </w:numPr>
              <w:shd w:val="clear" w:color="auto" w:fill="auto"/>
              <w:tabs>
                <w:tab w:val="left" w:pos="1038"/>
              </w:tabs>
              <w:spacing w:before="0" w:after="0" w:line="240" w:lineRule="auto"/>
              <w:ind w:left="0" w:firstLine="0"/>
              <w:jc w:val="both"/>
              <w:rPr>
                <w:sz w:val="24"/>
                <w:szCs w:val="24"/>
              </w:rPr>
            </w:pPr>
            <w:r w:rsidRPr="00AC4BD0">
              <w:rPr>
                <w:sz w:val="24"/>
                <w:szCs w:val="24"/>
              </w:rPr>
              <w:t xml:space="preserve">Исследовательский метод включает </w:t>
            </w:r>
            <w:r w:rsidRPr="00AC4BD0">
              <w:rPr>
                <w:sz w:val="24"/>
                <w:szCs w:val="24"/>
              </w:rPr>
              <w:lastRenderedPageBreak/>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14:paraId="08BCE660" w14:textId="77777777" w:rsidR="006879EF" w:rsidRPr="00AC4BD0" w:rsidRDefault="006879EF" w:rsidP="002F1F35">
            <w:pPr>
              <w:pStyle w:val="22"/>
              <w:numPr>
                <w:ilvl w:val="0"/>
                <w:numId w:val="15"/>
              </w:numPr>
              <w:shd w:val="clear" w:color="auto" w:fill="auto"/>
              <w:tabs>
                <w:tab w:val="left" w:pos="1038"/>
              </w:tabs>
              <w:spacing w:before="0" w:after="0" w:line="240" w:lineRule="auto"/>
              <w:ind w:left="0" w:firstLine="0"/>
              <w:jc w:val="both"/>
              <w:rPr>
                <w:sz w:val="24"/>
                <w:szCs w:val="24"/>
              </w:rPr>
            </w:pPr>
            <w:r w:rsidRPr="00AC4BD0">
              <w:rPr>
                <w:sz w:val="24"/>
                <w:szCs w:val="24"/>
              </w:rPr>
              <w:t xml:space="preserve">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w:t>
            </w:r>
          </w:p>
          <w:p w14:paraId="51DEB330" w14:textId="77777777" w:rsidR="006879EF" w:rsidRPr="00AC4BD0" w:rsidRDefault="006879EF" w:rsidP="00045944">
            <w:pPr>
              <w:jc w:val="both"/>
              <w:rPr>
                <w:rFonts w:ascii="Times New Roman" w:hAnsi="Times New Roman" w:cs="Times New Roman"/>
                <w:b/>
                <w:bCs/>
                <w:sz w:val="24"/>
                <w:szCs w:val="24"/>
              </w:rPr>
            </w:pPr>
          </w:p>
          <w:p w14:paraId="678D08C2" w14:textId="77777777" w:rsidR="006879EF" w:rsidRPr="00AC4BD0" w:rsidRDefault="006879EF" w:rsidP="00045944">
            <w:pPr>
              <w:jc w:val="both"/>
              <w:rPr>
                <w:rFonts w:ascii="Times New Roman" w:hAnsi="Times New Roman" w:cs="Times New Roman"/>
                <w:b/>
                <w:bCs/>
                <w:sz w:val="24"/>
                <w:szCs w:val="24"/>
              </w:rPr>
            </w:pPr>
          </w:p>
        </w:tc>
      </w:tr>
      <w:tr w:rsidR="006879EF" w:rsidRPr="00BD24F3" w14:paraId="5CE8D39E" w14:textId="77777777" w:rsidTr="00045944">
        <w:tc>
          <w:tcPr>
            <w:tcW w:w="14277" w:type="dxa"/>
            <w:gridSpan w:val="2"/>
          </w:tcPr>
          <w:p w14:paraId="1B20C982" w14:textId="77777777" w:rsidR="006879EF" w:rsidRDefault="006879EF" w:rsidP="00045944">
            <w:pPr>
              <w:pStyle w:val="22"/>
              <w:shd w:val="clear" w:color="auto" w:fill="auto"/>
              <w:tabs>
                <w:tab w:val="left" w:pos="1033"/>
              </w:tabs>
              <w:spacing w:before="0" w:after="0" w:line="240" w:lineRule="auto"/>
              <w:jc w:val="center"/>
              <w:rPr>
                <w:b/>
                <w:bCs/>
                <w:sz w:val="24"/>
                <w:szCs w:val="24"/>
              </w:rPr>
            </w:pPr>
          </w:p>
          <w:p w14:paraId="376FF3CD" w14:textId="4DA367BB" w:rsidR="006879EF" w:rsidRPr="00AC4BD0" w:rsidRDefault="006879EF" w:rsidP="006879EF">
            <w:pPr>
              <w:pStyle w:val="22"/>
              <w:shd w:val="clear" w:color="auto" w:fill="auto"/>
              <w:tabs>
                <w:tab w:val="left" w:pos="1033"/>
              </w:tabs>
              <w:spacing w:before="0" w:after="0" w:line="240" w:lineRule="auto"/>
              <w:jc w:val="center"/>
              <w:rPr>
                <w:b/>
                <w:bCs/>
                <w:sz w:val="24"/>
                <w:szCs w:val="24"/>
              </w:rPr>
            </w:pPr>
            <w:r w:rsidRPr="00AC4BD0">
              <w:rPr>
                <w:b/>
                <w:bCs/>
                <w:sz w:val="24"/>
                <w:szCs w:val="24"/>
              </w:rPr>
              <w:t>Специальные музыкальные методы обучения</w:t>
            </w:r>
          </w:p>
        </w:tc>
      </w:tr>
      <w:tr w:rsidR="006879EF" w:rsidRPr="00BD24F3" w14:paraId="02248E0A" w14:textId="77777777" w:rsidTr="00045944">
        <w:tc>
          <w:tcPr>
            <w:tcW w:w="14277" w:type="dxa"/>
            <w:gridSpan w:val="2"/>
          </w:tcPr>
          <w:p w14:paraId="6B0B2D90" w14:textId="77777777" w:rsidR="006879EF" w:rsidRPr="00CD2325" w:rsidRDefault="006879EF" w:rsidP="00045944">
            <w:pPr>
              <w:pStyle w:val="ac"/>
              <w:ind w:left="0"/>
              <w:jc w:val="both"/>
              <w:rPr>
                <w:rFonts w:ascii="Times New Roman" w:hAnsi="Times New Roman" w:cs="Times New Roman"/>
                <w:bCs/>
                <w:sz w:val="24"/>
                <w:szCs w:val="24"/>
              </w:rPr>
            </w:pPr>
            <w:r w:rsidRPr="006879EF">
              <w:rPr>
                <w:rFonts w:ascii="Times New Roman" w:hAnsi="Times New Roman" w:cs="Times New Roman"/>
                <w:bCs/>
                <w:sz w:val="24"/>
                <w:szCs w:val="24"/>
              </w:rPr>
              <w:t>1.</w:t>
            </w:r>
            <w:r w:rsidRPr="006879EF">
              <w:rPr>
                <w:rFonts w:ascii="Times New Roman" w:hAnsi="Times New Roman" w:cs="Times New Roman"/>
                <w:b/>
                <w:sz w:val="24"/>
                <w:szCs w:val="24"/>
              </w:rPr>
              <w:t xml:space="preserve"> </w:t>
            </w:r>
            <w:r w:rsidRPr="00CD2325">
              <w:rPr>
                <w:rFonts w:ascii="Times New Roman" w:hAnsi="Times New Roman" w:cs="Times New Roman"/>
                <w:bCs/>
                <w:sz w:val="24"/>
                <w:szCs w:val="24"/>
              </w:rPr>
              <w:t>Эмоционально-образные беседы о характере и содержании музыки. Беседа помогает настроить ребят на выразительное исполнение песен и танцев, способствует более глубокому пониманию и эмоциональному переживанию.</w:t>
            </w:r>
          </w:p>
          <w:p w14:paraId="26DFCCFF" w14:textId="77777777" w:rsidR="006879EF" w:rsidRPr="00CD2325" w:rsidRDefault="006879EF" w:rsidP="00045944">
            <w:pPr>
              <w:pStyle w:val="ac"/>
              <w:ind w:left="0"/>
              <w:jc w:val="both"/>
              <w:rPr>
                <w:rFonts w:ascii="Times New Roman" w:hAnsi="Times New Roman" w:cs="Times New Roman"/>
                <w:bCs/>
                <w:sz w:val="24"/>
                <w:szCs w:val="24"/>
              </w:rPr>
            </w:pPr>
            <w:r w:rsidRPr="00CD2325">
              <w:rPr>
                <w:rFonts w:ascii="Times New Roman" w:hAnsi="Times New Roman" w:cs="Times New Roman"/>
                <w:bCs/>
                <w:sz w:val="24"/>
                <w:szCs w:val="24"/>
              </w:rPr>
              <w:t>2. Метод пластического интонирования. Способствует самостоятельному творческому выбору ребенка, в котором он реализует свои фантазии, эмоциональное впечатление от музыкального произведения.</w:t>
            </w:r>
          </w:p>
          <w:p w14:paraId="72C82AD3" w14:textId="77777777" w:rsidR="006879EF" w:rsidRPr="00CD2325" w:rsidRDefault="006879EF" w:rsidP="00045944">
            <w:pPr>
              <w:pStyle w:val="ac"/>
              <w:ind w:left="0"/>
              <w:jc w:val="both"/>
              <w:rPr>
                <w:rFonts w:ascii="Times New Roman" w:hAnsi="Times New Roman" w:cs="Times New Roman"/>
                <w:bCs/>
                <w:sz w:val="24"/>
                <w:szCs w:val="24"/>
              </w:rPr>
            </w:pPr>
            <w:r w:rsidRPr="00CD2325">
              <w:rPr>
                <w:rFonts w:ascii="Times New Roman" w:hAnsi="Times New Roman" w:cs="Times New Roman"/>
                <w:bCs/>
                <w:sz w:val="24"/>
                <w:szCs w:val="24"/>
              </w:rPr>
              <w:t>3. Показ музыкальным руководителем практических приемов исполнения. Способствует развитию у детей самостоятельных действий.</w:t>
            </w:r>
          </w:p>
          <w:p w14:paraId="041FD8D7" w14:textId="77777777" w:rsidR="006879EF" w:rsidRPr="00CD2325" w:rsidRDefault="006879EF" w:rsidP="00045944">
            <w:pPr>
              <w:pStyle w:val="ac"/>
              <w:ind w:left="0"/>
              <w:jc w:val="both"/>
              <w:rPr>
                <w:rFonts w:ascii="Times New Roman" w:hAnsi="Times New Roman" w:cs="Times New Roman"/>
                <w:bCs/>
                <w:sz w:val="24"/>
                <w:szCs w:val="24"/>
              </w:rPr>
            </w:pPr>
            <w:r w:rsidRPr="00CD2325">
              <w:rPr>
                <w:rFonts w:ascii="Times New Roman" w:hAnsi="Times New Roman" w:cs="Times New Roman"/>
                <w:bCs/>
                <w:sz w:val="24"/>
                <w:szCs w:val="24"/>
              </w:rPr>
              <w:t>4. Метод создания композиций. Позволяет активизировать творческую инициативу дошкольников, нацеливает на более глубокое и осознанное восприятие музыки.</w:t>
            </w:r>
          </w:p>
          <w:p w14:paraId="54CE7111" w14:textId="77777777" w:rsidR="006879EF" w:rsidRPr="00CD2325" w:rsidRDefault="006879EF" w:rsidP="00045944">
            <w:pPr>
              <w:pStyle w:val="ac"/>
              <w:ind w:left="0"/>
              <w:jc w:val="both"/>
              <w:rPr>
                <w:rFonts w:ascii="Times New Roman" w:hAnsi="Times New Roman" w:cs="Times New Roman"/>
                <w:bCs/>
                <w:sz w:val="24"/>
                <w:szCs w:val="24"/>
              </w:rPr>
            </w:pPr>
            <w:r w:rsidRPr="00CD2325">
              <w:rPr>
                <w:rFonts w:ascii="Times New Roman" w:hAnsi="Times New Roman" w:cs="Times New Roman"/>
                <w:bCs/>
                <w:sz w:val="24"/>
                <w:szCs w:val="24"/>
              </w:rPr>
              <w:t xml:space="preserve">5. Творческие задания </w:t>
            </w:r>
            <w:r w:rsidRPr="00CD2325">
              <w:rPr>
                <w:rStyle w:val="af0"/>
                <w:rFonts w:ascii="Times New Roman" w:hAnsi="Times New Roman" w:cs="Times New Roman"/>
                <w:b w:val="0"/>
                <w:sz w:val="24"/>
                <w:szCs w:val="24"/>
              </w:rPr>
              <w:t>на звукоподражание</w:t>
            </w:r>
            <w:r w:rsidRPr="00CD2325">
              <w:rPr>
                <w:rFonts w:ascii="Times New Roman" w:hAnsi="Times New Roman" w:cs="Times New Roman"/>
                <w:b/>
                <w:sz w:val="24"/>
                <w:szCs w:val="24"/>
              </w:rPr>
              <w:t>,</w:t>
            </w:r>
            <w:r w:rsidRPr="00CD2325">
              <w:rPr>
                <w:rStyle w:val="af0"/>
                <w:rFonts w:ascii="Times New Roman" w:hAnsi="Times New Roman" w:cs="Times New Roman"/>
                <w:b w:val="0"/>
                <w:sz w:val="24"/>
                <w:szCs w:val="24"/>
              </w:rPr>
              <w:t xml:space="preserve"> вопросно-ответные импровизации,</w:t>
            </w:r>
            <w:r w:rsidRPr="00CD2325">
              <w:rPr>
                <w:rFonts w:ascii="Times New Roman" w:hAnsi="Times New Roman" w:cs="Times New Roman"/>
                <w:b/>
                <w:sz w:val="24"/>
                <w:szCs w:val="24"/>
              </w:rPr>
              <w:t xml:space="preserve"> </w:t>
            </w:r>
            <w:r w:rsidRPr="00CD2325">
              <w:rPr>
                <w:rStyle w:val="af0"/>
                <w:rFonts w:ascii="Times New Roman" w:hAnsi="Times New Roman" w:cs="Times New Roman"/>
                <w:b w:val="0"/>
                <w:sz w:val="24"/>
                <w:szCs w:val="24"/>
              </w:rPr>
              <w:t>сочинение контрастных мелодий.</w:t>
            </w:r>
            <w:r w:rsidRPr="00CD2325">
              <w:rPr>
                <w:rFonts w:ascii="Times New Roman" w:hAnsi="Times New Roman" w:cs="Times New Roman"/>
                <w:bCs/>
                <w:sz w:val="24"/>
                <w:szCs w:val="24"/>
              </w:rPr>
              <w:t xml:space="preserve"> Они побуждают дошкольников к познавательно-исследовательским действиям, развивают способность применять усвоенное в новых условиях в свободной вариативной форме.</w:t>
            </w:r>
          </w:p>
          <w:p w14:paraId="0ED48587" w14:textId="77777777" w:rsidR="006879EF" w:rsidRPr="00CD2325" w:rsidRDefault="006879EF" w:rsidP="00045944">
            <w:pPr>
              <w:pStyle w:val="ac"/>
              <w:ind w:left="0"/>
              <w:jc w:val="both"/>
              <w:rPr>
                <w:rFonts w:ascii="Times New Roman" w:hAnsi="Times New Roman" w:cs="Times New Roman"/>
                <w:bCs/>
                <w:sz w:val="24"/>
                <w:szCs w:val="24"/>
              </w:rPr>
            </w:pPr>
            <w:r w:rsidRPr="00CD2325">
              <w:rPr>
                <w:rFonts w:ascii="Times New Roman" w:hAnsi="Times New Roman" w:cs="Times New Roman"/>
                <w:bCs/>
                <w:color w:val="000000"/>
                <w:sz w:val="24"/>
                <w:szCs w:val="24"/>
              </w:rPr>
              <w:t>6. Двигательные образные импровизации под музыку</w:t>
            </w:r>
            <w:r w:rsidRPr="00CD2325">
              <w:rPr>
                <w:rFonts w:ascii="Times New Roman" w:hAnsi="Times New Roman" w:cs="Times New Roman"/>
                <w:bCs/>
                <w:sz w:val="24"/>
                <w:szCs w:val="24"/>
              </w:rPr>
              <w:t xml:space="preserve">. Метод </w:t>
            </w:r>
            <w:r w:rsidRPr="00CD2325">
              <w:rPr>
                <w:rFonts w:ascii="Times New Roman" w:hAnsi="Times New Roman" w:cs="Times New Roman"/>
                <w:bCs/>
                <w:color w:val="000000"/>
                <w:sz w:val="24"/>
                <w:szCs w:val="24"/>
              </w:rPr>
              <w:t>направлен на передачу интонаций музыки в пластике движений.</w:t>
            </w:r>
          </w:p>
          <w:p w14:paraId="0A13322F" w14:textId="77777777" w:rsidR="006879EF" w:rsidRPr="00CD2325" w:rsidRDefault="006879EF" w:rsidP="00045944">
            <w:pPr>
              <w:pStyle w:val="ac"/>
              <w:ind w:left="0"/>
              <w:jc w:val="both"/>
              <w:rPr>
                <w:rFonts w:ascii="Times New Roman" w:hAnsi="Times New Roman" w:cs="Times New Roman"/>
                <w:bCs/>
                <w:sz w:val="24"/>
                <w:szCs w:val="24"/>
              </w:rPr>
            </w:pPr>
            <w:r w:rsidRPr="00CD2325">
              <w:rPr>
                <w:rStyle w:val="0pt"/>
                <w:rFonts w:ascii="Times New Roman" w:hAnsi="Times New Roman" w:cs="Times New Roman"/>
                <w:bCs/>
                <w:sz w:val="24"/>
                <w:szCs w:val="24"/>
              </w:rPr>
              <w:t xml:space="preserve">7. Музыкально-игровые упражнения. Это </w:t>
            </w:r>
            <w:r w:rsidRPr="00CD2325">
              <w:rPr>
                <w:rFonts w:ascii="Times New Roman" w:hAnsi="Times New Roman" w:cs="Times New Roman"/>
                <w:bCs/>
                <w:iCs/>
                <w:sz w:val="24"/>
                <w:szCs w:val="24"/>
              </w:rPr>
              <w:t>ритмоинтонационные упражнения</w:t>
            </w:r>
            <w:r w:rsidRPr="00CD2325">
              <w:rPr>
                <w:rFonts w:ascii="Times New Roman" w:hAnsi="Times New Roman" w:cs="Times New Roman"/>
                <w:bCs/>
                <w:sz w:val="24"/>
                <w:szCs w:val="24"/>
              </w:rPr>
              <w:t xml:space="preserve"> и ритмодекламация под отстукивание ритма, специальные упражнения для формирования </w:t>
            </w:r>
            <w:r w:rsidRPr="00CD2325">
              <w:rPr>
                <w:rStyle w:val="af0"/>
                <w:rFonts w:ascii="Times New Roman" w:hAnsi="Times New Roman" w:cs="Times New Roman"/>
                <w:b w:val="0"/>
                <w:sz w:val="24"/>
                <w:szCs w:val="24"/>
              </w:rPr>
              <w:t>чувства ритма, звуковысотного, тембрового, динамического слуха</w:t>
            </w:r>
            <w:r w:rsidRPr="00CD2325">
              <w:rPr>
                <w:rFonts w:ascii="Times New Roman" w:hAnsi="Times New Roman" w:cs="Times New Roman"/>
                <w:b/>
                <w:sz w:val="24"/>
                <w:szCs w:val="24"/>
              </w:rPr>
              <w:t>.</w:t>
            </w:r>
            <w:r w:rsidRPr="00CD2325">
              <w:rPr>
                <w:rFonts w:ascii="Times New Roman" w:hAnsi="Times New Roman" w:cs="Times New Roman"/>
                <w:bCs/>
                <w:sz w:val="24"/>
                <w:szCs w:val="24"/>
              </w:rPr>
              <w:t xml:space="preserve"> </w:t>
            </w:r>
          </w:p>
          <w:p w14:paraId="1D78FA03" w14:textId="77777777" w:rsidR="006879EF" w:rsidRPr="006879EF" w:rsidRDefault="006879EF" w:rsidP="00045944">
            <w:pPr>
              <w:pStyle w:val="ac"/>
              <w:ind w:left="0"/>
              <w:jc w:val="both"/>
              <w:rPr>
                <w:rFonts w:ascii="Times New Roman" w:hAnsi="Times New Roman" w:cs="Times New Roman"/>
                <w:sz w:val="24"/>
                <w:szCs w:val="24"/>
              </w:rPr>
            </w:pPr>
            <w:r w:rsidRPr="00CD2325">
              <w:rPr>
                <w:rStyle w:val="0pt"/>
                <w:rFonts w:ascii="Times New Roman" w:hAnsi="Times New Roman" w:cs="Times New Roman"/>
                <w:bCs/>
                <w:sz w:val="24"/>
                <w:szCs w:val="24"/>
              </w:rPr>
              <w:t>8. Игры со звуками (фонопедические упражнения</w:t>
            </w:r>
            <w:r w:rsidRPr="006879EF">
              <w:rPr>
                <w:rStyle w:val="0pt"/>
                <w:rFonts w:ascii="Times New Roman" w:hAnsi="Times New Roman" w:cs="Times New Roman"/>
                <w:bCs/>
                <w:sz w:val="24"/>
                <w:szCs w:val="24"/>
              </w:rPr>
              <w:t xml:space="preserve">), </w:t>
            </w:r>
            <w:r w:rsidRPr="006879EF">
              <w:rPr>
                <w:rFonts w:ascii="Times New Roman" w:hAnsi="Times New Roman" w:cs="Times New Roman"/>
                <w:sz w:val="24"/>
                <w:szCs w:val="24"/>
              </w:rPr>
              <w:t xml:space="preserve">разработанные Виктором Емельяновым, Мариной Картушиной. </w:t>
            </w:r>
            <w:r w:rsidRPr="006879EF">
              <w:rPr>
                <w:rStyle w:val="0pt"/>
                <w:rFonts w:ascii="Times New Roman" w:hAnsi="Times New Roman" w:cs="Times New Roman"/>
                <w:b/>
                <w:sz w:val="24"/>
                <w:szCs w:val="24"/>
              </w:rPr>
              <w:t xml:space="preserve"> Д</w:t>
            </w:r>
            <w:r w:rsidRPr="006879EF">
              <w:rPr>
                <w:rFonts w:ascii="Times New Roman" w:hAnsi="Times New Roman" w:cs="Times New Roman"/>
                <w:sz w:val="24"/>
                <w:szCs w:val="24"/>
              </w:rPr>
              <w:t>ают возможность «выплеснуть» излишки энергии, способствуют укреплению хрупких голосовых связок детей,  профилактике  заболеваний верхних дыхательных путей. Это:</w:t>
            </w:r>
          </w:p>
          <w:p w14:paraId="451BFCC3" w14:textId="77777777" w:rsidR="006879EF" w:rsidRPr="00B41858" w:rsidRDefault="006879EF" w:rsidP="00045944">
            <w:pPr>
              <w:jc w:val="both"/>
              <w:rPr>
                <w:rFonts w:ascii="Times New Roman" w:hAnsi="Times New Roman" w:cs="Times New Roman"/>
                <w:sz w:val="24"/>
                <w:szCs w:val="24"/>
              </w:rPr>
            </w:pPr>
            <w:r w:rsidRPr="00B41858">
              <w:rPr>
                <w:rFonts w:ascii="Times New Roman" w:hAnsi="Times New Roman" w:cs="Times New Roman"/>
                <w:sz w:val="24"/>
                <w:szCs w:val="24"/>
              </w:rPr>
              <w:t> - развивающие игры с голосом: подражание звукам окружающего мира,  использование доречевых сигналов  (писка, крика, смеха, плача, гудения, кряхтения);</w:t>
            </w:r>
          </w:p>
          <w:p w14:paraId="5DBC9D1B" w14:textId="77777777" w:rsidR="006879EF" w:rsidRPr="00B41858" w:rsidRDefault="006879EF" w:rsidP="00045944">
            <w:pPr>
              <w:jc w:val="both"/>
              <w:rPr>
                <w:rFonts w:ascii="Times New Roman" w:hAnsi="Times New Roman" w:cs="Times New Roman"/>
                <w:sz w:val="24"/>
                <w:szCs w:val="24"/>
              </w:rPr>
            </w:pPr>
            <w:r w:rsidRPr="00B41858">
              <w:rPr>
                <w:rFonts w:ascii="Times New Roman" w:hAnsi="Times New Roman" w:cs="Times New Roman"/>
                <w:sz w:val="24"/>
                <w:szCs w:val="24"/>
              </w:rPr>
              <w:t>- речевые зарядки (работа над компонентами речи: произнесение гласных, согласных, слогов и слов);</w:t>
            </w:r>
          </w:p>
          <w:p w14:paraId="27E3ED9A" w14:textId="77777777" w:rsidR="006879EF" w:rsidRPr="00B41858" w:rsidRDefault="006879EF" w:rsidP="00045944">
            <w:pPr>
              <w:jc w:val="both"/>
              <w:rPr>
                <w:rFonts w:ascii="Times New Roman" w:hAnsi="Times New Roman" w:cs="Times New Roman"/>
                <w:sz w:val="24"/>
                <w:szCs w:val="24"/>
              </w:rPr>
            </w:pPr>
            <w:r w:rsidRPr="00B41858">
              <w:rPr>
                <w:rFonts w:ascii="Times New Roman" w:hAnsi="Times New Roman" w:cs="Times New Roman"/>
                <w:sz w:val="24"/>
                <w:szCs w:val="24"/>
              </w:rPr>
              <w:t>- речевые игры (прохлопывание имён, приветствий, детского фольклора);</w:t>
            </w:r>
          </w:p>
          <w:p w14:paraId="6E1EE9C9" w14:textId="77777777" w:rsidR="006879EF" w:rsidRPr="00B41858" w:rsidRDefault="006879EF" w:rsidP="00045944">
            <w:pPr>
              <w:jc w:val="both"/>
              <w:rPr>
                <w:rFonts w:ascii="Times New Roman" w:hAnsi="Times New Roman" w:cs="Times New Roman"/>
                <w:sz w:val="24"/>
                <w:szCs w:val="24"/>
              </w:rPr>
            </w:pPr>
            <w:r w:rsidRPr="00B41858">
              <w:rPr>
                <w:rFonts w:ascii="Times New Roman" w:hAnsi="Times New Roman" w:cs="Times New Roman"/>
                <w:sz w:val="24"/>
                <w:szCs w:val="24"/>
              </w:rPr>
              <w:t> - прием тонирования (воспроизведение звука посредством произнесения гласного звука в течение длительного времени) помогает стабилизировать эмоции, улучшает ритм и углублённое дыхание, повышает чувство благополучия: звук «м-м-м» - снимает стресс и даёт возможность полностью расслабиться; звук «а-а-а» - немедленно вызывает расслабление; звук «и-и-и» - стимулирующий звук,  «о-о-о» - средство мгновенной настройки организма.</w:t>
            </w:r>
          </w:p>
          <w:p w14:paraId="32FBB0BE" w14:textId="77777777" w:rsidR="006879EF" w:rsidRPr="006879EF" w:rsidRDefault="006879EF" w:rsidP="00045944">
            <w:pPr>
              <w:pStyle w:val="ac"/>
              <w:ind w:left="0"/>
              <w:jc w:val="both"/>
              <w:rPr>
                <w:rFonts w:ascii="Times New Roman" w:hAnsi="Times New Roman" w:cs="Times New Roman"/>
                <w:sz w:val="24"/>
                <w:szCs w:val="24"/>
              </w:rPr>
            </w:pPr>
            <w:r w:rsidRPr="006879EF">
              <w:rPr>
                <w:rFonts w:ascii="Times New Roman" w:hAnsi="Times New Roman" w:cs="Times New Roman"/>
                <w:sz w:val="24"/>
                <w:szCs w:val="24"/>
              </w:rPr>
              <w:t>9.</w:t>
            </w:r>
            <w:r w:rsidRPr="006879EF">
              <w:rPr>
                <w:rFonts w:ascii="Times New Roman" w:hAnsi="Times New Roman" w:cs="Times New Roman"/>
                <w:b/>
                <w:bCs/>
                <w:sz w:val="24"/>
                <w:szCs w:val="24"/>
              </w:rPr>
              <w:t xml:space="preserve"> </w:t>
            </w:r>
            <w:r w:rsidRPr="00CD2325">
              <w:rPr>
                <w:rFonts w:ascii="Times New Roman" w:hAnsi="Times New Roman" w:cs="Times New Roman"/>
                <w:sz w:val="24"/>
                <w:szCs w:val="24"/>
              </w:rPr>
              <w:t>Ритмодекламация.</w:t>
            </w:r>
            <w:r w:rsidRPr="006879EF">
              <w:rPr>
                <w:rFonts w:ascii="Times New Roman" w:hAnsi="Times New Roman" w:cs="Times New Roman"/>
                <w:b/>
                <w:bCs/>
                <w:sz w:val="24"/>
                <w:szCs w:val="24"/>
              </w:rPr>
              <w:t xml:space="preserve"> </w:t>
            </w:r>
            <w:r w:rsidRPr="006879EF">
              <w:rPr>
                <w:rFonts w:ascii="Times New Roman" w:hAnsi="Times New Roman" w:cs="Times New Roman"/>
                <w:sz w:val="24"/>
                <w:szCs w:val="24"/>
              </w:rPr>
              <w:t>Это синтез поэзии и музыки, «музыкальная речь» или речевое интонированием в ритме, предложенном композитором. Используются разработки Татьяны Боровик и Татьяны Тютюнниковой. В основе их ритмо и мелодекламаций - стихотворения, положенные на музыку, которые поются или ритмично декламируются. Исполнение сопровождается жестами. Пластика вносит в речевое музицирование пантомимические и театральные возможности.</w:t>
            </w:r>
          </w:p>
          <w:p w14:paraId="7CB83213" w14:textId="77777777" w:rsidR="006879EF" w:rsidRPr="006879EF" w:rsidRDefault="006879EF" w:rsidP="00045944">
            <w:pPr>
              <w:pStyle w:val="ac"/>
              <w:ind w:left="0"/>
              <w:jc w:val="both"/>
              <w:rPr>
                <w:rFonts w:ascii="Times New Roman" w:hAnsi="Times New Roman" w:cs="Times New Roman"/>
                <w:sz w:val="24"/>
                <w:szCs w:val="24"/>
              </w:rPr>
            </w:pPr>
            <w:r w:rsidRPr="006879EF">
              <w:rPr>
                <w:rFonts w:ascii="Times New Roman" w:hAnsi="Times New Roman" w:cs="Times New Roman"/>
                <w:sz w:val="24"/>
                <w:szCs w:val="24"/>
              </w:rPr>
              <w:lastRenderedPageBreak/>
              <w:t>10. К</w:t>
            </w:r>
            <w:r w:rsidRPr="006879EF">
              <w:rPr>
                <w:rFonts w:ascii="Times New Roman" w:hAnsi="Times New Roman" w:cs="Times New Roman"/>
                <w:b/>
                <w:bCs/>
                <w:sz w:val="24"/>
                <w:szCs w:val="24"/>
              </w:rPr>
              <w:t>оммуникативные игры и</w:t>
            </w:r>
            <w:r w:rsidRPr="006879EF">
              <w:rPr>
                <w:rFonts w:ascii="Times New Roman" w:hAnsi="Times New Roman" w:cs="Times New Roman"/>
                <w:sz w:val="24"/>
                <w:szCs w:val="24"/>
              </w:rPr>
              <w:t xml:space="preserve"> </w:t>
            </w:r>
            <w:r w:rsidRPr="006879EF">
              <w:rPr>
                <w:rFonts w:ascii="Times New Roman" w:hAnsi="Times New Roman" w:cs="Times New Roman"/>
                <w:b/>
                <w:bCs/>
                <w:sz w:val="24"/>
                <w:szCs w:val="24"/>
              </w:rPr>
              <w:t xml:space="preserve">упражнения. </w:t>
            </w:r>
            <w:r w:rsidRPr="006879EF">
              <w:rPr>
                <w:rFonts w:ascii="Times New Roman" w:hAnsi="Times New Roman" w:cs="Times New Roman"/>
                <w:sz w:val="24"/>
                <w:szCs w:val="24"/>
              </w:rPr>
              <w:t>Направлены на активизацию внимания ребенка, создание у него положительного эмоционального настроя, обучение умению определять свое внутреннее состояние и понимать эмоциональное состояние другого человека.</w:t>
            </w:r>
          </w:p>
          <w:p w14:paraId="416606ED" w14:textId="77777777" w:rsidR="006879EF" w:rsidRPr="005204F4" w:rsidRDefault="006879EF" w:rsidP="00045944">
            <w:pPr>
              <w:widowControl w:val="0"/>
              <w:overflowPunct w:val="0"/>
              <w:autoSpaceDE w:val="0"/>
              <w:autoSpaceDN w:val="0"/>
              <w:adjustRightInd w:val="0"/>
              <w:jc w:val="both"/>
              <w:rPr>
                <w:rFonts w:ascii="Times New Roman" w:hAnsi="Times New Roman" w:cs="Times New Roman"/>
                <w:sz w:val="24"/>
                <w:szCs w:val="24"/>
              </w:rPr>
            </w:pPr>
            <w:r w:rsidRPr="005204F4">
              <w:rPr>
                <w:rFonts w:ascii="Times New Roman" w:hAnsi="Times New Roman" w:cs="Times New Roman"/>
                <w:sz w:val="24"/>
                <w:szCs w:val="24"/>
              </w:rPr>
              <w:t>11</w:t>
            </w:r>
            <w:r>
              <w:rPr>
                <w:rFonts w:ascii="Times New Roman" w:hAnsi="Times New Roman" w:cs="Times New Roman"/>
                <w:sz w:val="24"/>
                <w:szCs w:val="24"/>
              </w:rPr>
              <w:t xml:space="preserve">. </w:t>
            </w:r>
            <w:r w:rsidRPr="005204F4">
              <w:rPr>
                <w:rFonts w:ascii="Times New Roman" w:hAnsi="Times New Roman" w:cs="Times New Roman"/>
                <w:b/>
                <w:bCs/>
                <w:sz w:val="24"/>
                <w:szCs w:val="24"/>
              </w:rPr>
              <w:t>Кинезиологические и нейро-игры.</w:t>
            </w:r>
            <w:r>
              <w:rPr>
                <w:rFonts w:ascii="Times New Roman" w:hAnsi="Times New Roman" w:cs="Times New Roman"/>
                <w:b/>
                <w:bCs/>
                <w:sz w:val="24"/>
                <w:szCs w:val="24"/>
              </w:rPr>
              <w:t xml:space="preserve"> </w:t>
            </w:r>
            <w:r>
              <w:rPr>
                <w:rFonts w:ascii="Times New Roman" w:hAnsi="Times New Roman" w:cs="Times New Roman"/>
                <w:sz w:val="24"/>
                <w:szCs w:val="24"/>
              </w:rPr>
              <w:t xml:space="preserve">Направлены на развитие межполушарных связей, активизацию моторных, сенсорных центров  головного мозга. </w:t>
            </w:r>
          </w:p>
        </w:tc>
      </w:tr>
    </w:tbl>
    <w:p w14:paraId="499CB20A" w14:textId="77777777" w:rsidR="006879EF" w:rsidRPr="00AC4BD0" w:rsidRDefault="006879EF" w:rsidP="00DA27C9">
      <w:pPr>
        <w:rPr>
          <w:rFonts w:ascii="Times New Roman" w:hAnsi="Times New Roman" w:cs="Times New Roman"/>
          <w:b/>
          <w:bCs/>
          <w:sz w:val="24"/>
          <w:szCs w:val="24"/>
        </w:rPr>
      </w:pPr>
    </w:p>
    <w:p w14:paraId="2B9CDF8B" w14:textId="77777777" w:rsidR="006879EF" w:rsidRPr="005B3F87" w:rsidRDefault="006879EF" w:rsidP="00CD2325">
      <w:pPr>
        <w:spacing w:after="0" w:line="240" w:lineRule="auto"/>
        <w:rPr>
          <w:rFonts w:ascii="Times New Roman" w:hAnsi="Times New Roman" w:cs="Times New Roman"/>
          <w:b/>
          <w:bCs/>
          <w:sz w:val="24"/>
          <w:szCs w:val="24"/>
        </w:rPr>
      </w:pPr>
      <w:r w:rsidRPr="005B3F87">
        <w:rPr>
          <w:rFonts w:ascii="Times New Roman" w:hAnsi="Times New Roman" w:cs="Times New Roman"/>
          <w:b/>
          <w:bCs/>
          <w:sz w:val="24"/>
          <w:szCs w:val="24"/>
        </w:rPr>
        <w:t>Средства реализации Программы</w:t>
      </w:r>
    </w:p>
    <w:p w14:paraId="6479B31D" w14:textId="77777777" w:rsidR="006879EF" w:rsidRPr="007440EC" w:rsidRDefault="006879EF" w:rsidP="006879EF">
      <w:pPr>
        <w:pStyle w:val="22"/>
        <w:shd w:val="clear" w:color="auto" w:fill="auto"/>
        <w:tabs>
          <w:tab w:val="left" w:pos="1354"/>
        </w:tabs>
        <w:spacing w:before="0" w:after="0" w:line="240" w:lineRule="auto"/>
        <w:ind w:firstLine="680"/>
        <w:jc w:val="both"/>
        <w:rPr>
          <w:sz w:val="24"/>
          <w:szCs w:val="24"/>
        </w:rPr>
      </w:pPr>
      <w:r w:rsidRPr="007440EC">
        <w:rPr>
          <w:sz w:val="24"/>
          <w:szCs w:val="24"/>
        </w:rPr>
        <w:t xml:space="preserve">При реализации Программы музыкальный руководитель использует различные </w:t>
      </w:r>
      <w:r w:rsidRPr="007440EC">
        <w:rPr>
          <w:bCs/>
          <w:sz w:val="24"/>
          <w:szCs w:val="24"/>
        </w:rPr>
        <w:t>средства,</w:t>
      </w:r>
      <w:r w:rsidRPr="007440EC">
        <w:rPr>
          <w:sz w:val="24"/>
          <w:szCs w:val="24"/>
        </w:rPr>
        <w:t xml:space="preserve"> представленные совокупностью материальных и </w:t>
      </w:r>
      <w:r>
        <w:rPr>
          <w:sz w:val="24"/>
          <w:szCs w:val="24"/>
        </w:rPr>
        <w:t>виртуальных</w:t>
      </w:r>
      <w:r w:rsidRPr="007440EC">
        <w:rPr>
          <w:sz w:val="24"/>
          <w:szCs w:val="24"/>
        </w:rPr>
        <w:t xml:space="preserve"> объектов:</w:t>
      </w:r>
    </w:p>
    <w:p w14:paraId="2BD943F1" w14:textId="77777777" w:rsidR="006879EF" w:rsidRPr="007440EC" w:rsidRDefault="006879EF" w:rsidP="006879EF">
      <w:pPr>
        <w:pStyle w:val="22"/>
        <w:shd w:val="clear" w:color="auto" w:fill="auto"/>
        <w:spacing w:before="0" w:after="0" w:line="240" w:lineRule="auto"/>
        <w:ind w:firstLine="680"/>
        <w:jc w:val="both"/>
        <w:rPr>
          <w:sz w:val="24"/>
          <w:szCs w:val="24"/>
        </w:rPr>
      </w:pPr>
      <w:r w:rsidRPr="007440EC">
        <w:rPr>
          <w:sz w:val="24"/>
          <w:szCs w:val="24"/>
        </w:rPr>
        <w:t xml:space="preserve">- демонстрационные и раздаточные; </w:t>
      </w:r>
    </w:p>
    <w:p w14:paraId="49103750" w14:textId="77777777" w:rsidR="006879EF" w:rsidRPr="007440EC" w:rsidRDefault="006879EF" w:rsidP="006879EF">
      <w:pPr>
        <w:pStyle w:val="22"/>
        <w:shd w:val="clear" w:color="auto" w:fill="auto"/>
        <w:spacing w:before="0" w:after="0" w:line="240" w:lineRule="auto"/>
        <w:ind w:firstLine="680"/>
        <w:jc w:val="both"/>
        <w:rPr>
          <w:sz w:val="24"/>
          <w:szCs w:val="24"/>
        </w:rPr>
      </w:pPr>
      <w:r w:rsidRPr="007440EC">
        <w:rPr>
          <w:sz w:val="24"/>
          <w:szCs w:val="24"/>
        </w:rPr>
        <w:t xml:space="preserve">- визуальные, аудийные, аудиовизуальные; </w:t>
      </w:r>
    </w:p>
    <w:p w14:paraId="0E26CBD6" w14:textId="77777777" w:rsidR="006879EF" w:rsidRPr="007440EC" w:rsidRDefault="006879EF" w:rsidP="006879EF">
      <w:pPr>
        <w:pStyle w:val="22"/>
        <w:shd w:val="clear" w:color="auto" w:fill="auto"/>
        <w:spacing w:before="0" w:after="0" w:line="240" w:lineRule="auto"/>
        <w:ind w:firstLine="680"/>
        <w:jc w:val="both"/>
        <w:rPr>
          <w:sz w:val="24"/>
          <w:szCs w:val="24"/>
        </w:rPr>
      </w:pPr>
      <w:r w:rsidRPr="007440EC">
        <w:rPr>
          <w:sz w:val="24"/>
          <w:szCs w:val="24"/>
        </w:rPr>
        <w:t xml:space="preserve">- естественные и искусственные; </w:t>
      </w:r>
    </w:p>
    <w:p w14:paraId="01668712" w14:textId="77777777" w:rsidR="006879EF" w:rsidRPr="007440EC" w:rsidRDefault="006879EF" w:rsidP="006879EF">
      <w:pPr>
        <w:pStyle w:val="22"/>
        <w:shd w:val="clear" w:color="auto" w:fill="auto"/>
        <w:spacing w:before="0" w:after="0" w:line="240" w:lineRule="auto"/>
        <w:ind w:firstLine="680"/>
        <w:jc w:val="both"/>
        <w:rPr>
          <w:sz w:val="24"/>
          <w:szCs w:val="24"/>
        </w:rPr>
      </w:pPr>
      <w:r w:rsidRPr="007440EC">
        <w:rPr>
          <w:sz w:val="24"/>
          <w:szCs w:val="24"/>
        </w:rPr>
        <w:t>- реальные и виртуальные.</w:t>
      </w:r>
    </w:p>
    <w:p w14:paraId="5558651A" w14:textId="77777777" w:rsidR="006879EF" w:rsidRPr="007440EC" w:rsidRDefault="006879EF" w:rsidP="006879EF">
      <w:pPr>
        <w:pStyle w:val="22"/>
        <w:shd w:val="clear" w:color="auto" w:fill="auto"/>
        <w:tabs>
          <w:tab w:val="left" w:pos="1354"/>
        </w:tabs>
        <w:spacing w:before="0" w:after="0" w:line="240" w:lineRule="auto"/>
        <w:ind w:firstLine="680"/>
        <w:jc w:val="both"/>
        <w:rPr>
          <w:sz w:val="24"/>
          <w:szCs w:val="24"/>
        </w:rPr>
      </w:pPr>
      <w:r w:rsidRPr="007440EC">
        <w:rPr>
          <w:sz w:val="24"/>
          <w:szCs w:val="24"/>
        </w:rPr>
        <w:t>Средства используются для развития следующих видов музыкальной деятельности детей:</w:t>
      </w:r>
    </w:p>
    <w:p w14:paraId="3B2B6CB1" w14:textId="77777777" w:rsidR="006879EF" w:rsidRPr="007440EC" w:rsidRDefault="006879EF" w:rsidP="002F1F35">
      <w:pPr>
        <w:pStyle w:val="22"/>
        <w:numPr>
          <w:ilvl w:val="0"/>
          <w:numId w:val="16"/>
        </w:numPr>
        <w:shd w:val="clear" w:color="auto" w:fill="auto"/>
        <w:spacing w:before="0" w:after="0" w:line="240" w:lineRule="auto"/>
        <w:ind w:left="0" w:firstLine="680"/>
        <w:jc w:val="both"/>
        <w:rPr>
          <w:sz w:val="24"/>
          <w:szCs w:val="24"/>
        </w:rPr>
      </w:pPr>
      <w:r w:rsidRPr="007440EC">
        <w:rPr>
          <w:sz w:val="24"/>
          <w:szCs w:val="24"/>
        </w:rPr>
        <w:t>слушания музыки (аудиозаписи</w:t>
      </w:r>
      <w:r>
        <w:rPr>
          <w:sz w:val="24"/>
          <w:szCs w:val="24"/>
        </w:rPr>
        <w:t xml:space="preserve"> и видеозаписи </w:t>
      </w:r>
      <w:r w:rsidRPr="007440EC">
        <w:rPr>
          <w:sz w:val="24"/>
          <w:szCs w:val="24"/>
        </w:rPr>
        <w:t xml:space="preserve"> на дисках, </w:t>
      </w:r>
      <w:r w:rsidRPr="007440EC">
        <w:rPr>
          <w:color w:val="202122"/>
          <w:sz w:val="24"/>
          <w:szCs w:val="24"/>
          <w:shd w:val="clear" w:color="auto" w:fill="FFFFFF"/>
        </w:rPr>
        <w:t>USB-флеш-накопителях, кассетах,</w:t>
      </w:r>
      <w:r w:rsidRPr="007440EC">
        <w:rPr>
          <w:sz w:val="24"/>
          <w:szCs w:val="24"/>
        </w:rPr>
        <w:t xml:space="preserve"> иллюстративный материал);</w:t>
      </w:r>
    </w:p>
    <w:p w14:paraId="0BF583DE" w14:textId="77777777" w:rsidR="006879EF" w:rsidRPr="007440EC" w:rsidRDefault="006879EF" w:rsidP="002F1F35">
      <w:pPr>
        <w:pStyle w:val="22"/>
        <w:numPr>
          <w:ilvl w:val="0"/>
          <w:numId w:val="16"/>
        </w:numPr>
        <w:shd w:val="clear" w:color="auto" w:fill="auto"/>
        <w:spacing w:before="0" w:after="0" w:line="240" w:lineRule="auto"/>
        <w:ind w:left="0" w:firstLine="680"/>
        <w:jc w:val="both"/>
        <w:rPr>
          <w:sz w:val="24"/>
          <w:szCs w:val="24"/>
        </w:rPr>
      </w:pPr>
      <w:r w:rsidRPr="007440EC">
        <w:rPr>
          <w:sz w:val="24"/>
          <w:szCs w:val="24"/>
        </w:rPr>
        <w:t>двигательной (оборудование для музыкально-ритмических упражнений, танцев, хороводов и др.);</w:t>
      </w:r>
    </w:p>
    <w:p w14:paraId="64D08CA6" w14:textId="77777777" w:rsidR="006879EF" w:rsidRPr="007440EC" w:rsidRDefault="006879EF" w:rsidP="002F1F35">
      <w:pPr>
        <w:pStyle w:val="22"/>
        <w:numPr>
          <w:ilvl w:val="0"/>
          <w:numId w:val="16"/>
        </w:numPr>
        <w:shd w:val="clear" w:color="auto" w:fill="auto"/>
        <w:spacing w:before="0" w:after="0" w:line="240" w:lineRule="auto"/>
        <w:ind w:left="0" w:firstLine="680"/>
        <w:jc w:val="both"/>
        <w:rPr>
          <w:sz w:val="24"/>
          <w:szCs w:val="24"/>
        </w:rPr>
      </w:pPr>
      <w:r w:rsidRPr="007440EC">
        <w:rPr>
          <w:sz w:val="24"/>
          <w:szCs w:val="24"/>
        </w:rPr>
        <w:t>музыкально-игровой (игры, образные и дидактические игрушки, реальные предметы, игровое оборудование и др.);</w:t>
      </w:r>
    </w:p>
    <w:p w14:paraId="2FB0B491" w14:textId="77777777" w:rsidR="006879EF" w:rsidRPr="007440EC" w:rsidRDefault="006879EF" w:rsidP="002F1F35">
      <w:pPr>
        <w:pStyle w:val="22"/>
        <w:numPr>
          <w:ilvl w:val="0"/>
          <w:numId w:val="16"/>
        </w:numPr>
        <w:shd w:val="clear" w:color="auto" w:fill="auto"/>
        <w:spacing w:before="0" w:after="0" w:line="240" w:lineRule="auto"/>
        <w:ind w:left="0" w:firstLine="680"/>
        <w:jc w:val="both"/>
        <w:rPr>
          <w:sz w:val="24"/>
          <w:szCs w:val="24"/>
        </w:rPr>
      </w:pPr>
      <w:r w:rsidRPr="007440EC">
        <w:rPr>
          <w:sz w:val="24"/>
          <w:szCs w:val="24"/>
        </w:rPr>
        <w:t>коммуникативной (дидактический материал, предметы, игрушки, аудиозаписи, видеофильмы и др.);</w:t>
      </w:r>
    </w:p>
    <w:p w14:paraId="290BE69C" w14:textId="77777777" w:rsidR="006879EF" w:rsidRPr="007440EC" w:rsidRDefault="006879EF" w:rsidP="002F1F35">
      <w:pPr>
        <w:pStyle w:val="22"/>
        <w:numPr>
          <w:ilvl w:val="0"/>
          <w:numId w:val="16"/>
        </w:numPr>
        <w:shd w:val="clear" w:color="auto" w:fill="auto"/>
        <w:spacing w:before="0" w:after="0" w:line="240" w:lineRule="auto"/>
        <w:ind w:left="0" w:firstLine="680"/>
        <w:jc w:val="both"/>
        <w:rPr>
          <w:sz w:val="24"/>
          <w:szCs w:val="24"/>
        </w:rPr>
      </w:pPr>
      <w:r w:rsidRPr="007440EC">
        <w:rPr>
          <w:sz w:val="24"/>
          <w:szCs w:val="24"/>
        </w:rPr>
        <w:t>познавательно-исследовательской и музыкального экспериментирования (музыкальные инструменты, натуральные предметы и оборудование для исследования, образно-символический материал, в том числе макеты, плакаты, модели, схемы и др.)</w:t>
      </w:r>
      <w:bookmarkStart w:id="11" w:name="_Hlk134086244"/>
      <w:r w:rsidRPr="007440EC">
        <w:rPr>
          <w:sz w:val="24"/>
          <w:szCs w:val="24"/>
        </w:rPr>
        <w:t>.</w:t>
      </w:r>
    </w:p>
    <w:p w14:paraId="489AB089" w14:textId="77777777" w:rsidR="006879EF" w:rsidRPr="007440EC" w:rsidRDefault="006879EF" w:rsidP="006879EF">
      <w:pPr>
        <w:pStyle w:val="22"/>
        <w:shd w:val="clear" w:color="auto" w:fill="auto"/>
        <w:spacing w:before="0" w:after="0" w:line="240" w:lineRule="auto"/>
        <w:ind w:firstLine="680"/>
        <w:jc w:val="both"/>
        <w:rPr>
          <w:sz w:val="24"/>
          <w:szCs w:val="24"/>
        </w:rPr>
      </w:pPr>
    </w:p>
    <w:p w14:paraId="717344A5" w14:textId="77777777" w:rsidR="006879EF" w:rsidRPr="007440EC" w:rsidRDefault="006879EF" w:rsidP="006879EF">
      <w:pPr>
        <w:pStyle w:val="22"/>
        <w:shd w:val="clear" w:color="auto" w:fill="auto"/>
        <w:spacing w:before="0" w:after="0" w:line="240" w:lineRule="auto"/>
        <w:ind w:firstLine="680"/>
        <w:jc w:val="both"/>
        <w:rPr>
          <w:sz w:val="24"/>
          <w:szCs w:val="24"/>
        </w:rPr>
      </w:pPr>
      <w:r w:rsidRPr="007440EC">
        <w:rPr>
          <w:sz w:val="24"/>
          <w:szCs w:val="24"/>
        </w:rPr>
        <w:t>ДОО и музыкальный руководитель самостоятельно определяют средства музыкального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которые необходимы для реализации Программы.</w:t>
      </w:r>
    </w:p>
    <w:p w14:paraId="6E1D55B7" w14:textId="77777777" w:rsidR="006879EF" w:rsidRPr="007440EC" w:rsidRDefault="006879EF" w:rsidP="006879EF">
      <w:pPr>
        <w:pStyle w:val="22"/>
        <w:shd w:val="clear" w:color="auto" w:fill="auto"/>
        <w:tabs>
          <w:tab w:val="left" w:pos="1489"/>
        </w:tabs>
        <w:spacing w:before="0" w:after="0" w:line="240" w:lineRule="auto"/>
        <w:ind w:firstLine="680"/>
        <w:jc w:val="both"/>
        <w:rPr>
          <w:b/>
          <w:sz w:val="24"/>
          <w:szCs w:val="24"/>
        </w:rPr>
      </w:pPr>
      <w:bookmarkStart w:id="12" w:name="_Hlk132711233"/>
      <w:bookmarkEnd w:id="11"/>
    </w:p>
    <w:p w14:paraId="766E3D58" w14:textId="77777777" w:rsidR="006879EF" w:rsidRPr="007440EC" w:rsidRDefault="006879EF" w:rsidP="006879EF">
      <w:pPr>
        <w:pStyle w:val="22"/>
        <w:shd w:val="clear" w:color="auto" w:fill="auto"/>
        <w:tabs>
          <w:tab w:val="left" w:pos="1489"/>
        </w:tabs>
        <w:spacing w:before="0" w:after="0" w:line="240" w:lineRule="auto"/>
        <w:ind w:firstLine="680"/>
        <w:jc w:val="both"/>
        <w:rPr>
          <w:sz w:val="24"/>
          <w:szCs w:val="24"/>
        </w:rPr>
      </w:pPr>
      <w:r w:rsidRPr="00CD2325">
        <w:rPr>
          <w:bCs/>
          <w:sz w:val="24"/>
          <w:szCs w:val="24"/>
        </w:rPr>
        <w:t>Вариативность форм, методов и средств</w:t>
      </w:r>
      <w:r w:rsidRPr="007440EC">
        <w:rPr>
          <w:sz w:val="24"/>
          <w:szCs w:val="24"/>
        </w:rPr>
        <w:t xml:space="preserve">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7E346083" w14:textId="77777777" w:rsidR="006879EF" w:rsidRPr="007440EC" w:rsidRDefault="006879EF" w:rsidP="006879EF">
      <w:pPr>
        <w:pStyle w:val="22"/>
        <w:shd w:val="clear" w:color="auto" w:fill="auto"/>
        <w:tabs>
          <w:tab w:val="left" w:pos="1494"/>
        </w:tabs>
        <w:spacing w:before="0" w:after="0" w:line="240" w:lineRule="auto"/>
        <w:ind w:firstLine="680"/>
        <w:jc w:val="both"/>
        <w:rPr>
          <w:sz w:val="24"/>
          <w:szCs w:val="24"/>
        </w:rPr>
      </w:pPr>
      <w:r w:rsidRPr="007440EC">
        <w:rPr>
          <w:sz w:val="24"/>
          <w:szCs w:val="24"/>
        </w:rPr>
        <w:t>При выборе форм, методов, средств реализации Программы музыкальный руководитель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3A67720F" w14:textId="77777777" w:rsidR="006879EF" w:rsidRDefault="006879EF" w:rsidP="006879EF">
      <w:pPr>
        <w:pStyle w:val="22"/>
        <w:shd w:val="clear" w:color="auto" w:fill="auto"/>
        <w:tabs>
          <w:tab w:val="left" w:pos="1498"/>
        </w:tabs>
        <w:spacing w:before="0" w:after="0" w:line="240" w:lineRule="auto"/>
        <w:ind w:firstLine="680"/>
        <w:jc w:val="both"/>
        <w:rPr>
          <w:sz w:val="24"/>
          <w:szCs w:val="24"/>
        </w:rPr>
      </w:pPr>
      <w:r w:rsidRPr="007440EC">
        <w:rPr>
          <w:sz w:val="24"/>
          <w:szCs w:val="24"/>
        </w:rPr>
        <w:t>Выбор музыкальным руководителем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bookmarkEnd w:id="12"/>
    </w:p>
    <w:p w14:paraId="56413DB9" w14:textId="77777777" w:rsidR="006879EF" w:rsidRDefault="006879EF" w:rsidP="006879EF">
      <w:pPr>
        <w:spacing w:after="0" w:line="240" w:lineRule="auto"/>
        <w:jc w:val="center"/>
        <w:rPr>
          <w:rFonts w:ascii="Times New Roman" w:hAnsi="Times New Roman" w:cs="Times New Roman"/>
          <w:b/>
          <w:bCs/>
          <w:sz w:val="24"/>
          <w:szCs w:val="24"/>
        </w:rPr>
      </w:pPr>
    </w:p>
    <w:p w14:paraId="2C69C186" w14:textId="22A2AFDC" w:rsidR="006879EF" w:rsidRPr="00AE3572" w:rsidRDefault="006879EF" w:rsidP="006879EF">
      <w:pPr>
        <w:spacing w:after="0" w:line="240" w:lineRule="auto"/>
        <w:rPr>
          <w:rFonts w:ascii="Times New Roman" w:hAnsi="Times New Roman" w:cs="Times New Roman"/>
          <w:b/>
          <w:bCs/>
          <w:sz w:val="24"/>
          <w:szCs w:val="24"/>
        </w:rPr>
      </w:pPr>
      <w:r w:rsidRPr="00AE3572">
        <w:rPr>
          <w:rFonts w:ascii="Times New Roman" w:hAnsi="Times New Roman" w:cs="Times New Roman"/>
          <w:b/>
          <w:bCs/>
          <w:sz w:val="24"/>
          <w:szCs w:val="24"/>
        </w:rPr>
        <w:t>Применяемые образовательные технологии</w:t>
      </w:r>
    </w:p>
    <w:p w14:paraId="4B49DAFB" w14:textId="77777777" w:rsidR="006879EF" w:rsidRPr="00F2186F" w:rsidRDefault="006879EF" w:rsidP="006879EF">
      <w:pPr>
        <w:pStyle w:val="22"/>
        <w:shd w:val="clear" w:color="auto" w:fill="auto"/>
        <w:tabs>
          <w:tab w:val="left" w:pos="1374"/>
        </w:tabs>
        <w:spacing w:before="0" w:after="0" w:line="240" w:lineRule="auto"/>
        <w:ind w:firstLine="709"/>
        <w:jc w:val="both"/>
        <w:rPr>
          <w:sz w:val="24"/>
          <w:szCs w:val="24"/>
        </w:rPr>
      </w:pPr>
      <w:r w:rsidRPr="00F2186F">
        <w:rPr>
          <w:sz w:val="24"/>
          <w:szCs w:val="24"/>
        </w:rPr>
        <w:t xml:space="preserve">При реализации Программы, в целях совершенствования педагогического процесса, </w:t>
      </w:r>
      <w:r w:rsidRPr="00F2186F">
        <w:rPr>
          <w:sz w:val="24"/>
          <w:szCs w:val="24"/>
        </w:rPr>
        <w:lastRenderedPageBreak/>
        <w:t>используются различные образовательные технологии.</w:t>
      </w:r>
    </w:p>
    <w:p w14:paraId="6B629BFC" w14:textId="77777777" w:rsidR="006879EF" w:rsidRPr="00F2186F" w:rsidRDefault="006879EF" w:rsidP="006879EF">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F2186F">
        <w:rPr>
          <w:rFonts w:ascii="Times New Roman" w:hAnsi="Times New Roman"/>
          <w:bCs/>
          <w:sz w:val="24"/>
          <w:szCs w:val="24"/>
        </w:rPr>
        <w:t>П</w:t>
      </w:r>
      <w:r w:rsidRPr="00F2186F">
        <w:rPr>
          <w:rFonts w:ascii="Times New Roman" w:hAnsi="Times New Roman"/>
          <w:sz w:val="24"/>
          <w:szCs w:val="24"/>
        </w:rPr>
        <w:t>рименение технологий позволяет решить важнейшие современные педагогические задачи:</w:t>
      </w:r>
    </w:p>
    <w:p w14:paraId="4106F35B" w14:textId="77777777" w:rsidR="006879EF" w:rsidRPr="00F2186F" w:rsidRDefault="006879EF" w:rsidP="006879EF">
      <w:pPr>
        <w:pStyle w:val="ae"/>
        <w:spacing w:after="0"/>
        <w:ind w:firstLine="709"/>
        <w:rPr>
          <w:b/>
          <w:bCs/>
        </w:rPr>
      </w:pPr>
      <w:r w:rsidRPr="00F2186F">
        <w:t xml:space="preserve">1) осуществляется такое взаимодействие с детьми, при котором музыкальный руководитель передает не готовые знания, а организует деятельность так, чтобы воспитанники </w:t>
      </w:r>
      <w:r w:rsidRPr="006879EF">
        <w:rPr>
          <w:rStyle w:val="af0"/>
          <w:b w:val="0"/>
        </w:rPr>
        <w:t>самостоятельно</w:t>
      </w:r>
      <w:r w:rsidRPr="00F2186F">
        <w:rPr>
          <w:rStyle w:val="af0"/>
          <w:bCs w:val="0"/>
        </w:rPr>
        <w:t xml:space="preserve"> </w:t>
      </w:r>
      <w:r w:rsidRPr="00F2186F">
        <w:t>узнавали что-то новое путём решения доступных проблемных ситуаций и практических заданий</w:t>
      </w:r>
      <w:r w:rsidRPr="00F2186F">
        <w:rPr>
          <w:rStyle w:val="af0"/>
        </w:rPr>
        <w:t>;</w:t>
      </w:r>
      <w:r w:rsidRPr="00F2186F">
        <w:rPr>
          <w:rStyle w:val="af0"/>
          <w:bCs w:val="0"/>
        </w:rPr>
        <w:t xml:space="preserve"> </w:t>
      </w:r>
    </w:p>
    <w:p w14:paraId="42B2B79C" w14:textId="77777777" w:rsidR="006879EF" w:rsidRPr="006879EF" w:rsidRDefault="006879EF" w:rsidP="006879EF">
      <w:pPr>
        <w:pStyle w:val="ae"/>
        <w:shd w:val="clear" w:color="auto" w:fill="FFFFFF"/>
        <w:spacing w:after="0"/>
        <w:ind w:firstLine="709"/>
        <w:rPr>
          <w:b/>
        </w:rPr>
      </w:pPr>
      <w:r w:rsidRPr="00F2186F">
        <w:t>2)</w:t>
      </w:r>
      <w:r w:rsidRPr="00F2186F">
        <w:rPr>
          <w:b/>
          <w:bCs/>
        </w:rPr>
        <w:t xml:space="preserve"> </w:t>
      </w:r>
      <w:r w:rsidRPr="006879EF">
        <w:rPr>
          <w:rStyle w:val="af0"/>
          <w:b w:val="0"/>
        </w:rPr>
        <w:t>современные технологии</w:t>
      </w:r>
      <w:r w:rsidRPr="00F2186F">
        <w:rPr>
          <w:b/>
          <w:bCs/>
        </w:rPr>
        <w:t xml:space="preserve"> </w:t>
      </w:r>
      <w:r w:rsidRPr="00F2186F">
        <w:t>в рамках развивающего обучения</w:t>
      </w:r>
      <w:r w:rsidRPr="00F2186F">
        <w:rPr>
          <w:b/>
          <w:bCs/>
        </w:rPr>
        <w:t xml:space="preserve"> </w:t>
      </w:r>
      <w:r w:rsidRPr="006879EF">
        <w:rPr>
          <w:rStyle w:val="af0"/>
          <w:b w:val="0"/>
        </w:rPr>
        <w:t>ориентируют на потенциальные музыкальные возможности каждого ребенка;</w:t>
      </w:r>
    </w:p>
    <w:p w14:paraId="5D3AB56F" w14:textId="77777777" w:rsidR="006879EF" w:rsidRPr="00F2186F" w:rsidRDefault="006879EF" w:rsidP="006879EF">
      <w:pPr>
        <w:pStyle w:val="ae"/>
        <w:shd w:val="clear" w:color="auto" w:fill="FFFFFF"/>
        <w:ind w:firstLine="709"/>
      </w:pPr>
      <w:r w:rsidRPr="00F2186F">
        <w:t>3) благодаря технологиям происходит включенность дошкольников не только в музыкальную, но и в активную речевую, познавательную, художественно-эстетическую и физическую деятельность.</w:t>
      </w:r>
    </w:p>
    <w:tbl>
      <w:tblPr>
        <w:tblStyle w:val="a7"/>
        <w:tblW w:w="0" w:type="auto"/>
        <w:tblLook w:val="04A0" w:firstRow="1" w:lastRow="0" w:firstColumn="1" w:lastColumn="0" w:noHBand="0" w:noVBand="1"/>
      </w:tblPr>
      <w:tblGrid>
        <w:gridCol w:w="4672"/>
        <w:gridCol w:w="4673"/>
      </w:tblGrid>
      <w:tr w:rsidR="006879EF" w:rsidRPr="006879EF" w14:paraId="66BDCC30" w14:textId="77777777" w:rsidTr="006879EF">
        <w:tc>
          <w:tcPr>
            <w:tcW w:w="4672" w:type="dxa"/>
          </w:tcPr>
          <w:p w14:paraId="4BE59F3B" w14:textId="0D8812E8" w:rsidR="006879EF" w:rsidRPr="006879EF" w:rsidRDefault="006879EF" w:rsidP="006879EF">
            <w:pPr>
              <w:tabs>
                <w:tab w:val="left" w:pos="2880"/>
              </w:tabs>
              <w:rPr>
                <w:rFonts w:ascii="Times New Roman" w:hAnsi="Times New Roman" w:cs="Times New Roman"/>
                <w:sz w:val="24"/>
                <w:szCs w:val="24"/>
                <w:lang w:eastAsia="ru-RU"/>
              </w:rPr>
            </w:pPr>
            <w:r w:rsidRPr="006879EF">
              <w:rPr>
                <w:rStyle w:val="ad"/>
                <w:rFonts w:ascii="Times New Roman" w:hAnsi="Times New Roman" w:cs="Times New Roman"/>
                <w:b/>
                <w:bCs/>
                <w:sz w:val="24"/>
                <w:szCs w:val="24"/>
              </w:rPr>
              <w:t>Название технологии</w:t>
            </w:r>
          </w:p>
        </w:tc>
        <w:tc>
          <w:tcPr>
            <w:tcW w:w="4673" w:type="dxa"/>
          </w:tcPr>
          <w:p w14:paraId="431A65BD" w14:textId="384A147D" w:rsidR="006879EF" w:rsidRPr="006879EF" w:rsidRDefault="006879EF" w:rsidP="006879EF">
            <w:pPr>
              <w:tabs>
                <w:tab w:val="left" w:pos="2880"/>
              </w:tabs>
              <w:rPr>
                <w:rFonts w:ascii="Times New Roman" w:hAnsi="Times New Roman" w:cs="Times New Roman"/>
                <w:sz w:val="24"/>
                <w:szCs w:val="24"/>
                <w:lang w:eastAsia="ru-RU"/>
              </w:rPr>
            </w:pPr>
            <w:r w:rsidRPr="006879EF">
              <w:rPr>
                <w:rStyle w:val="ad"/>
                <w:rFonts w:ascii="Times New Roman" w:hAnsi="Times New Roman" w:cs="Times New Roman"/>
                <w:b/>
                <w:bCs/>
                <w:sz w:val="24"/>
                <w:szCs w:val="24"/>
              </w:rPr>
              <w:t>Цель и задачи технологии</w:t>
            </w:r>
          </w:p>
        </w:tc>
      </w:tr>
      <w:tr w:rsidR="006879EF" w:rsidRPr="006879EF" w14:paraId="43923043" w14:textId="77777777" w:rsidTr="006879EF">
        <w:tc>
          <w:tcPr>
            <w:tcW w:w="4672" w:type="dxa"/>
          </w:tcPr>
          <w:p w14:paraId="0D00E0D2" w14:textId="77777777" w:rsidR="006879EF" w:rsidRPr="006879EF" w:rsidRDefault="006879EF" w:rsidP="006879EF">
            <w:pPr>
              <w:pStyle w:val="ac"/>
              <w:ind w:left="0"/>
              <w:jc w:val="both"/>
              <w:rPr>
                <w:rFonts w:ascii="Times New Roman" w:hAnsi="Times New Roman" w:cs="Times New Roman"/>
                <w:b/>
                <w:bCs/>
                <w:sz w:val="24"/>
                <w:szCs w:val="24"/>
              </w:rPr>
            </w:pPr>
            <w:r w:rsidRPr="006879EF">
              <w:rPr>
                <w:rFonts w:ascii="Times New Roman" w:hAnsi="Times New Roman" w:cs="Times New Roman"/>
                <w:b/>
                <w:bCs/>
                <w:sz w:val="24"/>
                <w:szCs w:val="24"/>
              </w:rPr>
              <w:t>Технология «Оздоровление детей дошкольного возраста в процессе музыкальной деятельности»</w:t>
            </w:r>
          </w:p>
          <w:p w14:paraId="75BD90DB" w14:textId="77777777" w:rsidR="006879EF" w:rsidRPr="006879EF" w:rsidRDefault="006879EF" w:rsidP="006879EF">
            <w:pPr>
              <w:pStyle w:val="ac"/>
              <w:ind w:left="0"/>
              <w:jc w:val="both"/>
              <w:rPr>
                <w:rFonts w:ascii="Times New Roman" w:hAnsi="Times New Roman" w:cs="Times New Roman"/>
                <w:b/>
                <w:bCs/>
                <w:sz w:val="24"/>
                <w:szCs w:val="24"/>
              </w:rPr>
            </w:pPr>
          </w:p>
          <w:p w14:paraId="046B2716"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В основе технологии – «Система музыкально-оздоровительной работы в детском саду» О. Н. Арсеневской.</w:t>
            </w:r>
          </w:p>
          <w:p w14:paraId="1A4F470C" w14:textId="77777777" w:rsidR="006879EF" w:rsidRPr="006879EF" w:rsidRDefault="006879EF" w:rsidP="006879EF">
            <w:pPr>
              <w:tabs>
                <w:tab w:val="left" w:pos="2880"/>
              </w:tabs>
              <w:rPr>
                <w:rFonts w:ascii="Times New Roman" w:hAnsi="Times New Roman" w:cs="Times New Roman"/>
                <w:sz w:val="24"/>
                <w:szCs w:val="24"/>
                <w:lang w:eastAsia="ru-RU"/>
              </w:rPr>
            </w:pPr>
          </w:p>
        </w:tc>
        <w:tc>
          <w:tcPr>
            <w:tcW w:w="4673" w:type="dxa"/>
          </w:tcPr>
          <w:p w14:paraId="1DC71E7B" w14:textId="77777777" w:rsidR="006879EF" w:rsidRPr="006879EF" w:rsidRDefault="006879EF" w:rsidP="006879EF">
            <w:pPr>
              <w:jc w:val="both"/>
              <w:rPr>
                <w:rFonts w:ascii="Times New Roman" w:hAnsi="Times New Roman" w:cs="Times New Roman"/>
                <w:sz w:val="24"/>
                <w:szCs w:val="24"/>
              </w:rPr>
            </w:pPr>
            <w:r w:rsidRPr="006879EF">
              <w:rPr>
                <w:rStyle w:val="ad"/>
                <w:rFonts w:ascii="Times New Roman" w:hAnsi="Times New Roman" w:cs="Times New Roman"/>
                <w:b/>
                <w:bCs/>
                <w:sz w:val="24"/>
                <w:szCs w:val="24"/>
              </w:rPr>
              <w:t>Цель:</w:t>
            </w:r>
            <w:r w:rsidRPr="006879EF">
              <w:rPr>
                <w:rFonts w:ascii="Times New Roman" w:hAnsi="Times New Roman" w:cs="Times New Roman"/>
                <w:sz w:val="24"/>
                <w:szCs w:val="24"/>
              </w:rPr>
              <w:t xml:space="preserve"> укрепление психического и физического здоровья, выявление и развитие музыкальных и творческих способностей, формирование привычки к ЗОЖ.</w:t>
            </w:r>
          </w:p>
          <w:p w14:paraId="7AE923F4" w14:textId="77777777" w:rsidR="006879EF" w:rsidRPr="006879EF" w:rsidRDefault="006879EF" w:rsidP="006879EF">
            <w:pPr>
              <w:jc w:val="both"/>
              <w:rPr>
                <w:rFonts w:ascii="Times New Roman" w:hAnsi="Times New Roman" w:cs="Times New Roman"/>
                <w:b/>
                <w:bCs/>
                <w:sz w:val="24"/>
                <w:szCs w:val="24"/>
              </w:rPr>
            </w:pPr>
            <w:r w:rsidRPr="006879EF">
              <w:rPr>
                <w:rFonts w:ascii="Times New Roman" w:hAnsi="Times New Roman" w:cs="Times New Roman"/>
                <w:b/>
                <w:bCs/>
                <w:sz w:val="24"/>
                <w:szCs w:val="24"/>
              </w:rPr>
              <w:t>Задачи:</w:t>
            </w:r>
          </w:p>
          <w:p w14:paraId="5D154E96" w14:textId="77777777" w:rsidR="006879EF" w:rsidRPr="006879EF" w:rsidRDefault="006879EF" w:rsidP="002F1F35">
            <w:pPr>
              <w:pStyle w:val="ac"/>
              <w:numPr>
                <w:ilvl w:val="0"/>
                <w:numId w:val="17"/>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Сохранять и укреплять физическое и психическое здоровье детей.</w:t>
            </w:r>
          </w:p>
          <w:p w14:paraId="1574AF94" w14:textId="77777777" w:rsidR="006879EF" w:rsidRPr="006879EF" w:rsidRDefault="006879EF" w:rsidP="002F1F35">
            <w:pPr>
              <w:pStyle w:val="ac"/>
              <w:numPr>
                <w:ilvl w:val="0"/>
                <w:numId w:val="17"/>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Создавать условия для обеспечения эмоционального благополучия каждого ребёнка.</w:t>
            </w:r>
          </w:p>
          <w:p w14:paraId="38808780" w14:textId="77777777" w:rsidR="006879EF" w:rsidRPr="006879EF" w:rsidRDefault="006879EF" w:rsidP="002F1F35">
            <w:pPr>
              <w:pStyle w:val="ac"/>
              <w:numPr>
                <w:ilvl w:val="0"/>
                <w:numId w:val="17"/>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С помощью здоровьесберегающих технологий повышать адаптивные возможности детского организма, осознанное отношение к ЗОЖ.</w:t>
            </w:r>
          </w:p>
          <w:p w14:paraId="35DAFEF6" w14:textId="77777777" w:rsidR="006879EF" w:rsidRPr="006879EF" w:rsidRDefault="006879EF" w:rsidP="002F1F35">
            <w:pPr>
              <w:pStyle w:val="ac"/>
              <w:numPr>
                <w:ilvl w:val="0"/>
                <w:numId w:val="17"/>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Развивать творческие и музыкальные способности дошкольников в различных видах музыкальной деятельности, используя здоровьесберегающие технологии, исходя из возрастных и индивидуальных возможностей каждого ребёнка.</w:t>
            </w:r>
          </w:p>
          <w:p w14:paraId="2D73E575" w14:textId="77777777" w:rsidR="006879EF" w:rsidRPr="006879EF" w:rsidRDefault="006879EF" w:rsidP="002F1F35">
            <w:pPr>
              <w:pStyle w:val="ac"/>
              <w:numPr>
                <w:ilvl w:val="0"/>
                <w:numId w:val="17"/>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Развивать физические качества детей, опираясь на индивидуальные возможности и потребности детей.</w:t>
            </w:r>
          </w:p>
          <w:p w14:paraId="523674EC" w14:textId="77777777" w:rsidR="006879EF" w:rsidRPr="006879EF" w:rsidRDefault="006879EF" w:rsidP="002F1F35">
            <w:pPr>
              <w:pStyle w:val="ac"/>
              <w:numPr>
                <w:ilvl w:val="0"/>
                <w:numId w:val="17"/>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Способствовать обогащению предметно-развивающей среды и условий для формирования гармоничной физически здоровой личности.</w:t>
            </w:r>
          </w:p>
          <w:p w14:paraId="6E6569A1" w14:textId="77777777" w:rsidR="006879EF" w:rsidRPr="006879EF" w:rsidRDefault="006879EF" w:rsidP="006879EF">
            <w:pPr>
              <w:tabs>
                <w:tab w:val="left" w:pos="2880"/>
              </w:tabs>
              <w:rPr>
                <w:rFonts w:ascii="Times New Roman" w:hAnsi="Times New Roman" w:cs="Times New Roman"/>
                <w:sz w:val="24"/>
                <w:szCs w:val="24"/>
                <w:lang w:eastAsia="ru-RU"/>
              </w:rPr>
            </w:pPr>
          </w:p>
        </w:tc>
      </w:tr>
      <w:tr w:rsidR="006879EF" w:rsidRPr="006879EF" w14:paraId="6A62AFF4" w14:textId="77777777" w:rsidTr="006879EF">
        <w:tc>
          <w:tcPr>
            <w:tcW w:w="4672" w:type="dxa"/>
          </w:tcPr>
          <w:p w14:paraId="0E305D26" w14:textId="77777777" w:rsidR="006879EF" w:rsidRPr="006879EF" w:rsidRDefault="006879EF" w:rsidP="006879EF">
            <w:pPr>
              <w:pStyle w:val="ac"/>
              <w:ind w:left="0"/>
              <w:jc w:val="both"/>
              <w:rPr>
                <w:rFonts w:ascii="Times New Roman" w:hAnsi="Times New Roman" w:cs="Times New Roman"/>
                <w:b/>
                <w:bCs/>
                <w:sz w:val="24"/>
                <w:szCs w:val="24"/>
              </w:rPr>
            </w:pPr>
            <w:r w:rsidRPr="006879EF">
              <w:rPr>
                <w:rFonts w:ascii="Times New Roman" w:hAnsi="Times New Roman" w:cs="Times New Roman"/>
                <w:b/>
                <w:bCs/>
                <w:sz w:val="24"/>
                <w:szCs w:val="24"/>
              </w:rPr>
              <w:t>Технология «Развитие музыкально-ритмических движений у детей дошкольного возраста»</w:t>
            </w:r>
          </w:p>
          <w:p w14:paraId="7072455B" w14:textId="77777777" w:rsidR="006879EF" w:rsidRPr="006879EF" w:rsidRDefault="006879EF" w:rsidP="006879EF">
            <w:pPr>
              <w:pStyle w:val="ac"/>
              <w:shd w:val="clear" w:color="auto" w:fill="FFFFFF"/>
              <w:ind w:left="0"/>
              <w:jc w:val="both"/>
              <w:rPr>
                <w:rFonts w:ascii="Times New Roman" w:hAnsi="Times New Roman" w:cs="Times New Roman"/>
                <w:b/>
                <w:color w:val="000000"/>
                <w:sz w:val="24"/>
                <w:szCs w:val="24"/>
              </w:rPr>
            </w:pPr>
          </w:p>
          <w:p w14:paraId="6ADBA9FE" w14:textId="77777777" w:rsidR="006879EF" w:rsidRPr="006879EF" w:rsidRDefault="006879EF" w:rsidP="006879EF">
            <w:pPr>
              <w:pStyle w:val="ae"/>
              <w:rPr>
                <w:b/>
                <w:bCs/>
              </w:rPr>
            </w:pPr>
            <w:r w:rsidRPr="006879EF">
              <w:t>В основе технологии лежит программа А.И. Бурениной «Ритмическая мозаика», которая является музыкально-ритмическим психотренингом</w:t>
            </w:r>
            <w:r w:rsidRPr="006879EF">
              <w:rPr>
                <w:b/>
                <w:bCs/>
              </w:rPr>
              <w:t xml:space="preserve"> </w:t>
            </w:r>
            <w:r w:rsidRPr="006879EF">
              <w:t>для детей и педагогов,</w:t>
            </w:r>
            <w:r w:rsidRPr="006879EF">
              <w:rPr>
                <w:b/>
                <w:bCs/>
              </w:rPr>
              <w:t xml:space="preserve"> </w:t>
            </w:r>
            <w:r w:rsidRPr="006879EF">
              <w:lastRenderedPageBreak/>
              <w:t>развивающим внимание,</w:t>
            </w:r>
            <w:r w:rsidRPr="006879EF">
              <w:rPr>
                <w:b/>
                <w:bCs/>
              </w:rPr>
              <w:t xml:space="preserve"> </w:t>
            </w:r>
            <w:r w:rsidRPr="006879EF">
              <w:t>волю,</w:t>
            </w:r>
            <w:r w:rsidRPr="006879EF">
              <w:rPr>
                <w:b/>
                <w:bCs/>
              </w:rPr>
              <w:t xml:space="preserve"> </w:t>
            </w:r>
            <w:r w:rsidRPr="006879EF">
              <w:t>память,</w:t>
            </w:r>
            <w:r w:rsidRPr="006879EF">
              <w:rPr>
                <w:b/>
                <w:bCs/>
              </w:rPr>
              <w:t xml:space="preserve"> </w:t>
            </w:r>
            <w:r w:rsidRPr="006879EF">
              <w:t>подвижность и гибкость мыслительных процессов, направленным также на развитие музыкальности и эмоциональности, творческого воображения, фантазии, способности к импровизации в движении под музыку, что требует свободного и осознанного владения телом.</w:t>
            </w:r>
          </w:p>
          <w:p w14:paraId="5A524E09" w14:textId="77777777" w:rsidR="006879EF" w:rsidRPr="006879EF" w:rsidRDefault="006879EF" w:rsidP="006879EF">
            <w:pPr>
              <w:tabs>
                <w:tab w:val="left" w:pos="2880"/>
              </w:tabs>
              <w:rPr>
                <w:rFonts w:ascii="Times New Roman" w:hAnsi="Times New Roman" w:cs="Times New Roman"/>
                <w:sz w:val="24"/>
                <w:szCs w:val="24"/>
                <w:lang w:eastAsia="ru-RU"/>
              </w:rPr>
            </w:pPr>
          </w:p>
        </w:tc>
        <w:tc>
          <w:tcPr>
            <w:tcW w:w="4673" w:type="dxa"/>
          </w:tcPr>
          <w:p w14:paraId="081571E2" w14:textId="77777777" w:rsidR="006879EF" w:rsidRPr="006879EF" w:rsidRDefault="006879EF" w:rsidP="006879EF">
            <w:pPr>
              <w:jc w:val="both"/>
              <w:rPr>
                <w:rFonts w:ascii="Times New Roman" w:hAnsi="Times New Roman" w:cs="Times New Roman"/>
                <w:b/>
                <w:bCs/>
                <w:i/>
                <w:iCs/>
                <w:color w:val="000000"/>
                <w:sz w:val="24"/>
                <w:szCs w:val="24"/>
              </w:rPr>
            </w:pPr>
            <w:r w:rsidRPr="006879EF">
              <w:rPr>
                <w:rFonts w:ascii="Times New Roman" w:hAnsi="Times New Roman" w:cs="Times New Roman"/>
                <w:b/>
                <w:sz w:val="24"/>
                <w:szCs w:val="24"/>
              </w:rPr>
              <w:lastRenderedPageBreak/>
              <w:t>Цель:</w:t>
            </w:r>
            <w:r w:rsidRPr="006879EF">
              <w:rPr>
                <w:rFonts w:ascii="Times New Roman" w:hAnsi="Times New Roman" w:cs="Times New Roman"/>
                <w:sz w:val="24"/>
                <w:szCs w:val="24"/>
              </w:rPr>
              <w:t xml:space="preserve"> </w:t>
            </w:r>
            <w:r w:rsidRPr="006879EF">
              <w:rPr>
                <w:rStyle w:val="fontstyle01"/>
                <w:sz w:val="24"/>
                <w:szCs w:val="24"/>
              </w:rPr>
              <w:t>формирование у детей дошкольного возраста средствами музыки и ритмических движений разнообразных умений,</w:t>
            </w:r>
            <w:r w:rsidRPr="006879EF">
              <w:rPr>
                <w:rFonts w:ascii="Times New Roman" w:hAnsi="Times New Roman" w:cs="Times New Roman"/>
                <w:b/>
                <w:bCs/>
                <w:i/>
                <w:iCs/>
                <w:color w:val="000000"/>
                <w:sz w:val="24"/>
                <w:szCs w:val="24"/>
              </w:rPr>
              <w:t xml:space="preserve"> </w:t>
            </w:r>
            <w:r w:rsidRPr="006879EF">
              <w:rPr>
                <w:rStyle w:val="fontstyle01"/>
                <w:sz w:val="24"/>
                <w:szCs w:val="24"/>
              </w:rPr>
              <w:t>способностей, качеств личности.</w:t>
            </w:r>
          </w:p>
          <w:p w14:paraId="39BEA147" w14:textId="77777777" w:rsidR="006879EF" w:rsidRPr="006879EF" w:rsidRDefault="006879EF" w:rsidP="006879EF">
            <w:pPr>
              <w:jc w:val="both"/>
              <w:rPr>
                <w:rFonts w:ascii="Times New Roman" w:hAnsi="Times New Roman" w:cs="Times New Roman"/>
                <w:b/>
                <w:sz w:val="24"/>
                <w:szCs w:val="24"/>
              </w:rPr>
            </w:pPr>
            <w:r w:rsidRPr="006879EF">
              <w:rPr>
                <w:rFonts w:ascii="Times New Roman" w:hAnsi="Times New Roman" w:cs="Times New Roman"/>
                <w:b/>
                <w:sz w:val="24"/>
                <w:szCs w:val="24"/>
              </w:rPr>
              <w:t>Задачи:</w:t>
            </w:r>
          </w:p>
          <w:p w14:paraId="613DE0C8" w14:textId="77777777" w:rsidR="006879EF" w:rsidRPr="006879EF" w:rsidRDefault="006879EF" w:rsidP="002F1F35">
            <w:pPr>
              <w:pStyle w:val="ac"/>
              <w:numPr>
                <w:ilvl w:val="0"/>
                <w:numId w:val="18"/>
              </w:numPr>
              <w:ind w:left="0" w:firstLine="0"/>
              <w:jc w:val="both"/>
              <w:rPr>
                <w:rFonts w:ascii="Times New Roman" w:hAnsi="Times New Roman" w:cs="Times New Roman"/>
                <w:color w:val="000000"/>
                <w:sz w:val="24"/>
                <w:szCs w:val="24"/>
              </w:rPr>
            </w:pPr>
            <w:r w:rsidRPr="006879EF">
              <w:rPr>
                <w:rFonts w:ascii="Times New Roman" w:hAnsi="Times New Roman" w:cs="Times New Roman"/>
                <w:color w:val="000000"/>
                <w:sz w:val="24"/>
                <w:szCs w:val="24"/>
              </w:rPr>
              <w:t xml:space="preserve">Развитие музыкальности: развитие способности воспринимать музыку, то есть чувствовать ее настроение и характер, </w:t>
            </w:r>
            <w:r w:rsidRPr="006879EF">
              <w:rPr>
                <w:rFonts w:ascii="Times New Roman" w:hAnsi="Times New Roman" w:cs="Times New Roman"/>
                <w:color w:val="000000"/>
                <w:sz w:val="24"/>
                <w:szCs w:val="24"/>
              </w:rPr>
              <w:lastRenderedPageBreak/>
              <w:t>понимать ее содержание; развитие специальных музыкальных способностей: музыкального слуха (мелодического, гармонического, тембрового), чувства ритма; развитие музыкального кругозора и познавательного интереса к искусству звуков; развитие музыкальной памяти.</w:t>
            </w:r>
          </w:p>
          <w:p w14:paraId="1DE53725" w14:textId="77777777" w:rsidR="006879EF" w:rsidRPr="006879EF" w:rsidRDefault="006879EF" w:rsidP="002F1F35">
            <w:pPr>
              <w:pStyle w:val="ac"/>
              <w:numPr>
                <w:ilvl w:val="0"/>
                <w:numId w:val="18"/>
              </w:numPr>
              <w:ind w:left="0" w:firstLine="0"/>
              <w:jc w:val="both"/>
              <w:rPr>
                <w:rFonts w:ascii="Times New Roman" w:hAnsi="Times New Roman" w:cs="Times New Roman"/>
                <w:color w:val="000000"/>
                <w:sz w:val="24"/>
                <w:szCs w:val="24"/>
              </w:rPr>
            </w:pPr>
            <w:r w:rsidRPr="006879EF">
              <w:rPr>
                <w:rFonts w:ascii="Times New Roman" w:hAnsi="Times New Roman" w:cs="Times New Roman"/>
                <w:color w:val="000000"/>
                <w:sz w:val="24"/>
                <w:szCs w:val="24"/>
              </w:rPr>
              <w:t>Развитие двигательных качеств и умений: развитие ловкости, точности, координации движений; развитие гибкости и пластичности; воспитание выносливости, развитие силы; формирование правильной осанки, красивой походки; развитие умения ориентироваться в пространстве; обогащение двигательного опыта разнообразными видами движений.</w:t>
            </w:r>
          </w:p>
          <w:p w14:paraId="7D813BC9" w14:textId="77777777" w:rsidR="006879EF" w:rsidRPr="006879EF" w:rsidRDefault="006879EF" w:rsidP="002F1F35">
            <w:pPr>
              <w:pStyle w:val="ac"/>
              <w:numPr>
                <w:ilvl w:val="0"/>
                <w:numId w:val="18"/>
              </w:numPr>
              <w:ind w:left="0" w:firstLine="0"/>
              <w:jc w:val="both"/>
              <w:rPr>
                <w:rFonts w:ascii="Times New Roman" w:hAnsi="Times New Roman" w:cs="Times New Roman"/>
                <w:color w:val="000000"/>
                <w:sz w:val="24"/>
                <w:szCs w:val="24"/>
              </w:rPr>
            </w:pPr>
            <w:r w:rsidRPr="006879EF">
              <w:rPr>
                <w:rFonts w:ascii="Times New Roman" w:hAnsi="Times New Roman" w:cs="Times New Roman"/>
                <w:color w:val="000000"/>
                <w:sz w:val="24"/>
                <w:szCs w:val="24"/>
              </w:rPr>
              <w:t>Развитие творческих способностей, потребности самовыражения в движении под музыку: развитие творческого воображения и фантазии; развитие способности к импровизации: в движении, в изобразительной деятельности, в слове.</w:t>
            </w:r>
          </w:p>
          <w:p w14:paraId="61DF9ACF" w14:textId="77777777" w:rsidR="006879EF" w:rsidRPr="006879EF" w:rsidRDefault="006879EF" w:rsidP="002F1F35">
            <w:pPr>
              <w:pStyle w:val="ac"/>
              <w:numPr>
                <w:ilvl w:val="0"/>
                <w:numId w:val="18"/>
              </w:numPr>
              <w:ind w:left="0" w:firstLine="0"/>
              <w:jc w:val="both"/>
              <w:rPr>
                <w:rFonts w:ascii="Times New Roman" w:hAnsi="Times New Roman" w:cs="Times New Roman"/>
                <w:color w:val="000000"/>
                <w:sz w:val="24"/>
                <w:szCs w:val="24"/>
              </w:rPr>
            </w:pPr>
            <w:r w:rsidRPr="006879EF">
              <w:rPr>
                <w:rFonts w:ascii="Times New Roman" w:hAnsi="Times New Roman" w:cs="Times New Roman"/>
                <w:color w:val="000000"/>
                <w:sz w:val="24"/>
                <w:szCs w:val="24"/>
              </w:rPr>
              <w:t>Развитие и тренировка психических процессов: развитие эмоциональной сферы и умения выражать эмоции в мимике и</w:t>
            </w:r>
            <w:r w:rsidRPr="006879EF">
              <w:rPr>
                <w:rFonts w:ascii="Times New Roman" w:hAnsi="Times New Roman" w:cs="Times New Roman"/>
                <w:color w:val="000000"/>
                <w:sz w:val="24"/>
                <w:szCs w:val="24"/>
              </w:rPr>
              <w:br/>
              <w:t>пантомимике; тренировка подвижности (лабильности) нервных процессов; развитие восприятия, внимания, воли, памяти, мышления.</w:t>
            </w:r>
          </w:p>
          <w:p w14:paraId="5A42DCBA" w14:textId="77777777" w:rsidR="006879EF" w:rsidRPr="006879EF" w:rsidRDefault="006879EF" w:rsidP="002F1F35">
            <w:pPr>
              <w:pStyle w:val="ac"/>
              <w:numPr>
                <w:ilvl w:val="0"/>
                <w:numId w:val="18"/>
              </w:numPr>
              <w:ind w:left="0" w:firstLine="0"/>
              <w:jc w:val="both"/>
              <w:rPr>
                <w:rFonts w:ascii="Times New Roman" w:hAnsi="Times New Roman" w:cs="Times New Roman"/>
                <w:color w:val="000000"/>
                <w:sz w:val="24"/>
                <w:szCs w:val="24"/>
              </w:rPr>
            </w:pPr>
            <w:r w:rsidRPr="006879EF">
              <w:rPr>
                <w:rFonts w:ascii="Times New Roman" w:hAnsi="Times New Roman" w:cs="Times New Roman"/>
                <w:color w:val="000000"/>
                <w:sz w:val="24"/>
                <w:szCs w:val="24"/>
              </w:rPr>
              <w:t>Развитие нравственно-коммуникативных качеств личности:</w:t>
            </w:r>
            <w:r w:rsidRPr="006879EF">
              <w:rPr>
                <w:rFonts w:ascii="Times New Roman" w:hAnsi="Times New Roman" w:cs="Times New Roman"/>
                <w:b/>
                <w:bCs/>
                <w:color w:val="000000"/>
                <w:sz w:val="24"/>
                <w:szCs w:val="24"/>
              </w:rPr>
              <w:t xml:space="preserve"> </w:t>
            </w:r>
            <w:r w:rsidRPr="006879EF">
              <w:rPr>
                <w:rFonts w:ascii="Times New Roman" w:hAnsi="Times New Roman" w:cs="Times New Roman"/>
                <w:color w:val="000000"/>
                <w:sz w:val="24"/>
                <w:szCs w:val="24"/>
              </w:rPr>
              <w:t>воспитание умения сопереживать другим людям и животным; воспитание умения вести себя в группе во время движения, формирование чувства такта и культурных привычек в процессе группового общения с детьми и взрослыми.</w:t>
            </w:r>
          </w:p>
          <w:p w14:paraId="228884FD" w14:textId="77777777" w:rsidR="006879EF" w:rsidRPr="006879EF" w:rsidRDefault="006879EF" w:rsidP="006879EF">
            <w:pPr>
              <w:tabs>
                <w:tab w:val="left" w:pos="2880"/>
              </w:tabs>
              <w:rPr>
                <w:rFonts w:ascii="Times New Roman" w:hAnsi="Times New Roman" w:cs="Times New Roman"/>
                <w:sz w:val="24"/>
                <w:szCs w:val="24"/>
                <w:lang w:eastAsia="ru-RU"/>
              </w:rPr>
            </w:pPr>
          </w:p>
        </w:tc>
      </w:tr>
      <w:tr w:rsidR="006879EF" w:rsidRPr="006879EF" w14:paraId="25E83D44" w14:textId="77777777" w:rsidTr="006879EF">
        <w:tc>
          <w:tcPr>
            <w:tcW w:w="4672" w:type="dxa"/>
          </w:tcPr>
          <w:p w14:paraId="63FD96AB" w14:textId="77777777" w:rsidR="006879EF" w:rsidRPr="006879EF" w:rsidRDefault="006879EF" w:rsidP="006879EF">
            <w:pPr>
              <w:jc w:val="both"/>
              <w:rPr>
                <w:rFonts w:ascii="Times New Roman" w:hAnsi="Times New Roman" w:cs="Times New Roman"/>
                <w:b/>
                <w:bCs/>
                <w:sz w:val="24"/>
                <w:szCs w:val="24"/>
              </w:rPr>
            </w:pPr>
            <w:r w:rsidRPr="006879EF">
              <w:rPr>
                <w:rFonts w:ascii="Times New Roman" w:hAnsi="Times New Roman" w:cs="Times New Roman"/>
                <w:b/>
                <w:bCs/>
                <w:sz w:val="24"/>
                <w:szCs w:val="24"/>
              </w:rPr>
              <w:lastRenderedPageBreak/>
              <w:t>Технология «Формирование основ музыкальной культуры   детей дошкольного возраста»</w:t>
            </w:r>
          </w:p>
          <w:p w14:paraId="128A006E" w14:textId="77777777" w:rsidR="006879EF" w:rsidRPr="006879EF" w:rsidRDefault="006879EF" w:rsidP="006879EF">
            <w:pPr>
              <w:jc w:val="both"/>
              <w:rPr>
                <w:rFonts w:ascii="Times New Roman" w:hAnsi="Times New Roman" w:cs="Times New Roman"/>
                <w:sz w:val="24"/>
                <w:szCs w:val="24"/>
              </w:rPr>
            </w:pPr>
          </w:p>
          <w:p w14:paraId="533F3B6D"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Технология разработана на основе программы О.П. Радыновой «Музыкальные шедевры»,</w:t>
            </w:r>
            <w:r w:rsidRPr="006879EF">
              <w:rPr>
                <w:rFonts w:ascii="Times New Roman" w:hAnsi="Times New Roman" w:cs="Times New Roman"/>
                <w:b/>
                <w:bCs/>
                <w:sz w:val="24"/>
                <w:szCs w:val="24"/>
              </w:rPr>
              <w:t xml:space="preserve"> </w:t>
            </w:r>
            <w:r w:rsidRPr="006879EF">
              <w:rPr>
                <w:rFonts w:ascii="Times New Roman" w:hAnsi="Times New Roman" w:cs="Times New Roman"/>
                <w:sz w:val="24"/>
                <w:szCs w:val="24"/>
              </w:rPr>
              <w:t xml:space="preserve">которая соответствует всем требованиям и положениям ФГОС ДО. </w:t>
            </w:r>
          </w:p>
          <w:p w14:paraId="67051FDF" w14:textId="77777777" w:rsidR="006879EF" w:rsidRPr="006879EF" w:rsidRDefault="006879EF" w:rsidP="006879EF">
            <w:pPr>
              <w:tabs>
                <w:tab w:val="left" w:pos="2880"/>
              </w:tabs>
              <w:rPr>
                <w:rFonts w:ascii="Times New Roman" w:hAnsi="Times New Roman" w:cs="Times New Roman"/>
                <w:sz w:val="24"/>
                <w:szCs w:val="24"/>
                <w:lang w:eastAsia="ru-RU"/>
              </w:rPr>
            </w:pPr>
          </w:p>
        </w:tc>
        <w:tc>
          <w:tcPr>
            <w:tcW w:w="4673" w:type="dxa"/>
          </w:tcPr>
          <w:p w14:paraId="3BD798AB" w14:textId="77777777" w:rsidR="006879EF" w:rsidRPr="006879EF" w:rsidRDefault="006879EF" w:rsidP="006879EF">
            <w:pPr>
              <w:pStyle w:val="ac"/>
              <w:ind w:left="0"/>
              <w:jc w:val="both"/>
              <w:rPr>
                <w:rFonts w:ascii="Times New Roman" w:hAnsi="Times New Roman" w:cs="Times New Roman"/>
                <w:sz w:val="24"/>
                <w:szCs w:val="24"/>
              </w:rPr>
            </w:pPr>
            <w:r w:rsidRPr="006879EF">
              <w:rPr>
                <w:rFonts w:ascii="Times New Roman" w:hAnsi="Times New Roman" w:cs="Times New Roman"/>
                <w:b/>
                <w:bCs/>
                <w:sz w:val="24"/>
                <w:szCs w:val="24"/>
              </w:rPr>
              <w:t>Цель:</w:t>
            </w:r>
            <w:r w:rsidRPr="006879EF">
              <w:rPr>
                <w:rFonts w:ascii="Times New Roman" w:hAnsi="Times New Roman" w:cs="Times New Roman"/>
                <w:sz w:val="24"/>
                <w:szCs w:val="24"/>
              </w:rPr>
              <w:t xml:space="preserve"> формирование основ музыкальной культуры детей</w:t>
            </w:r>
            <w:r w:rsidRPr="006879EF">
              <w:rPr>
                <w:rFonts w:ascii="Times New Roman" w:hAnsi="Times New Roman" w:cs="Times New Roman"/>
                <w:i/>
                <w:iCs/>
                <w:sz w:val="24"/>
                <w:szCs w:val="24"/>
              </w:rPr>
              <w:t xml:space="preserve"> </w:t>
            </w:r>
            <w:r w:rsidRPr="006879EF">
              <w:rPr>
                <w:rFonts w:ascii="Times New Roman" w:hAnsi="Times New Roman" w:cs="Times New Roman"/>
                <w:sz w:val="24"/>
                <w:szCs w:val="24"/>
              </w:rPr>
              <w:t>дошкольного возраста.</w:t>
            </w:r>
          </w:p>
          <w:p w14:paraId="5908AA51" w14:textId="77777777" w:rsidR="006879EF" w:rsidRPr="006879EF" w:rsidRDefault="006879EF" w:rsidP="006879EF">
            <w:pPr>
              <w:pStyle w:val="ac"/>
              <w:ind w:left="0"/>
              <w:jc w:val="both"/>
              <w:rPr>
                <w:rFonts w:ascii="Times New Roman" w:hAnsi="Times New Roman" w:cs="Times New Roman"/>
                <w:b/>
                <w:bCs/>
                <w:sz w:val="24"/>
                <w:szCs w:val="24"/>
              </w:rPr>
            </w:pPr>
            <w:r w:rsidRPr="006879EF">
              <w:rPr>
                <w:rFonts w:ascii="Times New Roman" w:hAnsi="Times New Roman" w:cs="Times New Roman"/>
                <w:b/>
                <w:bCs/>
                <w:sz w:val="24"/>
                <w:szCs w:val="24"/>
              </w:rPr>
              <w:t>Задачи:</w:t>
            </w:r>
          </w:p>
          <w:p w14:paraId="3C7AC93B" w14:textId="77777777" w:rsidR="006879EF" w:rsidRPr="006879EF" w:rsidRDefault="006879EF" w:rsidP="002F1F35">
            <w:pPr>
              <w:pStyle w:val="ac"/>
              <w:numPr>
                <w:ilvl w:val="0"/>
                <w:numId w:val="19"/>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Накапливать опыт восприятия произведений мировой музыкальной культуры разных эпох и стилей и народной музы формировать тезаурус (сокровищницу впечатлений).</w:t>
            </w:r>
          </w:p>
          <w:p w14:paraId="4D86B42D" w14:textId="77777777" w:rsidR="006879EF" w:rsidRPr="006879EF" w:rsidRDefault="006879EF" w:rsidP="002F1F35">
            <w:pPr>
              <w:pStyle w:val="ac"/>
              <w:numPr>
                <w:ilvl w:val="0"/>
                <w:numId w:val="19"/>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Вызывать сопереживание музыке, проявления эмоциональной отзывчивости, развивать музыкальные способности, воспитывать эстетические чувства.</w:t>
            </w:r>
          </w:p>
          <w:p w14:paraId="43BAF0B9" w14:textId="77777777" w:rsidR="006879EF" w:rsidRPr="006879EF" w:rsidRDefault="006879EF" w:rsidP="002F1F35">
            <w:pPr>
              <w:pStyle w:val="ac"/>
              <w:numPr>
                <w:ilvl w:val="0"/>
                <w:numId w:val="19"/>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 xml:space="preserve">Развивать музыкальное мышление детей (осознание эмоционального </w:t>
            </w:r>
            <w:r w:rsidRPr="006879EF">
              <w:rPr>
                <w:rFonts w:ascii="Times New Roman" w:hAnsi="Times New Roman" w:cs="Times New Roman"/>
                <w:sz w:val="24"/>
                <w:szCs w:val="24"/>
              </w:rPr>
              <w:lastRenderedPageBreak/>
              <w:t>содержания музыки, выразительного значения музыкальной формы, языка музыки, жанра и др.).</w:t>
            </w:r>
          </w:p>
          <w:p w14:paraId="75B1C2E5" w14:textId="77777777" w:rsidR="006879EF" w:rsidRPr="006879EF" w:rsidRDefault="006879EF" w:rsidP="002F1F35">
            <w:pPr>
              <w:pStyle w:val="ac"/>
              <w:numPr>
                <w:ilvl w:val="0"/>
                <w:numId w:val="19"/>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Развивать творческое воображение (образные высказывания о музыке, проявления творческой активности).</w:t>
            </w:r>
          </w:p>
          <w:p w14:paraId="3F8EB54A" w14:textId="77777777" w:rsidR="006879EF" w:rsidRPr="006879EF" w:rsidRDefault="006879EF" w:rsidP="002F1F35">
            <w:pPr>
              <w:pStyle w:val="ac"/>
              <w:numPr>
                <w:ilvl w:val="0"/>
                <w:numId w:val="19"/>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Побуждать детей выражать свои музыкальные впечатлен в исполнительской, творческой деятельности (в образном слове рисунках, пластике, инсценировках).</w:t>
            </w:r>
          </w:p>
          <w:p w14:paraId="60CDB983" w14:textId="77777777" w:rsidR="006879EF" w:rsidRPr="006879EF" w:rsidRDefault="006879EF" w:rsidP="002F1F35">
            <w:pPr>
              <w:pStyle w:val="ac"/>
              <w:numPr>
                <w:ilvl w:val="0"/>
                <w:numId w:val="19"/>
              </w:numPr>
              <w:ind w:left="0" w:firstLine="0"/>
              <w:jc w:val="both"/>
              <w:rPr>
                <w:rFonts w:ascii="Times New Roman" w:hAnsi="Times New Roman" w:cs="Times New Roman"/>
                <w:sz w:val="24"/>
                <w:szCs w:val="24"/>
              </w:rPr>
            </w:pPr>
            <w:r w:rsidRPr="006879EF">
              <w:rPr>
                <w:rFonts w:ascii="Times New Roman" w:hAnsi="Times New Roman" w:cs="Times New Roman"/>
                <w:sz w:val="24"/>
                <w:szCs w:val="24"/>
              </w:rPr>
              <w:t>Вызывать и поддерживать интерес к музыке, развивать музыкально-эстетические потребности, начала вкуса, признание ценности музыки, представления о красоте.</w:t>
            </w:r>
          </w:p>
          <w:p w14:paraId="4AA48DFF" w14:textId="5F189DD4" w:rsidR="006879EF" w:rsidRPr="006879EF" w:rsidRDefault="006879EF" w:rsidP="00CD2325">
            <w:pPr>
              <w:pStyle w:val="ac"/>
              <w:numPr>
                <w:ilvl w:val="0"/>
                <w:numId w:val="19"/>
              </w:numPr>
              <w:ind w:left="0" w:firstLine="0"/>
              <w:jc w:val="both"/>
              <w:rPr>
                <w:rFonts w:ascii="Times New Roman" w:hAnsi="Times New Roman" w:cs="Times New Roman"/>
                <w:sz w:val="24"/>
                <w:szCs w:val="24"/>
                <w:lang w:eastAsia="ru-RU"/>
              </w:rPr>
            </w:pPr>
            <w:r w:rsidRPr="006879EF">
              <w:rPr>
                <w:rFonts w:ascii="Times New Roman" w:hAnsi="Times New Roman" w:cs="Times New Roman"/>
                <w:sz w:val="24"/>
                <w:szCs w:val="24"/>
              </w:rPr>
              <w:t>Побуждать к оценке музыки (эмоциональной и словесной) поддерживать проявления оценочного отношения.</w:t>
            </w:r>
          </w:p>
        </w:tc>
      </w:tr>
      <w:tr w:rsidR="006879EF" w:rsidRPr="006879EF" w14:paraId="3B14E9EF" w14:textId="77777777" w:rsidTr="006879EF">
        <w:tc>
          <w:tcPr>
            <w:tcW w:w="4672" w:type="dxa"/>
          </w:tcPr>
          <w:p w14:paraId="362CB0C2" w14:textId="77777777" w:rsidR="006879EF" w:rsidRPr="006879EF" w:rsidRDefault="006879EF" w:rsidP="006879EF">
            <w:pPr>
              <w:pStyle w:val="ac"/>
              <w:ind w:left="0"/>
              <w:jc w:val="both"/>
              <w:rPr>
                <w:rFonts w:ascii="Times New Roman" w:hAnsi="Times New Roman" w:cs="Times New Roman"/>
                <w:b/>
                <w:bCs/>
                <w:sz w:val="24"/>
                <w:szCs w:val="24"/>
              </w:rPr>
            </w:pPr>
            <w:r w:rsidRPr="006879EF">
              <w:rPr>
                <w:rFonts w:ascii="Times New Roman" w:hAnsi="Times New Roman" w:cs="Times New Roman"/>
                <w:b/>
                <w:bCs/>
                <w:sz w:val="24"/>
                <w:szCs w:val="24"/>
              </w:rPr>
              <w:lastRenderedPageBreak/>
              <w:t>Технология «Формирование певческих навыков детей дошкольного возраста»</w:t>
            </w:r>
          </w:p>
          <w:p w14:paraId="6B85D14C" w14:textId="77777777" w:rsidR="006879EF" w:rsidRPr="006879EF" w:rsidRDefault="006879EF" w:rsidP="006879EF">
            <w:pPr>
              <w:jc w:val="both"/>
              <w:rPr>
                <w:rFonts w:ascii="Times New Roman" w:hAnsi="Times New Roman" w:cs="Times New Roman"/>
                <w:b/>
                <w:bCs/>
                <w:sz w:val="24"/>
                <w:szCs w:val="24"/>
              </w:rPr>
            </w:pPr>
          </w:p>
          <w:p w14:paraId="07BB541D" w14:textId="77777777" w:rsidR="006879EF" w:rsidRPr="006879EF" w:rsidRDefault="006879EF" w:rsidP="006879EF">
            <w:pPr>
              <w:jc w:val="both"/>
              <w:rPr>
                <w:rFonts w:ascii="Times New Roman" w:hAnsi="Times New Roman" w:cs="Times New Roman"/>
                <w:bCs/>
                <w:sz w:val="24"/>
                <w:szCs w:val="24"/>
              </w:rPr>
            </w:pPr>
            <w:r w:rsidRPr="006879EF">
              <w:rPr>
                <w:rFonts w:ascii="Times New Roman" w:hAnsi="Times New Roman" w:cs="Times New Roman"/>
                <w:bCs/>
                <w:sz w:val="24"/>
                <w:szCs w:val="24"/>
              </w:rPr>
              <w:t xml:space="preserve">Разработана на основе методики С.И. </w:t>
            </w:r>
            <w:r w:rsidRPr="006879EF">
              <w:rPr>
                <w:rFonts w:ascii="Times New Roman" w:eastAsia="Times New Roman" w:hAnsi="Times New Roman" w:cs="Times New Roman"/>
                <w:bCs/>
                <w:sz w:val="24"/>
                <w:szCs w:val="24"/>
              </w:rPr>
              <w:t>Мерзляковой «Учим петь детей»,</w:t>
            </w:r>
            <w:r w:rsidRPr="006879EF">
              <w:rPr>
                <w:rFonts w:ascii="Times New Roman" w:eastAsia="Times New Roman" w:hAnsi="Times New Roman" w:cs="Times New Roman"/>
                <w:sz w:val="24"/>
                <w:szCs w:val="24"/>
              </w:rPr>
              <w:t xml:space="preserve"> разработанная для всех возрастных групп дошкольников.</w:t>
            </w:r>
          </w:p>
          <w:p w14:paraId="59831412" w14:textId="77777777" w:rsidR="006879EF" w:rsidRPr="006879EF" w:rsidRDefault="006879EF" w:rsidP="006879EF">
            <w:pPr>
              <w:tabs>
                <w:tab w:val="left" w:pos="2880"/>
              </w:tabs>
              <w:rPr>
                <w:rFonts w:ascii="Times New Roman" w:hAnsi="Times New Roman" w:cs="Times New Roman"/>
                <w:sz w:val="24"/>
                <w:szCs w:val="24"/>
                <w:lang w:eastAsia="ru-RU"/>
              </w:rPr>
            </w:pPr>
          </w:p>
        </w:tc>
        <w:tc>
          <w:tcPr>
            <w:tcW w:w="4673" w:type="dxa"/>
          </w:tcPr>
          <w:p w14:paraId="3896879F" w14:textId="77777777" w:rsidR="006879EF" w:rsidRPr="006879EF" w:rsidRDefault="006879EF" w:rsidP="006879EF">
            <w:pPr>
              <w:pStyle w:val="ae"/>
              <w:shd w:val="clear" w:color="auto" w:fill="FFFFFF"/>
              <w:rPr>
                <w:b/>
                <w:color w:val="000000"/>
              </w:rPr>
            </w:pPr>
            <w:r w:rsidRPr="006879EF">
              <w:rPr>
                <w:b/>
                <w:bCs/>
              </w:rPr>
              <w:t xml:space="preserve">Цель: </w:t>
            </w:r>
            <w:r w:rsidRPr="006879EF">
              <w:t>формирование певческих навыков детей дошкольного возраста.</w:t>
            </w:r>
          </w:p>
          <w:p w14:paraId="2ECC827A" w14:textId="16634815" w:rsidR="006879EF" w:rsidRPr="006879EF" w:rsidRDefault="006879EF" w:rsidP="00CD2325">
            <w:pPr>
              <w:pStyle w:val="ae"/>
              <w:spacing w:before="240" w:after="0"/>
            </w:pPr>
            <w:r w:rsidRPr="006879EF">
              <w:rPr>
                <w:b/>
              </w:rPr>
              <w:t>Задачи:</w:t>
            </w:r>
            <w:r w:rsidR="00CD2325">
              <w:rPr>
                <w:b/>
              </w:rPr>
              <w:t xml:space="preserve"> </w:t>
            </w:r>
            <w:r w:rsidRPr="006879EF">
              <w:t>1. Создать условия для развития певческих навыков дошкольников.</w:t>
            </w:r>
          </w:p>
          <w:p w14:paraId="76B64CF3" w14:textId="77777777" w:rsidR="006879EF" w:rsidRPr="006879EF" w:rsidRDefault="006879EF" w:rsidP="006879EF">
            <w:pPr>
              <w:tabs>
                <w:tab w:val="left" w:pos="708"/>
              </w:tabs>
              <w:jc w:val="both"/>
              <w:rPr>
                <w:rFonts w:ascii="Times New Roman" w:hAnsi="Times New Roman" w:cs="Times New Roman"/>
                <w:sz w:val="24"/>
                <w:szCs w:val="24"/>
              </w:rPr>
            </w:pPr>
            <w:r w:rsidRPr="006879EF">
              <w:rPr>
                <w:rFonts w:ascii="Times New Roman" w:hAnsi="Times New Roman" w:cs="Times New Roman"/>
                <w:sz w:val="24"/>
                <w:szCs w:val="24"/>
              </w:rPr>
              <w:t xml:space="preserve">2.  </w:t>
            </w:r>
            <w:r w:rsidRPr="006879EF">
              <w:rPr>
                <w:rFonts w:ascii="Times New Roman" w:eastAsia="Times New Roman" w:hAnsi="Times New Roman" w:cs="Times New Roman"/>
                <w:sz w:val="24"/>
                <w:szCs w:val="24"/>
              </w:rPr>
              <w:t xml:space="preserve">Сформировать </w:t>
            </w:r>
            <w:r w:rsidRPr="006879EF">
              <w:rPr>
                <w:rFonts w:ascii="Times New Roman" w:hAnsi="Times New Roman" w:cs="Times New Roman"/>
                <w:sz w:val="24"/>
                <w:szCs w:val="24"/>
              </w:rPr>
              <w:t>певческие умения и навыки: навык звукообразования, певческого дыхания, дикции, чистоты вокального интонирования, ансамбля.</w:t>
            </w:r>
          </w:p>
          <w:p w14:paraId="4AB2F3D2" w14:textId="77777777" w:rsidR="006879EF" w:rsidRPr="006879EF" w:rsidRDefault="006879EF" w:rsidP="006879EF">
            <w:pPr>
              <w:tabs>
                <w:tab w:val="left" w:pos="708"/>
              </w:tabs>
              <w:jc w:val="both"/>
              <w:rPr>
                <w:rFonts w:ascii="Times New Roman" w:eastAsia="Times New Roman" w:hAnsi="Times New Roman" w:cs="Times New Roman"/>
                <w:sz w:val="24"/>
                <w:szCs w:val="24"/>
              </w:rPr>
            </w:pPr>
            <w:r w:rsidRPr="006879EF">
              <w:rPr>
                <w:rFonts w:ascii="Times New Roman" w:hAnsi="Times New Roman" w:cs="Times New Roman"/>
                <w:sz w:val="24"/>
                <w:szCs w:val="24"/>
              </w:rPr>
              <w:t xml:space="preserve">3. Способствовать умению </w:t>
            </w:r>
            <w:r w:rsidRPr="006879EF">
              <w:rPr>
                <w:rFonts w:ascii="Times New Roman" w:eastAsia="Times New Roman" w:hAnsi="Times New Roman" w:cs="Times New Roman"/>
                <w:sz w:val="24"/>
                <w:szCs w:val="24"/>
              </w:rPr>
              <w:t>передать эмоционально-образное содержание песни.</w:t>
            </w:r>
          </w:p>
          <w:p w14:paraId="4E40AEB5" w14:textId="77777777" w:rsidR="006879EF" w:rsidRPr="006879EF" w:rsidRDefault="006879EF" w:rsidP="006879EF">
            <w:pPr>
              <w:tabs>
                <w:tab w:val="left" w:pos="708"/>
              </w:tabs>
              <w:jc w:val="both"/>
              <w:rPr>
                <w:rFonts w:ascii="Times New Roman" w:eastAsia="Times New Roman" w:hAnsi="Times New Roman" w:cs="Times New Roman"/>
                <w:sz w:val="24"/>
                <w:szCs w:val="24"/>
              </w:rPr>
            </w:pPr>
            <w:r w:rsidRPr="006879EF">
              <w:rPr>
                <w:rFonts w:ascii="Times New Roman" w:eastAsia="Times New Roman" w:hAnsi="Times New Roman" w:cs="Times New Roman"/>
                <w:sz w:val="24"/>
                <w:szCs w:val="24"/>
              </w:rPr>
              <w:t xml:space="preserve">4. Развивать </w:t>
            </w:r>
            <w:r w:rsidRPr="006879EF">
              <w:rPr>
                <w:rFonts w:ascii="Times New Roman" w:hAnsi="Times New Roman" w:cs="Times New Roman"/>
                <w:sz w:val="24"/>
                <w:szCs w:val="24"/>
              </w:rPr>
              <w:t xml:space="preserve">основы песенной импровизации. </w:t>
            </w:r>
            <w:r w:rsidRPr="006879EF">
              <w:rPr>
                <w:rFonts w:ascii="Times New Roman" w:eastAsia="Times New Roman" w:hAnsi="Times New Roman" w:cs="Times New Roman"/>
                <w:sz w:val="24"/>
                <w:szCs w:val="24"/>
              </w:rPr>
              <w:t xml:space="preserve"> </w:t>
            </w:r>
          </w:p>
          <w:p w14:paraId="227B336B" w14:textId="77777777" w:rsidR="006879EF" w:rsidRPr="006879EF" w:rsidRDefault="006879EF" w:rsidP="006879EF">
            <w:pPr>
              <w:tabs>
                <w:tab w:val="left" w:pos="708"/>
              </w:tabs>
              <w:jc w:val="both"/>
              <w:rPr>
                <w:rFonts w:ascii="Times New Roman" w:hAnsi="Times New Roman" w:cs="Times New Roman"/>
                <w:sz w:val="24"/>
                <w:szCs w:val="24"/>
              </w:rPr>
            </w:pPr>
            <w:r w:rsidRPr="006879EF">
              <w:rPr>
                <w:rFonts w:ascii="Times New Roman" w:eastAsia="Times New Roman" w:hAnsi="Times New Roman" w:cs="Times New Roman"/>
                <w:sz w:val="24"/>
                <w:szCs w:val="24"/>
              </w:rPr>
              <w:t xml:space="preserve">5. </w:t>
            </w:r>
            <w:r w:rsidRPr="006879EF">
              <w:rPr>
                <w:rFonts w:ascii="Times New Roman" w:hAnsi="Times New Roman" w:cs="Times New Roman"/>
                <w:sz w:val="24"/>
                <w:szCs w:val="24"/>
              </w:rPr>
              <w:t xml:space="preserve">Развивать музыкальные способности: эмоциональную отзывчивость на музыку, ладовое чувство, музыкально-слуховые представления, чувство ритма. </w:t>
            </w:r>
          </w:p>
          <w:p w14:paraId="14A5E37D" w14:textId="0E2F8B9A" w:rsidR="006879EF" w:rsidRPr="006879EF" w:rsidRDefault="006879EF" w:rsidP="00CD2325">
            <w:pPr>
              <w:tabs>
                <w:tab w:val="left" w:pos="708"/>
              </w:tabs>
              <w:jc w:val="both"/>
              <w:rPr>
                <w:rFonts w:ascii="Times New Roman" w:hAnsi="Times New Roman" w:cs="Times New Roman"/>
                <w:sz w:val="24"/>
                <w:szCs w:val="24"/>
                <w:lang w:eastAsia="ru-RU"/>
              </w:rPr>
            </w:pPr>
            <w:r w:rsidRPr="006879EF">
              <w:rPr>
                <w:rFonts w:ascii="Times New Roman" w:hAnsi="Times New Roman" w:cs="Times New Roman"/>
                <w:sz w:val="24"/>
                <w:szCs w:val="24"/>
              </w:rPr>
              <w:t xml:space="preserve">6. Воспитывать у детей любовь и интерес к певческой деятельности.     </w:t>
            </w:r>
          </w:p>
        </w:tc>
      </w:tr>
      <w:tr w:rsidR="006879EF" w:rsidRPr="006879EF" w14:paraId="2160FBFC" w14:textId="77777777" w:rsidTr="006879EF">
        <w:tc>
          <w:tcPr>
            <w:tcW w:w="4672" w:type="dxa"/>
          </w:tcPr>
          <w:p w14:paraId="4D1F3BA4" w14:textId="77777777" w:rsidR="006879EF" w:rsidRPr="006879EF" w:rsidRDefault="006879EF" w:rsidP="006879EF">
            <w:pPr>
              <w:pStyle w:val="ac"/>
              <w:shd w:val="clear" w:color="auto" w:fill="FFFFFF"/>
              <w:ind w:left="0"/>
              <w:jc w:val="both"/>
              <w:rPr>
                <w:rFonts w:ascii="Times New Roman" w:hAnsi="Times New Roman" w:cs="Times New Roman"/>
                <w:b/>
                <w:iCs/>
                <w:sz w:val="24"/>
                <w:szCs w:val="24"/>
              </w:rPr>
            </w:pPr>
            <w:r w:rsidRPr="006879EF">
              <w:rPr>
                <w:rFonts w:ascii="Times New Roman" w:hAnsi="Times New Roman" w:cs="Times New Roman"/>
                <w:b/>
                <w:sz w:val="24"/>
                <w:szCs w:val="24"/>
              </w:rPr>
              <w:t>Технология «Логопедическая ритмика»</w:t>
            </w:r>
          </w:p>
          <w:p w14:paraId="423FE3E9" w14:textId="77777777" w:rsidR="006879EF" w:rsidRPr="006879EF" w:rsidRDefault="006879EF" w:rsidP="006879EF">
            <w:pPr>
              <w:jc w:val="both"/>
              <w:rPr>
                <w:rStyle w:val="af0"/>
                <w:rFonts w:ascii="Times New Roman" w:hAnsi="Times New Roman" w:cs="Times New Roman"/>
                <w:b w:val="0"/>
                <w:sz w:val="24"/>
                <w:szCs w:val="24"/>
              </w:rPr>
            </w:pPr>
          </w:p>
          <w:p w14:paraId="2817399D" w14:textId="77777777" w:rsidR="006879EF" w:rsidRPr="006879EF" w:rsidRDefault="006879EF" w:rsidP="006879EF">
            <w:pPr>
              <w:jc w:val="both"/>
              <w:rPr>
                <w:rFonts w:ascii="Times New Roman" w:hAnsi="Times New Roman" w:cs="Times New Roman"/>
                <w:bCs/>
                <w:sz w:val="24"/>
                <w:szCs w:val="24"/>
              </w:rPr>
            </w:pPr>
            <w:r w:rsidRPr="006879EF">
              <w:rPr>
                <w:rFonts w:ascii="Times New Roman" w:hAnsi="Times New Roman" w:cs="Times New Roman"/>
                <w:bCs/>
                <w:sz w:val="24"/>
                <w:szCs w:val="24"/>
              </w:rPr>
              <w:t xml:space="preserve">В основе технологии лежит </w:t>
            </w:r>
            <w:r w:rsidRPr="006879EF">
              <w:rPr>
                <w:rFonts w:ascii="Times New Roman" w:hAnsi="Times New Roman" w:cs="Times New Roman"/>
                <w:color w:val="000000"/>
                <w:sz w:val="24"/>
                <w:szCs w:val="24"/>
                <w:shd w:val="clear" w:color="auto" w:fill="FFFFFF"/>
              </w:rPr>
              <w:t>авторская</w:t>
            </w:r>
            <w:r w:rsidRPr="006879EF">
              <w:rPr>
                <w:rFonts w:ascii="Times New Roman" w:hAnsi="Times New Roman" w:cs="Times New Roman"/>
                <w:b/>
                <w:sz w:val="24"/>
                <w:szCs w:val="24"/>
              </w:rPr>
              <w:t xml:space="preserve"> </w:t>
            </w:r>
            <w:r w:rsidRPr="006879EF">
              <w:rPr>
                <w:rFonts w:ascii="Times New Roman" w:hAnsi="Times New Roman" w:cs="Times New Roman"/>
                <w:color w:val="000000"/>
                <w:sz w:val="24"/>
                <w:szCs w:val="24"/>
                <w:shd w:val="clear" w:color="auto" w:fill="FFFFFF"/>
              </w:rPr>
              <w:t>методика лого-ритмической работы в ДОУ</w:t>
            </w:r>
            <w:r w:rsidRPr="006879EF">
              <w:rPr>
                <w:rFonts w:ascii="Times New Roman" w:hAnsi="Times New Roman" w:cs="Times New Roman"/>
                <w:sz w:val="24"/>
                <w:szCs w:val="24"/>
              </w:rPr>
              <w:t xml:space="preserve"> М.Ю. Картушиной</w:t>
            </w:r>
            <w:r w:rsidRPr="006879EF">
              <w:rPr>
                <w:rFonts w:ascii="Times New Roman" w:hAnsi="Times New Roman" w:cs="Times New Roman"/>
                <w:color w:val="000000"/>
                <w:sz w:val="24"/>
                <w:szCs w:val="24"/>
                <w:shd w:val="clear" w:color="auto" w:fill="FFFFFF"/>
              </w:rPr>
              <w:t>.</w:t>
            </w:r>
            <w:r w:rsidRPr="006879EF">
              <w:rPr>
                <w:rFonts w:ascii="Times New Roman" w:hAnsi="Times New Roman" w:cs="Times New Roman"/>
                <w:color w:val="000000"/>
                <w:sz w:val="24"/>
                <w:szCs w:val="24"/>
              </w:rPr>
              <w:t xml:space="preserve"> </w:t>
            </w:r>
          </w:p>
          <w:p w14:paraId="2C5F4028" w14:textId="77777777" w:rsidR="006879EF" w:rsidRPr="006879EF" w:rsidRDefault="006879EF" w:rsidP="006879EF">
            <w:pPr>
              <w:tabs>
                <w:tab w:val="left" w:pos="2880"/>
              </w:tabs>
              <w:rPr>
                <w:rFonts w:ascii="Times New Roman" w:hAnsi="Times New Roman" w:cs="Times New Roman"/>
                <w:sz w:val="24"/>
                <w:szCs w:val="24"/>
                <w:lang w:eastAsia="ru-RU"/>
              </w:rPr>
            </w:pPr>
          </w:p>
        </w:tc>
        <w:tc>
          <w:tcPr>
            <w:tcW w:w="4673" w:type="dxa"/>
          </w:tcPr>
          <w:p w14:paraId="1E09F8F4" w14:textId="77777777" w:rsidR="006879EF" w:rsidRPr="006879EF" w:rsidRDefault="006879EF" w:rsidP="006879EF">
            <w:pPr>
              <w:pStyle w:val="ae"/>
            </w:pPr>
            <w:r w:rsidRPr="006879EF">
              <w:rPr>
                <w:rStyle w:val="af0"/>
              </w:rPr>
              <w:t>Цель</w:t>
            </w:r>
            <w:r w:rsidRPr="006879EF">
              <w:t xml:space="preserve"> лого-ритмического воздействия: преодоление и профилактика речевых нарушений путем развития и коррекции у детей двигательной сферы в сочетании со словом и музыкой.</w:t>
            </w:r>
          </w:p>
          <w:p w14:paraId="49DA6FF4" w14:textId="3862D15D" w:rsidR="006879EF" w:rsidRPr="006879EF" w:rsidRDefault="006879EF" w:rsidP="00CD2325">
            <w:pPr>
              <w:pStyle w:val="ae"/>
              <w:spacing w:after="0"/>
            </w:pPr>
            <w:r w:rsidRPr="006879EF">
              <w:rPr>
                <w:rStyle w:val="af0"/>
              </w:rPr>
              <w:t>Задачи:</w:t>
            </w:r>
            <w:r w:rsidR="00CD2325">
              <w:rPr>
                <w:rStyle w:val="af0"/>
              </w:rPr>
              <w:t xml:space="preserve"> </w:t>
            </w:r>
            <w:r w:rsidRPr="006879EF">
              <w:t>1. Формирование правильного звукопроизношения.</w:t>
            </w:r>
          </w:p>
          <w:p w14:paraId="5C05BAC8" w14:textId="77777777" w:rsidR="006879EF" w:rsidRPr="006879EF" w:rsidRDefault="006879EF" w:rsidP="00CD2325">
            <w:pPr>
              <w:pStyle w:val="ae"/>
              <w:spacing w:after="0"/>
            </w:pPr>
            <w:r w:rsidRPr="006879EF">
              <w:t>2. Нормализация темпа и ритма речи.</w:t>
            </w:r>
          </w:p>
          <w:p w14:paraId="62DB6E02" w14:textId="77777777" w:rsidR="006879EF" w:rsidRPr="006879EF" w:rsidRDefault="006879EF" w:rsidP="00CD2325">
            <w:pPr>
              <w:pStyle w:val="ae"/>
              <w:spacing w:after="0"/>
            </w:pPr>
            <w:r w:rsidRPr="006879EF">
              <w:t>3. Развитие слухового внимания, фонематического слуха, дыхания.</w:t>
            </w:r>
          </w:p>
          <w:p w14:paraId="5D2CF933" w14:textId="15E808E7" w:rsidR="006879EF" w:rsidRPr="006879EF" w:rsidRDefault="006879EF" w:rsidP="00CD2325">
            <w:pPr>
              <w:pStyle w:val="ae"/>
              <w:spacing w:after="0"/>
            </w:pPr>
            <w:r w:rsidRPr="006879EF">
              <w:t>4. Развитие моторики, мимики, пантомимики.</w:t>
            </w:r>
          </w:p>
        </w:tc>
      </w:tr>
      <w:tr w:rsidR="006879EF" w:rsidRPr="006879EF" w14:paraId="34F573C1" w14:textId="77777777" w:rsidTr="006879EF">
        <w:tc>
          <w:tcPr>
            <w:tcW w:w="4672" w:type="dxa"/>
          </w:tcPr>
          <w:p w14:paraId="17F7BFB5" w14:textId="77777777" w:rsidR="006879EF" w:rsidRPr="006879EF" w:rsidRDefault="006879EF" w:rsidP="006879EF">
            <w:pPr>
              <w:shd w:val="clear" w:color="auto" w:fill="FFFFFF"/>
              <w:jc w:val="both"/>
              <w:rPr>
                <w:rFonts w:ascii="Times New Roman" w:hAnsi="Times New Roman" w:cs="Times New Roman"/>
                <w:b/>
                <w:sz w:val="24"/>
                <w:szCs w:val="24"/>
              </w:rPr>
            </w:pPr>
            <w:r w:rsidRPr="006879EF">
              <w:rPr>
                <w:rFonts w:ascii="Times New Roman" w:hAnsi="Times New Roman" w:cs="Times New Roman"/>
                <w:b/>
                <w:sz w:val="24"/>
                <w:szCs w:val="24"/>
              </w:rPr>
              <w:lastRenderedPageBreak/>
              <w:t>Технология «Элементарное музицирование»</w:t>
            </w:r>
          </w:p>
          <w:p w14:paraId="168233D6" w14:textId="77777777" w:rsidR="006879EF" w:rsidRPr="006879EF" w:rsidRDefault="006879EF" w:rsidP="006879EF">
            <w:pPr>
              <w:shd w:val="clear" w:color="auto" w:fill="FFFFFF"/>
              <w:jc w:val="both"/>
              <w:rPr>
                <w:rFonts w:ascii="Times New Roman" w:hAnsi="Times New Roman" w:cs="Times New Roman"/>
                <w:b/>
                <w:sz w:val="24"/>
                <w:szCs w:val="24"/>
              </w:rPr>
            </w:pPr>
          </w:p>
          <w:p w14:paraId="1C0B4B3F"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В основе технологии</w:t>
            </w:r>
            <w:r w:rsidRPr="006879EF">
              <w:rPr>
                <w:rFonts w:ascii="Times New Roman" w:hAnsi="Times New Roman" w:cs="Times New Roman"/>
                <w:b/>
                <w:sz w:val="24"/>
                <w:szCs w:val="24"/>
              </w:rPr>
              <w:t xml:space="preserve"> - </w:t>
            </w:r>
            <w:r w:rsidRPr="006879EF">
              <w:rPr>
                <w:rFonts w:ascii="Times New Roman" w:hAnsi="Times New Roman" w:cs="Times New Roman"/>
                <w:sz w:val="24"/>
                <w:szCs w:val="24"/>
              </w:rPr>
              <w:t>концепция элементарного музицирования по системе Т.Э. Тютюнниковой</w:t>
            </w:r>
            <w:r w:rsidRPr="006879EF">
              <w:rPr>
                <w:rFonts w:ascii="Times New Roman" w:hAnsi="Times New Roman" w:cs="Times New Roman"/>
                <w:bCs/>
                <w:sz w:val="24"/>
                <w:szCs w:val="24"/>
              </w:rPr>
              <w:t xml:space="preserve"> (основоположник направления – Карл Орф, немецкий композитор и музыкальный педагог).</w:t>
            </w:r>
            <w:r w:rsidRPr="006879EF">
              <w:rPr>
                <w:rFonts w:ascii="Times New Roman" w:hAnsi="Times New Roman" w:cs="Times New Roman"/>
                <w:iCs/>
                <w:sz w:val="24"/>
                <w:szCs w:val="24"/>
              </w:rPr>
              <w:t xml:space="preserve"> Данная технология является </w:t>
            </w:r>
            <w:r w:rsidRPr="006879EF">
              <w:rPr>
                <w:rFonts w:ascii="Times New Roman" w:hAnsi="Times New Roman" w:cs="Times New Roman"/>
                <w:sz w:val="24"/>
                <w:szCs w:val="24"/>
              </w:rPr>
              <w:t>необходимым компонентом для реализации музыкальных и коррекционных задач</w:t>
            </w:r>
            <w:r w:rsidRPr="006879EF">
              <w:rPr>
                <w:rFonts w:ascii="Times New Roman" w:hAnsi="Times New Roman" w:cs="Times New Roman"/>
                <w:color w:val="000000"/>
                <w:sz w:val="24"/>
                <w:szCs w:val="24"/>
              </w:rPr>
              <w:t xml:space="preserve">. </w:t>
            </w:r>
          </w:p>
          <w:p w14:paraId="20AFBFF3" w14:textId="77777777" w:rsidR="006879EF" w:rsidRPr="006879EF" w:rsidRDefault="006879EF" w:rsidP="006879EF">
            <w:pPr>
              <w:tabs>
                <w:tab w:val="left" w:pos="2880"/>
              </w:tabs>
              <w:rPr>
                <w:rFonts w:ascii="Times New Roman" w:hAnsi="Times New Roman" w:cs="Times New Roman"/>
                <w:sz w:val="24"/>
                <w:szCs w:val="24"/>
                <w:lang w:eastAsia="ru-RU"/>
              </w:rPr>
            </w:pPr>
          </w:p>
        </w:tc>
        <w:tc>
          <w:tcPr>
            <w:tcW w:w="4673" w:type="dxa"/>
          </w:tcPr>
          <w:p w14:paraId="785273B2" w14:textId="77777777" w:rsidR="006879EF" w:rsidRPr="006879EF" w:rsidRDefault="006879EF" w:rsidP="006879EF">
            <w:pPr>
              <w:pStyle w:val="ae"/>
              <w:shd w:val="clear" w:color="auto" w:fill="FFFFFF"/>
              <w:rPr>
                <w:color w:val="000000"/>
              </w:rPr>
            </w:pPr>
            <w:r w:rsidRPr="006879EF">
              <w:rPr>
                <w:b/>
                <w:bCs/>
                <w:color w:val="000000"/>
              </w:rPr>
              <w:t>Цель:</w:t>
            </w:r>
            <w:r w:rsidRPr="006879EF">
              <w:rPr>
                <w:color w:val="000000"/>
              </w:rPr>
              <w:t xml:space="preserve"> Развитие сенсорных, музыкальных и творческих способностей.</w:t>
            </w:r>
          </w:p>
          <w:p w14:paraId="0E2D5C44" w14:textId="77777777" w:rsidR="006879EF" w:rsidRPr="006879EF" w:rsidRDefault="006879EF" w:rsidP="006879EF">
            <w:pPr>
              <w:jc w:val="both"/>
              <w:rPr>
                <w:rFonts w:ascii="Times New Roman" w:hAnsi="Times New Roman" w:cs="Times New Roman"/>
                <w:b/>
                <w:sz w:val="24"/>
                <w:szCs w:val="24"/>
              </w:rPr>
            </w:pPr>
            <w:r w:rsidRPr="006879EF">
              <w:rPr>
                <w:rFonts w:ascii="Times New Roman" w:hAnsi="Times New Roman" w:cs="Times New Roman"/>
                <w:b/>
                <w:sz w:val="24"/>
                <w:szCs w:val="24"/>
              </w:rPr>
              <w:t>Задачи:</w:t>
            </w:r>
          </w:p>
          <w:p w14:paraId="7D39660E"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1. Сформировать музыкально-сенсорный опыт воспитанников посредством применения инновационных игровых приемов в обучении.</w:t>
            </w:r>
          </w:p>
          <w:p w14:paraId="1E0D209F" w14:textId="77777777" w:rsidR="006879EF" w:rsidRPr="006879EF" w:rsidRDefault="006879EF" w:rsidP="006879EF">
            <w:pPr>
              <w:tabs>
                <w:tab w:val="left" w:pos="288"/>
              </w:tabs>
              <w:jc w:val="both"/>
              <w:rPr>
                <w:rFonts w:ascii="Times New Roman" w:hAnsi="Times New Roman" w:cs="Times New Roman"/>
                <w:sz w:val="24"/>
                <w:szCs w:val="24"/>
              </w:rPr>
            </w:pPr>
            <w:r w:rsidRPr="006879EF">
              <w:rPr>
                <w:rFonts w:ascii="Times New Roman" w:hAnsi="Times New Roman" w:cs="Times New Roman"/>
                <w:sz w:val="24"/>
                <w:szCs w:val="24"/>
              </w:rPr>
              <w:t>3. Развивать музыкальные способности: поэтический и музыкальный слух, чувство ритма, музыкальную память, музыкально-слуховые представления.</w:t>
            </w:r>
          </w:p>
          <w:p w14:paraId="78A93F36" w14:textId="77777777" w:rsidR="006879EF" w:rsidRPr="006879EF" w:rsidRDefault="006879EF" w:rsidP="006879EF">
            <w:pPr>
              <w:tabs>
                <w:tab w:val="left" w:pos="288"/>
              </w:tabs>
              <w:jc w:val="both"/>
              <w:rPr>
                <w:rFonts w:ascii="Times New Roman" w:hAnsi="Times New Roman" w:cs="Times New Roman"/>
                <w:sz w:val="24"/>
                <w:szCs w:val="24"/>
              </w:rPr>
            </w:pPr>
            <w:r w:rsidRPr="006879EF">
              <w:rPr>
                <w:rFonts w:ascii="Times New Roman" w:hAnsi="Times New Roman" w:cs="Times New Roman"/>
                <w:sz w:val="24"/>
                <w:szCs w:val="24"/>
              </w:rPr>
              <w:t>4. Развивать способности к песенному, музыкально-игровому, танцевальному творчеству, к импровизации на инструментах.</w:t>
            </w:r>
          </w:p>
          <w:p w14:paraId="1163991C" w14:textId="2F0C0646" w:rsidR="006879EF" w:rsidRPr="006879EF" w:rsidRDefault="006879EF" w:rsidP="00CD2325">
            <w:pPr>
              <w:tabs>
                <w:tab w:val="left" w:pos="288"/>
              </w:tabs>
              <w:jc w:val="both"/>
              <w:rPr>
                <w:rFonts w:ascii="Times New Roman" w:hAnsi="Times New Roman" w:cs="Times New Roman"/>
                <w:sz w:val="24"/>
                <w:szCs w:val="24"/>
                <w:lang w:eastAsia="ru-RU"/>
              </w:rPr>
            </w:pPr>
            <w:r w:rsidRPr="006879EF">
              <w:rPr>
                <w:rFonts w:ascii="Times New Roman" w:hAnsi="Times New Roman" w:cs="Times New Roman"/>
                <w:sz w:val="24"/>
                <w:szCs w:val="24"/>
              </w:rPr>
              <w:t>5.  Развивать интерес к творческой музыкально-художественной деятельности.</w:t>
            </w:r>
          </w:p>
        </w:tc>
      </w:tr>
    </w:tbl>
    <w:p w14:paraId="163F6DF5" w14:textId="7B139587" w:rsidR="00DA27C9" w:rsidRDefault="00DA27C9" w:rsidP="00DA27C9">
      <w:pPr>
        <w:tabs>
          <w:tab w:val="left" w:pos="2880"/>
        </w:tabs>
        <w:rPr>
          <w:lang w:eastAsia="ru-RU"/>
        </w:rPr>
      </w:pPr>
    </w:p>
    <w:p w14:paraId="395C5E58" w14:textId="279C2B04" w:rsidR="00DA27C9" w:rsidRDefault="00DA27C9" w:rsidP="00DA27C9">
      <w:pPr>
        <w:tabs>
          <w:tab w:val="left" w:pos="2880"/>
        </w:tabs>
        <w:rPr>
          <w:lang w:eastAsia="ru-RU"/>
        </w:rPr>
      </w:pPr>
    </w:p>
    <w:p w14:paraId="708B75E8" w14:textId="77777777" w:rsidR="006879EF" w:rsidRPr="001F4929" w:rsidRDefault="006879EF" w:rsidP="00CD2325">
      <w:pPr>
        <w:pStyle w:val="22"/>
        <w:shd w:val="clear" w:color="auto" w:fill="auto"/>
        <w:tabs>
          <w:tab w:val="left" w:pos="1196"/>
        </w:tabs>
        <w:spacing w:before="0" w:after="0" w:line="240" w:lineRule="auto"/>
        <w:rPr>
          <w:b/>
          <w:sz w:val="24"/>
          <w:szCs w:val="24"/>
        </w:rPr>
      </w:pPr>
      <w:r w:rsidRPr="001F4929">
        <w:rPr>
          <w:b/>
          <w:sz w:val="24"/>
          <w:szCs w:val="24"/>
        </w:rPr>
        <w:t>Особенности образовательной деятельности разных видов и культурных практик</w:t>
      </w:r>
    </w:p>
    <w:p w14:paraId="2BC5AD98" w14:textId="77777777" w:rsidR="006879EF" w:rsidRPr="001F4929" w:rsidRDefault="006879EF" w:rsidP="006879EF">
      <w:pPr>
        <w:pStyle w:val="22"/>
        <w:shd w:val="clear" w:color="auto" w:fill="auto"/>
        <w:tabs>
          <w:tab w:val="left" w:pos="1349"/>
        </w:tabs>
        <w:spacing w:before="0" w:after="0" w:line="240" w:lineRule="auto"/>
        <w:ind w:firstLine="680"/>
        <w:jc w:val="both"/>
        <w:rPr>
          <w:sz w:val="24"/>
          <w:szCs w:val="24"/>
        </w:rPr>
      </w:pPr>
      <w:r w:rsidRPr="001F4929">
        <w:rPr>
          <w:sz w:val="24"/>
          <w:szCs w:val="24"/>
        </w:rPr>
        <w:t>Музыкальная образовательная деятельность в ДОО включает:</w:t>
      </w:r>
    </w:p>
    <w:p w14:paraId="59A17496" w14:textId="77777777" w:rsidR="006879EF" w:rsidRPr="001F4929" w:rsidRDefault="006879EF" w:rsidP="006879EF">
      <w:pPr>
        <w:pStyle w:val="22"/>
        <w:shd w:val="clear" w:color="auto" w:fill="auto"/>
        <w:spacing w:before="0" w:after="0" w:line="240" w:lineRule="auto"/>
        <w:ind w:firstLine="680"/>
        <w:jc w:val="both"/>
        <w:rPr>
          <w:sz w:val="24"/>
          <w:szCs w:val="24"/>
        </w:rPr>
      </w:pPr>
      <w:r w:rsidRPr="001F4929">
        <w:rPr>
          <w:sz w:val="24"/>
          <w:szCs w:val="24"/>
        </w:rPr>
        <w:t>- музыкальную деятельность, осуществляемую в процессе организации различных видов детской деятельности;</w:t>
      </w:r>
    </w:p>
    <w:p w14:paraId="22028C90" w14:textId="77777777" w:rsidR="006879EF" w:rsidRPr="001F4929" w:rsidRDefault="006879EF" w:rsidP="006879EF">
      <w:pPr>
        <w:pStyle w:val="22"/>
        <w:shd w:val="clear" w:color="auto" w:fill="auto"/>
        <w:spacing w:before="0" w:after="0" w:line="240" w:lineRule="auto"/>
        <w:ind w:firstLine="680"/>
        <w:jc w:val="both"/>
        <w:rPr>
          <w:sz w:val="24"/>
          <w:szCs w:val="24"/>
        </w:rPr>
      </w:pPr>
      <w:r w:rsidRPr="001F4929">
        <w:rPr>
          <w:sz w:val="24"/>
          <w:szCs w:val="24"/>
        </w:rPr>
        <w:t>- музыкальную деятельность, осуществляемую в ходе режимных процессов;</w:t>
      </w:r>
    </w:p>
    <w:p w14:paraId="56D743A2" w14:textId="77777777" w:rsidR="006879EF" w:rsidRPr="001F4929" w:rsidRDefault="006879EF" w:rsidP="006879EF">
      <w:pPr>
        <w:pStyle w:val="22"/>
        <w:shd w:val="clear" w:color="auto" w:fill="auto"/>
        <w:spacing w:before="0" w:after="0" w:line="240" w:lineRule="auto"/>
        <w:ind w:firstLine="680"/>
        <w:jc w:val="both"/>
        <w:rPr>
          <w:sz w:val="24"/>
          <w:szCs w:val="24"/>
        </w:rPr>
      </w:pPr>
      <w:r w:rsidRPr="001F4929">
        <w:rPr>
          <w:sz w:val="24"/>
          <w:szCs w:val="24"/>
        </w:rPr>
        <w:t>- самостоятельную музыкальную деятельность детей;</w:t>
      </w:r>
    </w:p>
    <w:p w14:paraId="1B4A7718" w14:textId="77777777" w:rsidR="006879EF" w:rsidRPr="001F4929" w:rsidRDefault="006879EF" w:rsidP="006879EF">
      <w:pPr>
        <w:pStyle w:val="22"/>
        <w:shd w:val="clear" w:color="auto" w:fill="auto"/>
        <w:spacing w:before="0" w:after="0" w:line="240" w:lineRule="auto"/>
        <w:ind w:firstLine="680"/>
        <w:jc w:val="both"/>
        <w:rPr>
          <w:sz w:val="24"/>
          <w:szCs w:val="24"/>
        </w:rPr>
      </w:pPr>
      <w:r w:rsidRPr="001F4929">
        <w:rPr>
          <w:sz w:val="24"/>
          <w:szCs w:val="24"/>
        </w:rPr>
        <w:t>- взаимодействие с семьями детей по реализации данной Программы.</w:t>
      </w:r>
    </w:p>
    <w:p w14:paraId="12C79403" w14:textId="77777777" w:rsidR="006879EF" w:rsidRPr="001F4929" w:rsidRDefault="006879EF" w:rsidP="006879EF">
      <w:pPr>
        <w:pStyle w:val="22"/>
        <w:shd w:val="clear" w:color="auto" w:fill="auto"/>
        <w:tabs>
          <w:tab w:val="left" w:pos="1359"/>
        </w:tabs>
        <w:spacing w:before="0" w:after="0" w:line="240" w:lineRule="auto"/>
        <w:ind w:firstLine="680"/>
        <w:jc w:val="both"/>
        <w:rPr>
          <w:sz w:val="24"/>
          <w:szCs w:val="24"/>
        </w:rPr>
      </w:pPr>
      <w:r w:rsidRPr="001F4929">
        <w:rPr>
          <w:sz w:val="24"/>
          <w:szCs w:val="24"/>
        </w:rPr>
        <w:t>Музыкальная образовательная деятельность организуется как совместная деятельность педагога и детей, а также как самостоятельная деятельность детей. В зависимости от решаемых музыкальных задач, желаний детей, их образовательных потребностей, педагог может выбрать один или несколько вариантов совместной деятельности.</w:t>
      </w:r>
    </w:p>
    <w:p w14:paraId="0D85E4B9" w14:textId="77777777" w:rsidR="006879EF" w:rsidRDefault="006879EF" w:rsidP="006879EF">
      <w:pPr>
        <w:pStyle w:val="22"/>
        <w:shd w:val="clear" w:color="auto" w:fill="auto"/>
        <w:tabs>
          <w:tab w:val="left" w:pos="1359"/>
        </w:tabs>
        <w:spacing w:before="0" w:after="0" w:line="240" w:lineRule="auto"/>
        <w:jc w:val="center"/>
        <w:rPr>
          <w:b/>
          <w:bCs/>
          <w:sz w:val="24"/>
          <w:szCs w:val="24"/>
        </w:rPr>
      </w:pPr>
    </w:p>
    <w:p w14:paraId="64A4586F" w14:textId="77777777" w:rsidR="006879EF" w:rsidRPr="006623C4" w:rsidRDefault="006879EF" w:rsidP="006879EF">
      <w:pPr>
        <w:pStyle w:val="22"/>
        <w:shd w:val="clear" w:color="auto" w:fill="auto"/>
        <w:tabs>
          <w:tab w:val="left" w:pos="1359"/>
        </w:tabs>
        <w:spacing w:before="0" w:after="0" w:line="240" w:lineRule="auto"/>
        <w:jc w:val="center"/>
        <w:rPr>
          <w:b/>
          <w:bCs/>
          <w:sz w:val="24"/>
          <w:szCs w:val="24"/>
        </w:rPr>
      </w:pPr>
      <w:r w:rsidRPr="006623C4">
        <w:rPr>
          <w:b/>
          <w:bCs/>
          <w:sz w:val="24"/>
          <w:szCs w:val="24"/>
        </w:rPr>
        <w:t xml:space="preserve">Варианты совместной деятельности </w:t>
      </w:r>
    </w:p>
    <w:tbl>
      <w:tblPr>
        <w:tblStyle w:val="a7"/>
        <w:tblW w:w="0" w:type="auto"/>
        <w:tblInd w:w="-5" w:type="dxa"/>
        <w:tblLook w:val="04A0" w:firstRow="1" w:lastRow="0" w:firstColumn="1" w:lastColumn="0" w:noHBand="0" w:noVBand="1"/>
      </w:tblPr>
      <w:tblGrid>
        <w:gridCol w:w="689"/>
        <w:gridCol w:w="8661"/>
      </w:tblGrid>
      <w:tr w:rsidR="006879EF" w:rsidRPr="006623C4" w14:paraId="78B49455" w14:textId="77777777" w:rsidTr="00CD2325">
        <w:tc>
          <w:tcPr>
            <w:tcW w:w="689" w:type="dxa"/>
          </w:tcPr>
          <w:p w14:paraId="2E5D2ECE" w14:textId="4D53ECBD" w:rsidR="006879EF" w:rsidRPr="006623C4" w:rsidRDefault="006879EF" w:rsidP="00CD2325">
            <w:pPr>
              <w:pStyle w:val="22"/>
              <w:shd w:val="clear" w:color="auto" w:fill="auto"/>
              <w:tabs>
                <w:tab w:val="left" w:pos="1359"/>
              </w:tabs>
              <w:spacing w:before="0" w:after="0" w:line="240" w:lineRule="auto"/>
              <w:jc w:val="center"/>
              <w:rPr>
                <w:b/>
                <w:bCs/>
                <w:sz w:val="24"/>
                <w:szCs w:val="24"/>
              </w:rPr>
            </w:pPr>
            <w:r w:rsidRPr="006623C4">
              <w:rPr>
                <w:b/>
                <w:bCs/>
                <w:sz w:val="24"/>
                <w:szCs w:val="24"/>
              </w:rPr>
              <w:t>№</w:t>
            </w:r>
          </w:p>
        </w:tc>
        <w:tc>
          <w:tcPr>
            <w:tcW w:w="8661" w:type="dxa"/>
          </w:tcPr>
          <w:p w14:paraId="47D95C3E" w14:textId="77777777" w:rsidR="006879EF" w:rsidRPr="006623C4" w:rsidRDefault="006879EF" w:rsidP="00045944">
            <w:pPr>
              <w:pStyle w:val="22"/>
              <w:shd w:val="clear" w:color="auto" w:fill="auto"/>
              <w:tabs>
                <w:tab w:val="left" w:pos="1033"/>
              </w:tabs>
              <w:spacing w:before="0" w:after="0" w:line="240" w:lineRule="auto"/>
              <w:jc w:val="center"/>
              <w:rPr>
                <w:b/>
                <w:bCs/>
                <w:sz w:val="24"/>
                <w:szCs w:val="24"/>
              </w:rPr>
            </w:pPr>
            <w:r w:rsidRPr="006623C4">
              <w:rPr>
                <w:b/>
                <w:bCs/>
                <w:sz w:val="24"/>
                <w:szCs w:val="24"/>
              </w:rPr>
              <w:t>Содержание совместной деятельности музыкального руководителя и детей</w:t>
            </w:r>
          </w:p>
        </w:tc>
      </w:tr>
      <w:tr w:rsidR="006879EF" w:rsidRPr="006623C4" w14:paraId="49F33009" w14:textId="77777777" w:rsidTr="00CD2325">
        <w:tc>
          <w:tcPr>
            <w:tcW w:w="689" w:type="dxa"/>
          </w:tcPr>
          <w:p w14:paraId="42AB6A9A"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1</w:t>
            </w:r>
            <w:r>
              <w:rPr>
                <w:sz w:val="24"/>
                <w:szCs w:val="24"/>
              </w:rPr>
              <w:t>.</w:t>
            </w:r>
          </w:p>
        </w:tc>
        <w:tc>
          <w:tcPr>
            <w:tcW w:w="8661" w:type="dxa"/>
          </w:tcPr>
          <w:p w14:paraId="45257B2C" w14:textId="77777777" w:rsidR="006879EF" w:rsidRPr="006623C4" w:rsidRDefault="006879EF" w:rsidP="00045944">
            <w:pPr>
              <w:pStyle w:val="22"/>
              <w:shd w:val="clear" w:color="auto" w:fill="auto"/>
              <w:tabs>
                <w:tab w:val="left" w:pos="1033"/>
              </w:tabs>
              <w:spacing w:before="0" w:after="0" w:line="240" w:lineRule="auto"/>
              <w:jc w:val="both"/>
              <w:rPr>
                <w:sz w:val="24"/>
                <w:szCs w:val="24"/>
              </w:rPr>
            </w:pPr>
            <w:r w:rsidRPr="006623C4">
              <w:rPr>
                <w:sz w:val="24"/>
                <w:szCs w:val="24"/>
              </w:rPr>
              <w:t>Совместная деятельность музыкального руководителя с ребёнком, где, взаимодействуя с ребёнком, он выполняет функции педагога: обучает ребёнка чему-то новому.</w:t>
            </w:r>
          </w:p>
        </w:tc>
      </w:tr>
      <w:tr w:rsidR="006879EF" w:rsidRPr="006623C4" w14:paraId="48FE50E2" w14:textId="77777777" w:rsidTr="00CD2325">
        <w:tc>
          <w:tcPr>
            <w:tcW w:w="689" w:type="dxa"/>
          </w:tcPr>
          <w:p w14:paraId="11869613"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2</w:t>
            </w:r>
            <w:r>
              <w:rPr>
                <w:sz w:val="24"/>
                <w:szCs w:val="24"/>
              </w:rPr>
              <w:t>.</w:t>
            </w:r>
          </w:p>
        </w:tc>
        <w:tc>
          <w:tcPr>
            <w:tcW w:w="8661" w:type="dxa"/>
          </w:tcPr>
          <w:p w14:paraId="73381158" w14:textId="77777777" w:rsidR="006879EF" w:rsidRPr="006623C4" w:rsidRDefault="006879EF" w:rsidP="00045944">
            <w:pPr>
              <w:pStyle w:val="22"/>
              <w:shd w:val="clear" w:color="auto" w:fill="auto"/>
              <w:tabs>
                <w:tab w:val="left" w:pos="1028"/>
              </w:tabs>
              <w:spacing w:before="0" w:after="0" w:line="240" w:lineRule="auto"/>
              <w:jc w:val="both"/>
              <w:rPr>
                <w:sz w:val="24"/>
                <w:szCs w:val="24"/>
              </w:rPr>
            </w:pPr>
            <w:r w:rsidRPr="006623C4">
              <w:rPr>
                <w:sz w:val="24"/>
                <w:szCs w:val="24"/>
              </w:rPr>
              <w:t>Совместная деятельность ребёнка с музыкальным руководителем, при которой ребёнок и педагог - равноправные партнеры.</w:t>
            </w:r>
          </w:p>
        </w:tc>
      </w:tr>
      <w:tr w:rsidR="006879EF" w:rsidRPr="006623C4" w14:paraId="28967619" w14:textId="77777777" w:rsidTr="00CD2325">
        <w:tc>
          <w:tcPr>
            <w:tcW w:w="689" w:type="dxa"/>
          </w:tcPr>
          <w:p w14:paraId="5F71C7F0"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3</w:t>
            </w:r>
            <w:r>
              <w:rPr>
                <w:sz w:val="24"/>
                <w:szCs w:val="24"/>
              </w:rPr>
              <w:t>.</w:t>
            </w:r>
          </w:p>
        </w:tc>
        <w:tc>
          <w:tcPr>
            <w:tcW w:w="8661" w:type="dxa"/>
          </w:tcPr>
          <w:p w14:paraId="2B103A39" w14:textId="77777777" w:rsidR="006879EF" w:rsidRPr="006623C4" w:rsidRDefault="006879EF" w:rsidP="00045944">
            <w:pPr>
              <w:pStyle w:val="22"/>
              <w:shd w:val="clear" w:color="auto" w:fill="auto"/>
              <w:tabs>
                <w:tab w:val="left" w:pos="1038"/>
              </w:tabs>
              <w:spacing w:before="0" w:after="0" w:line="240" w:lineRule="auto"/>
              <w:jc w:val="both"/>
              <w:rPr>
                <w:sz w:val="24"/>
                <w:szCs w:val="24"/>
              </w:rPr>
            </w:pPr>
            <w:r w:rsidRPr="006623C4">
              <w:rPr>
                <w:sz w:val="24"/>
                <w:szCs w:val="24"/>
              </w:rPr>
              <w:t>Совместная деятельность группы детей под руководством музыкального руководителя,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tc>
      </w:tr>
      <w:tr w:rsidR="006879EF" w:rsidRPr="006623C4" w14:paraId="5F550B1E" w14:textId="77777777" w:rsidTr="00CD2325">
        <w:tc>
          <w:tcPr>
            <w:tcW w:w="689" w:type="dxa"/>
          </w:tcPr>
          <w:p w14:paraId="2F3D6B4F"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4</w:t>
            </w:r>
            <w:r>
              <w:rPr>
                <w:sz w:val="24"/>
                <w:szCs w:val="24"/>
              </w:rPr>
              <w:t>.</w:t>
            </w:r>
          </w:p>
        </w:tc>
        <w:tc>
          <w:tcPr>
            <w:tcW w:w="8661" w:type="dxa"/>
          </w:tcPr>
          <w:p w14:paraId="624A8173" w14:textId="77777777" w:rsidR="006879EF" w:rsidRPr="006623C4" w:rsidRDefault="006879EF" w:rsidP="00045944">
            <w:pPr>
              <w:pStyle w:val="22"/>
              <w:shd w:val="clear" w:color="auto" w:fill="auto"/>
              <w:tabs>
                <w:tab w:val="left" w:pos="1028"/>
              </w:tabs>
              <w:spacing w:before="0" w:after="0" w:line="240" w:lineRule="auto"/>
              <w:jc w:val="both"/>
              <w:rPr>
                <w:sz w:val="24"/>
                <w:szCs w:val="24"/>
              </w:rPr>
            </w:pPr>
            <w:r w:rsidRPr="006623C4">
              <w:rPr>
                <w:sz w:val="24"/>
                <w:szCs w:val="24"/>
              </w:rPr>
              <w:t>Совместная деятельность детей со сверстниками без участия музыкального руководителя,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r>
    </w:tbl>
    <w:p w14:paraId="2D2AF226" w14:textId="2F4DBF51" w:rsidR="00DA27C9" w:rsidRDefault="00DA27C9" w:rsidP="006879EF">
      <w:pPr>
        <w:tabs>
          <w:tab w:val="left" w:pos="3268"/>
        </w:tabs>
        <w:rPr>
          <w:lang w:eastAsia="ru-RU"/>
        </w:rPr>
      </w:pPr>
    </w:p>
    <w:tbl>
      <w:tblPr>
        <w:tblStyle w:val="a7"/>
        <w:tblW w:w="0" w:type="auto"/>
        <w:tblInd w:w="-5" w:type="dxa"/>
        <w:tblLook w:val="04A0" w:firstRow="1" w:lastRow="0" w:firstColumn="1" w:lastColumn="0" w:noHBand="0" w:noVBand="1"/>
      </w:tblPr>
      <w:tblGrid>
        <w:gridCol w:w="679"/>
        <w:gridCol w:w="8671"/>
      </w:tblGrid>
      <w:tr w:rsidR="006879EF" w:rsidRPr="006623C4" w14:paraId="3E9857A3" w14:textId="77777777" w:rsidTr="006879EF">
        <w:tc>
          <w:tcPr>
            <w:tcW w:w="679" w:type="dxa"/>
          </w:tcPr>
          <w:p w14:paraId="32990FF5" w14:textId="59FBDF9E" w:rsidR="006879EF" w:rsidRPr="006623C4" w:rsidRDefault="006879EF" w:rsidP="00045944">
            <w:pPr>
              <w:pStyle w:val="22"/>
              <w:shd w:val="clear" w:color="auto" w:fill="auto"/>
              <w:tabs>
                <w:tab w:val="left" w:pos="1359"/>
              </w:tabs>
              <w:spacing w:before="0" w:after="0" w:line="240" w:lineRule="auto"/>
              <w:jc w:val="center"/>
              <w:rPr>
                <w:b/>
                <w:bCs/>
                <w:sz w:val="24"/>
                <w:szCs w:val="24"/>
              </w:rPr>
            </w:pPr>
            <w:r w:rsidRPr="006623C4">
              <w:rPr>
                <w:b/>
                <w:bCs/>
                <w:sz w:val="24"/>
                <w:szCs w:val="24"/>
              </w:rPr>
              <w:lastRenderedPageBreak/>
              <w:t>№</w:t>
            </w:r>
          </w:p>
        </w:tc>
        <w:tc>
          <w:tcPr>
            <w:tcW w:w="8671" w:type="dxa"/>
          </w:tcPr>
          <w:p w14:paraId="3505E7BF" w14:textId="77777777" w:rsidR="006879EF" w:rsidRPr="006623C4" w:rsidRDefault="006879EF" w:rsidP="00045944">
            <w:pPr>
              <w:pStyle w:val="22"/>
              <w:shd w:val="clear" w:color="auto" w:fill="auto"/>
              <w:tabs>
                <w:tab w:val="left" w:pos="1033"/>
              </w:tabs>
              <w:spacing w:before="0" w:after="0" w:line="240" w:lineRule="auto"/>
              <w:jc w:val="center"/>
              <w:rPr>
                <w:b/>
                <w:bCs/>
                <w:sz w:val="24"/>
                <w:szCs w:val="24"/>
              </w:rPr>
            </w:pPr>
            <w:r w:rsidRPr="006623C4">
              <w:rPr>
                <w:b/>
                <w:bCs/>
                <w:sz w:val="24"/>
                <w:szCs w:val="24"/>
              </w:rPr>
              <w:t>Содержание самостоятельной деятельности детей</w:t>
            </w:r>
          </w:p>
        </w:tc>
      </w:tr>
      <w:tr w:rsidR="006879EF" w:rsidRPr="006623C4" w14:paraId="472DDEBE" w14:textId="77777777" w:rsidTr="006879EF">
        <w:tc>
          <w:tcPr>
            <w:tcW w:w="679" w:type="dxa"/>
          </w:tcPr>
          <w:p w14:paraId="7566EC77"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1</w:t>
            </w:r>
            <w:r>
              <w:rPr>
                <w:sz w:val="24"/>
                <w:szCs w:val="24"/>
              </w:rPr>
              <w:t>.</w:t>
            </w:r>
          </w:p>
        </w:tc>
        <w:tc>
          <w:tcPr>
            <w:tcW w:w="8671" w:type="dxa"/>
          </w:tcPr>
          <w:p w14:paraId="088A92C9" w14:textId="77777777" w:rsidR="006879EF" w:rsidRPr="006623C4" w:rsidRDefault="006879EF" w:rsidP="00045944">
            <w:pPr>
              <w:pStyle w:val="22"/>
              <w:shd w:val="clear" w:color="auto" w:fill="auto"/>
              <w:tabs>
                <w:tab w:val="left" w:pos="1359"/>
              </w:tabs>
              <w:spacing w:before="0" w:after="0" w:line="240" w:lineRule="auto"/>
              <w:jc w:val="both"/>
              <w:rPr>
                <w:sz w:val="24"/>
                <w:szCs w:val="24"/>
              </w:rPr>
            </w:pPr>
            <w:r w:rsidRPr="006623C4">
              <w:rPr>
                <w:sz w:val="24"/>
                <w:szCs w:val="24"/>
              </w:rPr>
              <w:t>Самостоятельные игры детей (сюжетно-ролевые, режиссерские, театрализованные, игры с правилами, музыкальные и др.).</w:t>
            </w:r>
          </w:p>
        </w:tc>
      </w:tr>
      <w:tr w:rsidR="006879EF" w:rsidRPr="006623C4" w14:paraId="21F4282A" w14:textId="77777777" w:rsidTr="006879EF">
        <w:tc>
          <w:tcPr>
            <w:tcW w:w="679" w:type="dxa"/>
          </w:tcPr>
          <w:p w14:paraId="45C701EE"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2</w:t>
            </w:r>
            <w:r>
              <w:rPr>
                <w:sz w:val="24"/>
                <w:szCs w:val="24"/>
              </w:rPr>
              <w:t>.</w:t>
            </w:r>
          </w:p>
        </w:tc>
        <w:tc>
          <w:tcPr>
            <w:tcW w:w="8671" w:type="dxa"/>
          </w:tcPr>
          <w:p w14:paraId="7EA1D84E" w14:textId="77777777" w:rsidR="006879EF" w:rsidRPr="00F47DC2" w:rsidRDefault="006879EF" w:rsidP="00045944">
            <w:pPr>
              <w:pStyle w:val="22"/>
              <w:shd w:val="clear" w:color="auto" w:fill="auto"/>
              <w:tabs>
                <w:tab w:val="left" w:pos="1350"/>
              </w:tabs>
              <w:spacing w:before="0" w:after="0" w:line="240" w:lineRule="auto"/>
              <w:jc w:val="both"/>
              <w:rPr>
                <w:b/>
                <w:bCs/>
                <w:sz w:val="24"/>
                <w:szCs w:val="24"/>
              </w:rPr>
            </w:pPr>
            <w:r w:rsidRPr="00F47DC2">
              <w:rPr>
                <w:sz w:val="24"/>
                <w:szCs w:val="24"/>
              </w:rPr>
              <w:t>Самостоятельная музыкальная деятельность по выбору детей (исполнительство в различных видах музыкальной деятельности).</w:t>
            </w:r>
          </w:p>
        </w:tc>
      </w:tr>
      <w:tr w:rsidR="006879EF" w:rsidRPr="006623C4" w14:paraId="6D6B190F" w14:textId="77777777" w:rsidTr="006879EF">
        <w:tc>
          <w:tcPr>
            <w:tcW w:w="679" w:type="dxa"/>
          </w:tcPr>
          <w:p w14:paraId="2EB5A89A"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sidRPr="006623C4">
              <w:rPr>
                <w:sz w:val="24"/>
                <w:szCs w:val="24"/>
              </w:rPr>
              <w:t>3</w:t>
            </w:r>
            <w:r>
              <w:rPr>
                <w:sz w:val="24"/>
                <w:szCs w:val="24"/>
              </w:rPr>
              <w:t>.</w:t>
            </w:r>
          </w:p>
        </w:tc>
        <w:tc>
          <w:tcPr>
            <w:tcW w:w="8671" w:type="dxa"/>
          </w:tcPr>
          <w:p w14:paraId="0A11F184" w14:textId="77777777" w:rsidR="006879EF" w:rsidRPr="00F47DC2" w:rsidRDefault="006879EF" w:rsidP="00045944">
            <w:pPr>
              <w:jc w:val="both"/>
              <w:rPr>
                <w:rFonts w:ascii="Times New Roman" w:hAnsi="Times New Roman" w:cs="Times New Roman"/>
                <w:sz w:val="24"/>
                <w:szCs w:val="24"/>
              </w:rPr>
            </w:pPr>
            <w:r w:rsidRPr="00F47DC2">
              <w:rPr>
                <w:rFonts w:ascii="Times New Roman" w:hAnsi="Times New Roman" w:cs="Times New Roman"/>
                <w:sz w:val="24"/>
                <w:szCs w:val="24"/>
              </w:rPr>
              <w:t>Самостоятельная познавательно-исследовательская деятельность (музыкальное экспериментирование, творчество во всех видах музыкальной деятельности.</w:t>
            </w:r>
          </w:p>
        </w:tc>
      </w:tr>
      <w:tr w:rsidR="006879EF" w:rsidRPr="006623C4" w14:paraId="0EB1E2C4" w14:textId="77777777" w:rsidTr="006879EF">
        <w:tc>
          <w:tcPr>
            <w:tcW w:w="679" w:type="dxa"/>
          </w:tcPr>
          <w:p w14:paraId="40AD58EC" w14:textId="77777777" w:rsidR="006879EF" w:rsidRPr="006623C4" w:rsidRDefault="006879EF" w:rsidP="00045944">
            <w:pPr>
              <w:pStyle w:val="22"/>
              <w:shd w:val="clear" w:color="auto" w:fill="auto"/>
              <w:tabs>
                <w:tab w:val="left" w:pos="1359"/>
              </w:tabs>
              <w:spacing w:before="0" w:after="0" w:line="240" w:lineRule="auto"/>
              <w:jc w:val="center"/>
              <w:rPr>
                <w:sz w:val="24"/>
                <w:szCs w:val="24"/>
              </w:rPr>
            </w:pPr>
            <w:r>
              <w:rPr>
                <w:sz w:val="24"/>
                <w:szCs w:val="24"/>
              </w:rPr>
              <w:t>4.</w:t>
            </w:r>
          </w:p>
        </w:tc>
        <w:tc>
          <w:tcPr>
            <w:tcW w:w="8671" w:type="dxa"/>
          </w:tcPr>
          <w:p w14:paraId="553934F8" w14:textId="77777777" w:rsidR="006879EF" w:rsidRPr="00F47DC2" w:rsidRDefault="006879EF" w:rsidP="00045944">
            <w:pPr>
              <w:pStyle w:val="22"/>
              <w:shd w:val="clear" w:color="auto" w:fill="auto"/>
              <w:tabs>
                <w:tab w:val="left" w:pos="1359"/>
              </w:tabs>
              <w:spacing w:before="0" w:after="0" w:line="240" w:lineRule="auto"/>
              <w:jc w:val="both"/>
              <w:rPr>
                <w:sz w:val="24"/>
                <w:szCs w:val="24"/>
              </w:rPr>
            </w:pPr>
            <w:r w:rsidRPr="00F47DC2">
              <w:rPr>
                <w:sz w:val="24"/>
                <w:szCs w:val="24"/>
              </w:rPr>
              <w:t>Самостоятельная творческая деятельность (импровизации, сочинительство в различных видах музыкальной деятельности).</w:t>
            </w:r>
          </w:p>
        </w:tc>
      </w:tr>
    </w:tbl>
    <w:p w14:paraId="4049041B" w14:textId="77777777" w:rsidR="006879EF" w:rsidRDefault="006879EF" w:rsidP="006879EF">
      <w:pPr>
        <w:pStyle w:val="22"/>
        <w:shd w:val="clear" w:color="auto" w:fill="auto"/>
        <w:tabs>
          <w:tab w:val="left" w:pos="1364"/>
        </w:tabs>
        <w:spacing w:before="0" w:after="0" w:line="240" w:lineRule="auto"/>
        <w:ind w:firstLine="680"/>
        <w:jc w:val="both"/>
        <w:rPr>
          <w:sz w:val="24"/>
          <w:szCs w:val="24"/>
        </w:rPr>
      </w:pPr>
    </w:p>
    <w:p w14:paraId="4C0032F3" w14:textId="40ACCD33" w:rsidR="006879EF" w:rsidRPr="0019107D" w:rsidRDefault="006879EF" w:rsidP="006879EF">
      <w:pPr>
        <w:pStyle w:val="22"/>
        <w:shd w:val="clear" w:color="auto" w:fill="auto"/>
        <w:tabs>
          <w:tab w:val="left" w:pos="1364"/>
        </w:tabs>
        <w:spacing w:before="0" w:after="0" w:line="240" w:lineRule="auto"/>
        <w:ind w:firstLine="680"/>
        <w:jc w:val="both"/>
        <w:rPr>
          <w:sz w:val="24"/>
          <w:szCs w:val="24"/>
        </w:rPr>
      </w:pPr>
      <w:r w:rsidRPr="0019107D">
        <w:rPr>
          <w:sz w:val="24"/>
          <w:szCs w:val="24"/>
        </w:rPr>
        <w:t xml:space="preserve">Организуя различные виды деятельности, музыкальный руководитель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w:t>
      </w:r>
    </w:p>
    <w:p w14:paraId="3EAF753C" w14:textId="77777777" w:rsidR="006879EF" w:rsidRPr="0019107D" w:rsidRDefault="006879EF" w:rsidP="006879EF">
      <w:pPr>
        <w:pStyle w:val="22"/>
        <w:shd w:val="clear" w:color="auto" w:fill="auto"/>
        <w:tabs>
          <w:tab w:val="left" w:pos="1364"/>
        </w:tabs>
        <w:spacing w:before="0" w:after="0" w:line="240" w:lineRule="auto"/>
        <w:ind w:firstLine="680"/>
        <w:jc w:val="both"/>
        <w:rPr>
          <w:sz w:val="24"/>
          <w:szCs w:val="24"/>
        </w:rPr>
      </w:pPr>
      <w:r w:rsidRPr="0019107D">
        <w:rPr>
          <w:sz w:val="24"/>
          <w:szCs w:val="24"/>
        </w:rPr>
        <w:t>На основе полученных результатов организуются разные виды деятельности, соответствующие возрасту детей. В процессе их организации музыкальный руководитель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музыкального воспитания, обучения и развития детей.</w:t>
      </w:r>
    </w:p>
    <w:p w14:paraId="6C315A48" w14:textId="77777777" w:rsidR="006879EF" w:rsidRPr="00BD24F3" w:rsidRDefault="006879EF" w:rsidP="006879EF">
      <w:pPr>
        <w:pStyle w:val="22"/>
        <w:shd w:val="clear" w:color="auto" w:fill="auto"/>
        <w:tabs>
          <w:tab w:val="left" w:pos="1364"/>
        </w:tabs>
        <w:spacing w:before="0" w:after="0" w:line="240" w:lineRule="auto"/>
        <w:ind w:firstLine="680"/>
        <w:jc w:val="both"/>
        <w:rPr>
          <w:i/>
          <w:iCs/>
          <w:sz w:val="24"/>
          <w:szCs w:val="24"/>
        </w:rPr>
      </w:pPr>
    </w:p>
    <w:p w14:paraId="3C61740B" w14:textId="77777777" w:rsidR="006879EF" w:rsidRPr="000757F6" w:rsidRDefault="006879EF" w:rsidP="006879EF">
      <w:pPr>
        <w:pStyle w:val="22"/>
        <w:shd w:val="clear" w:color="auto" w:fill="auto"/>
        <w:tabs>
          <w:tab w:val="left" w:pos="1498"/>
        </w:tabs>
        <w:spacing w:before="0" w:after="0" w:line="240" w:lineRule="auto"/>
        <w:rPr>
          <w:b/>
          <w:bCs/>
          <w:sz w:val="24"/>
          <w:szCs w:val="24"/>
        </w:rPr>
      </w:pPr>
      <w:r w:rsidRPr="000757F6">
        <w:rPr>
          <w:b/>
          <w:bCs/>
          <w:sz w:val="24"/>
          <w:szCs w:val="24"/>
        </w:rPr>
        <w:t>Образовательная деятельность в режимных процессах</w:t>
      </w:r>
    </w:p>
    <w:p w14:paraId="7B4B333E" w14:textId="77777777" w:rsidR="006879EF" w:rsidRPr="00BD24F3" w:rsidRDefault="006879EF" w:rsidP="006879EF">
      <w:pPr>
        <w:pStyle w:val="22"/>
        <w:shd w:val="clear" w:color="auto" w:fill="auto"/>
        <w:tabs>
          <w:tab w:val="left" w:pos="1364"/>
        </w:tabs>
        <w:spacing w:before="0" w:after="0" w:line="240" w:lineRule="auto"/>
        <w:ind w:firstLine="680"/>
        <w:jc w:val="both"/>
        <w:rPr>
          <w:i/>
          <w:iCs/>
          <w:sz w:val="24"/>
          <w:szCs w:val="24"/>
        </w:rPr>
      </w:pPr>
      <w:r w:rsidRPr="00875683">
        <w:rPr>
          <w:b/>
          <w:bCs/>
          <w:sz w:val="24"/>
          <w:szCs w:val="24"/>
        </w:rPr>
        <w:t>Образовательная деятельность в режимных процессах</w:t>
      </w:r>
      <w:r w:rsidRPr="00875683">
        <w:rPr>
          <w:sz w:val="24"/>
          <w:szCs w:val="24"/>
        </w:rPr>
        <w:t xml:space="preserve"> имеет специфику и предполагает использование особых форм работы в соответствии с реализуемыми задачами музыкального образования дошкольников</w:t>
      </w:r>
      <w:r w:rsidRPr="00BD24F3">
        <w:rPr>
          <w:i/>
          <w:iCs/>
          <w:sz w:val="24"/>
          <w:szCs w:val="24"/>
        </w:rPr>
        <w:t xml:space="preserve">. </w:t>
      </w:r>
    </w:p>
    <w:p w14:paraId="0EF9C2E5" w14:textId="77777777" w:rsidR="006879EF" w:rsidRPr="007F5730" w:rsidRDefault="006879EF" w:rsidP="006879EF">
      <w:pPr>
        <w:spacing w:after="0" w:line="240" w:lineRule="auto"/>
        <w:ind w:firstLine="709"/>
        <w:jc w:val="center"/>
        <w:rPr>
          <w:rFonts w:ascii="Times New Roman" w:hAnsi="Times New Roman"/>
          <w:b/>
          <w:bCs/>
          <w:sz w:val="28"/>
          <w:szCs w:val="28"/>
        </w:rPr>
      </w:pPr>
    </w:p>
    <w:p w14:paraId="1EB68EDB" w14:textId="77777777" w:rsidR="006879EF" w:rsidRPr="00875683" w:rsidRDefault="006879EF" w:rsidP="006879EF">
      <w:pPr>
        <w:spacing w:after="0" w:line="240" w:lineRule="auto"/>
        <w:ind w:firstLine="709"/>
        <w:jc w:val="center"/>
        <w:rPr>
          <w:rFonts w:ascii="Times New Roman" w:hAnsi="Times New Roman"/>
          <w:b/>
          <w:bCs/>
          <w:sz w:val="24"/>
          <w:szCs w:val="24"/>
        </w:rPr>
      </w:pPr>
      <w:r w:rsidRPr="00875683">
        <w:rPr>
          <w:rFonts w:ascii="Times New Roman" w:hAnsi="Times New Roman"/>
          <w:b/>
          <w:bCs/>
          <w:sz w:val="24"/>
          <w:szCs w:val="24"/>
        </w:rPr>
        <w:t>Формы образовательной деятельности в режимные моменты</w:t>
      </w:r>
    </w:p>
    <w:tbl>
      <w:tblPr>
        <w:tblStyle w:val="a7"/>
        <w:tblW w:w="0" w:type="auto"/>
        <w:tblLook w:val="04A0" w:firstRow="1" w:lastRow="0" w:firstColumn="1" w:lastColumn="0" w:noHBand="0" w:noVBand="1"/>
      </w:tblPr>
      <w:tblGrid>
        <w:gridCol w:w="4106"/>
        <w:gridCol w:w="5239"/>
      </w:tblGrid>
      <w:tr w:rsidR="006879EF" w14:paraId="77D81DC1" w14:textId="77777777" w:rsidTr="00CD2325">
        <w:tc>
          <w:tcPr>
            <w:tcW w:w="4106" w:type="dxa"/>
          </w:tcPr>
          <w:p w14:paraId="665EA443" w14:textId="0797EC60" w:rsidR="006879EF" w:rsidRDefault="006879EF" w:rsidP="006879EF">
            <w:pPr>
              <w:tabs>
                <w:tab w:val="left" w:pos="3268"/>
              </w:tabs>
              <w:rPr>
                <w:lang w:eastAsia="ru-RU"/>
              </w:rPr>
            </w:pPr>
            <w:r w:rsidRPr="00875683">
              <w:rPr>
                <w:rFonts w:ascii="Times New Roman" w:hAnsi="Times New Roman"/>
                <w:b/>
                <w:bCs/>
                <w:sz w:val="24"/>
                <w:szCs w:val="24"/>
              </w:rPr>
              <w:t>Режимный момент</w:t>
            </w:r>
          </w:p>
        </w:tc>
        <w:tc>
          <w:tcPr>
            <w:tcW w:w="5239" w:type="dxa"/>
          </w:tcPr>
          <w:p w14:paraId="57D0945A" w14:textId="6A53DBA4" w:rsidR="006879EF" w:rsidRDefault="006879EF" w:rsidP="006879EF">
            <w:pPr>
              <w:tabs>
                <w:tab w:val="left" w:pos="3268"/>
              </w:tabs>
              <w:rPr>
                <w:lang w:eastAsia="ru-RU"/>
              </w:rPr>
            </w:pPr>
            <w:r w:rsidRPr="00875683">
              <w:rPr>
                <w:rFonts w:ascii="Times New Roman" w:hAnsi="Times New Roman"/>
                <w:b/>
                <w:bCs/>
                <w:sz w:val="24"/>
                <w:szCs w:val="24"/>
              </w:rPr>
              <w:t>Содержание деятельности</w:t>
            </w:r>
          </w:p>
        </w:tc>
      </w:tr>
      <w:tr w:rsidR="006879EF" w:rsidRPr="006879EF" w14:paraId="5AE020DD" w14:textId="77777777" w:rsidTr="00CD2325">
        <w:trPr>
          <w:trHeight w:val="3685"/>
        </w:trPr>
        <w:tc>
          <w:tcPr>
            <w:tcW w:w="4106" w:type="dxa"/>
          </w:tcPr>
          <w:p w14:paraId="2E1E0855" w14:textId="602B6657" w:rsidR="006879EF" w:rsidRPr="006879EF" w:rsidRDefault="006879EF" w:rsidP="006879EF">
            <w:pPr>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Приход детей в ДОУ, утренняя гимнастика</w:t>
            </w:r>
          </w:p>
          <w:p w14:paraId="38FA65E2" w14:textId="77777777" w:rsidR="006879EF" w:rsidRPr="006879EF" w:rsidRDefault="006879EF" w:rsidP="006879EF">
            <w:pPr>
              <w:tabs>
                <w:tab w:val="left" w:pos="3268"/>
              </w:tabs>
              <w:rPr>
                <w:sz w:val="24"/>
                <w:szCs w:val="24"/>
                <w:lang w:eastAsia="ru-RU"/>
              </w:rPr>
            </w:pPr>
          </w:p>
        </w:tc>
        <w:tc>
          <w:tcPr>
            <w:tcW w:w="5239" w:type="dxa"/>
          </w:tcPr>
          <w:p w14:paraId="513271FB" w14:textId="77777777" w:rsidR="006879EF" w:rsidRPr="006879EF" w:rsidRDefault="006879EF" w:rsidP="006879EF">
            <w:pPr>
              <w:widowControl w:val="0"/>
              <w:autoSpaceDE w:val="0"/>
              <w:autoSpaceDN w:val="0"/>
              <w:adjustRightInd w:val="0"/>
              <w:jc w:val="both"/>
              <w:rPr>
                <w:rFonts w:ascii="Times New Roman" w:eastAsia="Times New Roman" w:hAnsi="Times New Roman" w:cs="Times New Roman"/>
                <w:sz w:val="24"/>
                <w:szCs w:val="24"/>
                <w:bdr w:val="none" w:sz="0" w:space="0" w:color="auto" w:frame="1"/>
                <w:lang w:eastAsia="ru-RU"/>
              </w:rPr>
            </w:pPr>
            <w:r w:rsidRPr="006879EF">
              <w:rPr>
                <w:rFonts w:ascii="Times New Roman" w:eastAsia="Times New Roman" w:hAnsi="Times New Roman" w:cs="Times New Roman"/>
                <w:sz w:val="24"/>
                <w:szCs w:val="24"/>
                <w:bdr w:val="none" w:sz="0" w:space="0" w:color="auto" w:frame="1"/>
                <w:lang w:eastAsia="ru-RU"/>
              </w:rPr>
              <w:t xml:space="preserve">- </w:t>
            </w:r>
            <w:r w:rsidRPr="006879EF">
              <w:rPr>
                <w:rFonts w:ascii="Times New Roman" w:hAnsi="Times New Roman" w:cs="Times New Roman"/>
                <w:sz w:val="24"/>
                <w:szCs w:val="24"/>
              </w:rPr>
              <w:t>упражнения по освоению и формированию музыкально-ритмических движений;</w:t>
            </w:r>
          </w:p>
          <w:p w14:paraId="174B8081" w14:textId="77777777" w:rsidR="006879EF" w:rsidRPr="006879EF" w:rsidRDefault="006879EF" w:rsidP="006879EF">
            <w:pPr>
              <w:pStyle w:val="ae"/>
              <w:spacing w:after="0"/>
            </w:pPr>
            <w:r w:rsidRPr="006879EF">
              <w:t>- разучивание потешек, стихов, песен;</w:t>
            </w:r>
          </w:p>
          <w:p w14:paraId="468D91EE" w14:textId="77777777" w:rsidR="006879EF" w:rsidRPr="006879EF" w:rsidRDefault="006879EF" w:rsidP="006879EF">
            <w:pPr>
              <w:widowControl w:val="0"/>
              <w:autoSpaceDE w:val="0"/>
              <w:autoSpaceDN w:val="0"/>
              <w:adjustRightInd w:val="0"/>
              <w:jc w:val="both"/>
              <w:rPr>
                <w:rFonts w:ascii="Times New Roman" w:hAnsi="Times New Roman" w:cs="Times New Roman"/>
                <w:sz w:val="24"/>
                <w:szCs w:val="24"/>
              </w:rPr>
            </w:pPr>
            <w:r w:rsidRPr="006879EF">
              <w:rPr>
                <w:rFonts w:ascii="Times New Roman" w:hAnsi="Times New Roman" w:cs="Times New Roman"/>
                <w:sz w:val="24"/>
                <w:szCs w:val="24"/>
              </w:rPr>
              <w:t>- рассматривание музыкальных дидактических картинок, иллюстраций;</w:t>
            </w:r>
          </w:p>
          <w:p w14:paraId="402432B9" w14:textId="77777777" w:rsidR="006879EF" w:rsidRPr="006879EF" w:rsidRDefault="006879EF" w:rsidP="006879EF">
            <w:pPr>
              <w:widowControl w:val="0"/>
              <w:autoSpaceDE w:val="0"/>
              <w:autoSpaceDN w:val="0"/>
              <w:adjustRightInd w:val="0"/>
              <w:jc w:val="both"/>
              <w:rPr>
                <w:rFonts w:ascii="Times New Roman" w:hAnsi="Times New Roman" w:cs="Times New Roman"/>
                <w:sz w:val="24"/>
                <w:szCs w:val="24"/>
              </w:rPr>
            </w:pPr>
            <w:r w:rsidRPr="006879EF">
              <w:rPr>
                <w:rFonts w:ascii="Times New Roman" w:hAnsi="Times New Roman" w:cs="Times New Roman"/>
                <w:sz w:val="24"/>
                <w:szCs w:val="24"/>
              </w:rPr>
              <w:t>- создание практических, проблемных ситуаций по музыкальному развитию;</w:t>
            </w:r>
          </w:p>
          <w:p w14:paraId="47BAC630" w14:textId="77777777" w:rsidR="006879EF" w:rsidRPr="006879EF" w:rsidRDefault="006879EF" w:rsidP="006879EF">
            <w:pPr>
              <w:widowControl w:val="0"/>
              <w:autoSpaceDE w:val="0"/>
              <w:autoSpaceDN w:val="0"/>
              <w:adjustRightInd w:val="0"/>
              <w:jc w:val="both"/>
              <w:rPr>
                <w:rFonts w:ascii="Times New Roman" w:hAnsi="Times New Roman" w:cs="Times New Roman"/>
                <w:sz w:val="24"/>
                <w:szCs w:val="24"/>
              </w:rPr>
            </w:pPr>
            <w:r w:rsidRPr="006879EF">
              <w:rPr>
                <w:rFonts w:ascii="Times New Roman" w:hAnsi="Times New Roman" w:cs="Times New Roman"/>
                <w:sz w:val="24"/>
                <w:szCs w:val="24"/>
              </w:rPr>
              <w:t>- игры с небольшими подгруппами детей (дидактические, развивающие, сюжетные, подвижные и пр.);</w:t>
            </w:r>
          </w:p>
          <w:p w14:paraId="792350CF" w14:textId="712C4D98" w:rsidR="006879EF" w:rsidRPr="006879EF" w:rsidRDefault="006879EF" w:rsidP="006879EF">
            <w:pPr>
              <w:widowControl w:val="0"/>
              <w:autoSpaceDE w:val="0"/>
              <w:autoSpaceDN w:val="0"/>
              <w:adjustRightInd w:val="0"/>
              <w:jc w:val="both"/>
              <w:rPr>
                <w:sz w:val="24"/>
                <w:szCs w:val="24"/>
                <w:lang w:eastAsia="ru-RU"/>
              </w:rPr>
            </w:pPr>
            <w:r w:rsidRPr="006879EF">
              <w:rPr>
                <w:rFonts w:ascii="Times New Roman" w:hAnsi="Times New Roman" w:cs="Times New Roman"/>
                <w:sz w:val="24"/>
                <w:szCs w:val="24"/>
              </w:rPr>
              <w:t>- индивидуальная работа по плану музыкального руководителя.</w:t>
            </w:r>
          </w:p>
        </w:tc>
      </w:tr>
      <w:tr w:rsidR="006879EF" w:rsidRPr="006879EF" w14:paraId="1DC70DA3" w14:textId="77777777" w:rsidTr="00CD2325">
        <w:tc>
          <w:tcPr>
            <w:tcW w:w="4106" w:type="dxa"/>
          </w:tcPr>
          <w:p w14:paraId="5A874DF5" w14:textId="754189EC" w:rsidR="006879EF" w:rsidRPr="006879EF" w:rsidRDefault="006879EF" w:rsidP="006879EF">
            <w:pPr>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Подготовка к завтраку, завтрак</w:t>
            </w:r>
          </w:p>
          <w:p w14:paraId="6359AE4D" w14:textId="77777777" w:rsidR="006879EF" w:rsidRPr="006879EF" w:rsidRDefault="006879EF" w:rsidP="006879EF">
            <w:pPr>
              <w:tabs>
                <w:tab w:val="left" w:pos="3268"/>
              </w:tabs>
              <w:rPr>
                <w:sz w:val="24"/>
                <w:szCs w:val="24"/>
                <w:lang w:eastAsia="ru-RU"/>
              </w:rPr>
            </w:pPr>
          </w:p>
        </w:tc>
        <w:tc>
          <w:tcPr>
            <w:tcW w:w="5239" w:type="dxa"/>
          </w:tcPr>
          <w:p w14:paraId="13C68593" w14:textId="77777777" w:rsidR="006879EF" w:rsidRPr="006879EF" w:rsidRDefault="006879EF" w:rsidP="006879EF">
            <w:pPr>
              <w:jc w:val="both"/>
              <w:textAlignment w:val="baseline"/>
              <w:rPr>
                <w:rFonts w:ascii="Times New Roman" w:hAnsi="Times New Roman" w:cs="Times New Roman"/>
                <w:sz w:val="24"/>
                <w:szCs w:val="24"/>
              </w:rPr>
            </w:pPr>
            <w:r w:rsidRPr="006879EF">
              <w:rPr>
                <w:rFonts w:ascii="Times New Roman" w:eastAsia="Times New Roman" w:hAnsi="Times New Roman" w:cs="Times New Roman"/>
                <w:sz w:val="24"/>
                <w:szCs w:val="24"/>
                <w:lang w:eastAsia="ru-RU"/>
              </w:rPr>
              <w:t>- музыкально-</w:t>
            </w:r>
            <w:r w:rsidRPr="006879EF">
              <w:rPr>
                <w:rFonts w:ascii="Times New Roman" w:hAnsi="Times New Roman" w:cs="Times New Roman"/>
                <w:sz w:val="24"/>
                <w:szCs w:val="24"/>
              </w:rPr>
              <w:t>игровые ситуации;</w:t>
            </w:r>
          </w:p>
          <w:p w14:paraId="0280AF05" w14:textId="651852C5" w:rsidR="006879EF" w:rsidRPr="006879EF" w:rsidRDefault="006879EF" w:rsidP="006879EF">
            <w:pPr>
              <w:jc w:val="both"/>
              <w:textAlignment w:val="baseline"/>
              <w:rPr>
                <w:sz w:val="24"/>
                <w:szCs w:val="24"/>
                <w:lang w:eastAsia="ru-RU"/>
              </w:rPr>
            </w:pPr>
            <w:r w:rsidRPr="006879EF">
              <w:rPr>
                <w:rFonts w:ascii="Times New Roman" w:hAnsi="Times New Roman" w:cs="Times New Roman"/>
                <w:sz w:val="24"/>
                <w:szCs w:val="24"/>
              </w:rPr>
              <w:t>- ситуативные разговоры о музыке.</w:t>
            </w:r>
          </w:p>
        </w:tc>
      </w:tr>
      <w:tr w:rsidR="006879EF" w:rsidRPr="006879EF" w14:paraId="62751F62" w14:textId="77777777" w:rsidTr="00CD2325">
        <w:tc>
          <w:tcPr>
            <w:tcW w:w="4106" w:type="dxa"/>
          </w:tcPr>
          <w:p w14:paraId="72F5ABB2" w14:textId="7C0209DE" w:rsidR="006879EF" w:rsidRPr="006879EF" w:rsidRDefault="006879EF" w:rsidP="006879EF">
            <w:pPr>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Игры и детские виды деятельности</w:t>
            </w:r>
          </w:p>
          <w:p w14:paraId="7862F03E" w14:textId="77777777" w:rsidR="006879EF" w:rsidRPr="006879EF" w:rsidRDefault="006879EF" w:rsidP="006879EF">
            <w:pPr>
              <w:tabs>
                <w:tab w:val="left" w:pos="3268"/>
              </w:tabs>
              <w:rPr>
                <w:sz w:val="24"/>
                <w:szCs w:val="24"/>
                <w:lang w:eastAsia="ru-RU"/>
              </w:rPr>
            </w:pPr>
          </w:p>
        </w:tc>
        <w:tc>
          <w:tcPr>
            <w:tcW w:w="5239" w:type="dxa"/>
          </w:tcPr>
          <w:p w14:paraId="55C8D143" w14:textId="77777777" w:rsidR="006879EF" w:rsidRPr="006879EF" w:rsidRDefault="006879EF" w:rsidP="006879EF">
            <w:pPr>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 xml:space="preserve">- </w:t>
            </w:r>
            <w:r w:rsidRPr="006879EF">
              <w:rPr>
                <w:rFonts w:ascii="Times New Roman" w:eastAsia="Times New Roman" w:hAnsi="Times New Roman" w:cs="Times New Roman"/>
                <w:sz w:val="24"/>
                <w:szCs w:val="24"/>
                <w:lang w:eastAsia="ru-RU"/>
              </w:rPr>
              <w:t>игровые обучающие ситуации в музыкальном уголке группы</w:t>
            </w:r>
            <w:r w:rsidRPr="006879EF">
              <w:rPr>
                <w:rFonts w:ascii="Times New Roman" w:eastAsia="Times New Roman" w:hAnsi="Times New Roman" w:cs="Times New Roman"/>
                <w:b/>
                <w:sz w:val="24"/>
                <w:szCs w:val="24"/>
                <w:lang w:eastAsia="ru-RU"/>
              </w:rPr>
              <w:t>;</w:t>
            </w:r>
          </w:p>
          <w:p w14:paraId="1410CC16"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 творческие образовательные ситуации;</w:t>
            </w:r>
          </w:p>
          <w:p w14:paraId="63722C2D" w14:textId="77777777" w:rsidR="006879EF" w:rsidRPr="006879EF" w:rsidRDefault="006879EF" w:rsidP="006879EF">
            <w:pPr>
              <w:pStyle w:val="ae"/>
              <w:spacing w:after="0"/>
            </w:pPr>
            <w:r w:rsidRPr="006879EF">
              <w:t>- ситуативные разговоры о музыке;</w:t>
            </w:r>
          </w:p>
          <w:p w14:paraId="2E159F6D"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lastRenderedPageBreak/>
              <w:t>- рассматривание музыкальных дидактических картинок, иллюстраций;</w:t>
            </w:r>
          </w:p>
          <w:p w14:paraId="0E91F3B7"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 индивидуальные игры и игры с небольшими подгруппами детей (дидактические, развивающие, сюжетно-ролевые, подвижные, театрализованные и др.);</w:t>
            </w:r>
          </w:p>
          <w:p w14:paraId="06A77D0D" w14:textId="7A0D37AC" w:rsidR="006879EF" w:rsidRPr="006879EF" w:rsidRDefault="006879EF" w:rsidP="006879EF">
            <w:pPr>
              <w:jc w:val="both"/>
              <w:rPr>
                <w:sz w:val="24"/>
                <w:szCs w:val="24"/>
                <w:lang w:eastAsia="ru-RU"/>
              </w:rPr>
            </w:pPr>
            <w:r w:rsidRPr="006879EF">
              <w:rPr>
                <w:rFonts w:ascii="Times New Roman" w:hAnsi="Times New Roman" w:cs="Times New Roman"/>
                <w:sz w:val="24"/>
                <w:szCs w:val="24"/>
              </w:rPr>
              <w:t>- самостоятельная музыкальная деятельность дошкольников.</w:t>
            </w:r>
          </w:p>
        </w:tc>
      </w:tr>
      <w:tr w:rsidR="006879EF" w:rsidRPr="006879EF" w14:paraId="69C30B64" w14:textId="77777777" w:rsidTr="00CD2325">
        <w:tc>
          <w:tcPr>
            <w:tcW w:w="4106" w:type="dxa"/>
          </w:tcPr>
          <w:p w14:paraId="4241CD44" w14:textId="52FC2501" w:rsidR="006879EF" w:rsidRPr="006879EF" w:rsidRDefault="006879EF" w:rsidP="00CD2325">
            <w:pPr>
              <w:jc w:val="both"/>
              <w:rPr>
                <w:sz w:val="24"/>
                <w:szCs w:val="24"/>
                <w:lang w:eastAsia="ru-RU"/>
              </w:rPr>
            </w:pPr>
            <w:r w:rsidRPr="006879EF">
              <w:rPr>
                <w:rFonts w:ascii="Times New Roman" w:eastAsia="Times New Roman" w:hAnsi="Times New Roman" w:cs="Times New Roman"/>
                <w:b/>
                <w:sz w:val="24"/>
                <w:szCs w:val="24"/>
                <w:lang w:eastAsia="ru-RU"/>
              </w:rPr>
              <w:lastRenderedPageBreak/>
              <w:t>Непосредственно образовательная деятельность</w:t>
            </w:r>
          </w:p>
        </w:tc>
        <w:tc>
          <w:tcPr>
            <w:tcW w:w="5239" w:type="dxa"/>
          </w:tcPr>
          <w:p w14:paraId="716C7B4C" w14:textId="1FE502DE" w:rsidR="006879EF" w:rsidRPr="006879EF" w:rsidRDefault="006879EF" w:rsidP="006879EF">
            <w:pPr>
              <w:jc w:val="both"/>
              <w:rPr>
                <w:sz w:val="24"/>
                <w:szCs w:val="24"/>
                <w:lang w:eastAsia="ru-RU"/>
              </w:rPr>
            </w:pPr>
            <w:r w:rsidRPr="006879EF">
              <w:rPr>
                <w:rFonts w:ascii="Times New Roman" w:eastAsia="Times New Roman" w:hAnsi="Times New Roman" w:cs="Times New Roman"/>
                <w:sz w:val="24"/>
                <w:szCs w:val="24"/>
                <w:lang w:eastAsia="ru-RU"/>
              </w:rPr>
              <w:t>- непосредственно музыкальная образовательная деятельность.</w:t>
            </w:r>
          </w:p>
        </w:tc>
      </w:tr>
      <w:tr w:rsidR="006879EF" w:rsidRPr="006879EF" w14:paraId="489C15BD" w14:textId="77777777" w:rsidTr="00CD2325">
        <w:tc>
          <w:tcPr>
            <w:tcW w:w="4106" w:type="dxa"/>
          </w:tcPr>
          <w:p w14:paraId="34B49969" w14:textId="2E246D02" w:rsidR="006879EF" w:rsidRPr="006879EF" w:rsidRDefault="006879EF" w:rsidP="006879EF">
            <w:pPr>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Подготовка к прогулке, прогулка</w:t>
            </w:r>
          </w:p>
          <w:p w14:paraId="7A98F409" w14:textId="77777777" w:rsidR="006879EF" w:rsidRPr="006879EF" w:rsidRDefault="006879EF" w:rsidP="006879EF">
            <w:pPr>
              <w:tabs>
                <w:tab w:val="left" w:pos="3268"/>
              </w:tabs>
              <w:rPr>
                <w:sz w:val="24"/>
                <w:szCs w:val="24"/>
                <w:lang w:eastAsia="ru-RU"/>
              </w:rPr>
            </w:pPr>
          </w:p>
        </w:tc>
        <w:tc>
          <w:tcPr>
            <w:tcW w:w="5239" w:type="dxa"/>
          </w:tcPr>
          <w:p w14:paraId="0F6E181B" w14:textId="77777777" w:rsidR="006879EF" w:rsidRPr="006879EF" w:rsidRDefault="006879EF" w:rsidP="006879EF">
            <w:pPr>
              <w:pStyle w:val="ae"/>
              <w:spacing w:after="0"/>
            </w:pPr>
            <w:r w:rsidRPr="006879EF">
              <w:t>- игровые обучающие ситуации по формированию певческих навыков, музыкально-ритмических движений и игре на музыкальных инструментах;</w:t>
            </w:r>
          </w:p>
          <w:p w14:paraId="0D9F77D0" w14:textId="77777777" w:rsidR="006879EF" w:rsidRPr="006879EF" w:rsidRDefault="006879EF" w:rsidP="006879EF">
            <w:pPr>
              <w:pStyle w:val="ae"/>
            </w:pPr>
            <w:r w:rsidRPr="006879EF">
              <w:t>- разучивание потешек, стихов, песен (на прогулке);</w:t>
            </w:r>
          </w:p>
          <w:p w14:paraId="39C41C49" w14:textId="77777777" w:rsidR="006879EF" w:rsidRPr="006879EF" w:rsidRDefault="006879EF" w:rsidP="006879EF">
            <w:pPr>
              <w:pStyle w:val="ae"/>
              <w:spacing w:after="0"/>
            </w:pPr>
            <w:r w:rsidRPr="006879EF">
              <w:t>- сценарии активизирующего общения в театрализованной деятельности (на прогулке);</w:t>
            </w:r>
          </w:p>
          <w:p w14:paraId="337DFF6D" w14:textId="77777777" w:rsidR="006879EF" w:rsidRPr="006879EF" w:rsidRDefault="006879EF" w:rsidP="006879EF">
            <w:pPr>
              <w:jc w:val="both"/>
              <w:textAlignment w:val="baseline"/>
              <w:rPr>
                <w:rFonts w:ascii="Times New Roman" w:eastAsia="Times New Roman" w:hAnsi="Times New Roman" w:cs="Times New Roman"/>
                <w:sz w:val="24"/>
                <w:szCs w:val="24"/>
                <w:bdr w:val="none" w:sz="0" w:space="0" w:color="auto" w:frame="1"/>
                <w:lang w:eastAsia="ru-RU"/>
              </w:rPr>
            </w:pPr>
            <w:r w:rsidRPr="006879EF">
              <w:rPr>
                <w:rFonts w:ascii="Times New Roman" w:eastAsia="Times New Roman" w:hAnsi="Times New Roman" w:cs="Times New Roman"/>
                <w:sz w:val="24"/>
                <w:szCs w:val="24"/>
                <w:lang w:eastAsia="ru-RU"/>
              </w:rPr>
              <w:t xml:space="preserve">- </w:t>
            </w:r>
            <w:r w:rsidRPr="006879EF">
              <w:rPr>
                <w:rFonts w:ascii="Times New Roman" w:eastAsia="Times New Roman" w:hAnsi="Times New Roman" w:cs="Times New Roman"/>
                <w:sz w:val="24"/>
                <w:szCs w:val="24"/>
                <w:bdr w:val="none" w:sz="0" w:space="0" w:color="auto" w:frame="1"/>
                <w:lang w:eastAsia="ru-RU"/>
              </w:rPr>
              <w:t>индивидуальная работа по плану музыкального руководителя (на прогулке и в помещении ДОУ);</w:t>
            </w:r>
          </w:p>
          <w:p w14:paraId="03BCC973" w14:textId="77777777" w:rsidR="006879EF" w:rsidRPr="006879EF" w:rsidRDefault="006879EF" w:rsidP="006879EF">
            <w:pPr>
              <w:jc w:val="both"/>
              <w:textAlignment w:val="baseline"/>
              <w:rPr>
                <w:rFonts w:ascii="Times New Roman" w:eastAsia="Times New Roman" w:hAnsi="Times New Roman" w:cs="Times New Roman"/>
                <w:sz w:val="24"/>
                <w:szCs w:val="24"/>
                <w:lang w:eastAsia="ru-RU"/>
              </w:rPr>
            </w:pPr>
            <w:r w:rsidRPr="006879EF">
              <w:rPr>
                <w:rFonts w:ascii="Times New Roman" w:eastAsia="Times New Roman" w:hAnsi="Times New Roman" w:cs="Times New Roman"/>
                <w:sz w:val="24"/>
                <w:szCs w:val="24"/>
                <w:bdr w:val="none" w:sz="0" w:space="0" w:color="auto" w:frame="1"/>
                <w:lang w:eastAsia="ru-RU"/>
              </w:rPr>
              <w:t>-</w:t>
            </w:r>
            <w:r w:rsidRPr="006879EF">
              <w:rPr>
                <w:rFonts w:ascii="Times New Roman" w:eastAsia="Times New Roman" w:hAnsi="Times New Roman" w:cs="Times New Roman"/>
                <w:sz w:val="24"/>
                <w:szCs w:val="24"/>
                <w:lang w:eastAsia="ru-RU"/>
              </w:rPr>
              <w:t xml:space="preserve"> </w:t>
            </w:r>
            <w:r w:rsidRPr="006879EF">
              <w:rPr>
                <w:rFonts w:ascii="Times New Roman" w:eastAsia="Times New Roman" w:hAnsi="Times New Roman" w:cs="Times New Roman"/>
                <w:sz w:val="24"/>
                <w:szCs w:val="24"/>
                <w:bdr w:val="none" w:sz="0" w:space="0" w:color="auto" w:frame="1"/>
                <w:lang w:eastAsia="ru-RU"/>
              </w:rPr>
              <w:t>подвижные музыкальные игры с правилами,</w:t>
            </w:r>
            <w:r w:rsidRPr="006879EF">
              <w:rPr>
                <w:rFonts w:ascii="Times New Roman" w:eastAsia="Times New Roman" w:hAnsi="Times New Roman" w:cs="Times New Roman"/>
                <w:sz w:val="24"/>
                <w:szCs w:val="24"/>
                <w:lang w:eastAsia="ru-RU"/>
              </w:rPr>
              <w:t xml:space="preserve"> сюжетно-ролевые игры, </w:t>
            </w:r>
            <w:r w:rsidRPr="006879EF">
              <w:rPr>
                <w:rFonts w:ascii="Times New Roman" w:eastAsia="Times New Roman" w:hAnsi="Times New Roman" w:cs="Times New Roman"/>
                <w:sz w:val="24"/>
                <w:szCs w:val="24"/>
                <w:bdr w:val="none" w:sz="0" w:space="0" w:color="auto" w:frame="1"/>
                <w:lang w:eastAsia="ru-RU"/>
              </w:rPr>
              <w:t xml:space="preserve">игровые упражнения (на прогулке); </w:t>
            </w:r>
          </w:p>
          <w:p w14:paraId="7C88F3E0" w14:textId="77777777" w:rsidR="006879EF" w:rsidRPr="006879EF" w:rsidRDefault="006879EF" w:rsidP="006879EF">
            <w:pPr>
              <w:widowControl w:val="0"/>
              <w:overflowPunct w:val="0"/>
              <w:autoSpaceDE w:val="0"/>
              <w:autoSpaceDN w:val="0"/>
              <w:adjustRightInd w:val="0"/>
              <w:jc w:val="both"/>
              <w:rPr>
                <w:rFonts w:ascii="Times New Roman" w:hAnsi="Times New Roman" w:cs="Times New Roman"/>
                <w:sz w:val="24"/>
                <w:szCs w:val="24"/>
              </w:rPr>
            </w:pPr>
            <w:r w:rsidRPr="006879EF">
              <w:rPr>
                <w:rFonts w:ascii="Times New Roman" w:hAnsi="Times New Roman" w:cs="Times New Roman"/>
                <w:sz w:val="24"/>
                <w:szCs w:val="24"/>
              </w:rPr>
              <w:t>- музыкальное экспериментирование (на прогулке);</w:t>
            </w:r>
          </w:p>
          <w:p w14:paraId="58D6EF02" w14:textId="2ED0949F" w:rsidR="006879EF" w:rsidRPr="006879EF" w:rsidRDefault="006879EF" w:rsidP="00CD2325">
            <w:pPr>
              <w:jc w:val="both"/>
              <w:rPr>
                <w:sz w:val="24"/>
                <w:szCs w:val="24"/>
                <w:lang w:eastAsia="ru-RU"/>
              </w:rPr>
            </w:pPr>
            <w:r w:rsidRPr="006879EF">
              <w:rPr>
                <w:rFonts w:ascii="Times New Roman" w:hAnsi="Times New Roman" w:cs="Times New Roman"/>
                <w:sz w:val="24"/>
                <w:szCs w:val="24"/>
              </w:rPr>
              <w:t>- соревнования, развлечения, праздники, физкультурные и музыкальные минутки (на прогулке).</w:t>
            </w:r>
          </w:p>
        </w:tc>
      </w:tr>
      <w:tr w:rsidR="006879EF" w:rsidRPr="006879EF" w14:paraId="72CB2FAB" w14:textId="77777777" w:rsidTr="00CD2325">
        <w:tc>
          <w:tcPr>
            <w:tcW w:w="4106" w:type="dxa"/>
          </w:tcPr>
          <w:p w14:paraId="13CF3F89" w14:textId="4676B0CE" w:rsidR="006879EF" w:rsidRPr="006879EF" w:rsidRDefault="006879EF" w:rsidP="006879EF">
            <w:pPr>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Возвращение с прогулки, подготовка к обеду и обед</w:t>
            </w:r>
          </w:p>
          <w:p w14:paraId="26FAD0B9" w14:textId="77777777" w:rsidR="006879EF" w:rsidRPr="006879EF" w:rsidRDefault="006879EF" w:rsidP="006879EF">
            <w:pPr>
              <w:tabs>
                <w:tab w:val="left" w:pos="3268"/>
              </w:tabs>
              <w:rPr>
                <w:sz w:val="24"/>
                <w:szCs w:val="24"/>
                <w:lang w:eastAsia="ru-RU"/>
              </w:rPr>
            </w:pPr>
          </w:p>
        </w:tc>
        <w:tc>
          <w:tcPr>
            <w:tcW w:w="5239" w:type="dxa"/>
          </w:tcPr>
          <w:p w14:paraId="10C517BB" w14:textId="77777777" w:rsidR="006879EF" w:rsidRPr="006879EF" w:rsidRDefault="006879EF" w:rsidP="006879EF">
            <w:pPr>
              <w:jc w:val="both"/>
              <w:rPr>
                <w:rFonts w:ascii="Times New Roman" w:hAnsi="Times New Roman" w:cs="Times New Roman"/>
                <w:sz w:val="24"/>
                <w:szCs w:val="24"/>
              </w:rPr>
            </w:pPr>
            <w:r w:rsidRPr="006879EF">
              <w:rPr>
                <w:rFonts w:ascii="Times New Roman" w:hAnsi="Times New Roman" w:cs="Times New Roman"/>
                <w:sz w:val="24"/>
                <w:szCs w:val="24"/>
              </w:rPr>
              <w:t>- слушание детских музыкальных произведений;</w:t>
            </w:r>
          </w:p>
          <w:p w14:paraId="742C13CF" w14:textId="77777777" w:rsidR="006879EF" w:rsidRPr="006879EF" w:rsidRDefault="006879EF" w:rsidP="006879EF">
            <w:pPr>
              <w:pStyle w:val="ae"/>
              <w:spacing w:after="0"/>
            </w:pPr>
            <w:r w:rsidRPr="006879EF">
              <w:t>- музыкальные индивидуальные игры и игры с небольшими подгруппами детей (дидактические, развивающие, сюжетно-ролевые, подвижные, театрализованные и др.);</w:t>
            </w:r>
          </w:p>
          <w:p w14:paraId="5A00D2DA" w14:textId="77777777" w:rsidR="006879EF" w:rsidRPr="006879EF" w:rsidRDefault="006879EF" w:rsidP="006879EF">
            <w:pPr>
              <w:pStyle w:val="ae"/>
              <w:spacing w:after="0"/>
            </w:pPr>
            <w:r w:rsidRPr="006879EF">
              <w:t>- рассматривание музыкальных дидактических картинок, иллюстраций;</w:t>
            </w:r>
          </w:p>
          <w:p w14:paraId="7F26139B" w14:textId="4655467F" w:rsidR="006879EF" w:rsidRPr="006879EF" w:rsidRDefault="006879EF" w:rsidP="006879EF">
            <w:pPr>
              <w:widowControl w:val="0"/>
              <w:autoSpaceDE w:val="0"/>
              <w:autoSpaceDN w:val="0"/>
              <w:adjustRightInd w:val="0"/>
              <w:jc w:val="both"/>
              <w:rPr>
                <w:sz w:val="24"/>
                <w:szCs w:val="24"/>
                <w:lang w:eastAsia="ru-RU"/>
              </w:rPr>
            </w:pPr>
            <w:r w:rsidRPr="006879EF">
              <w:rPr>
                <w:rFonts w:ascii="Times New Roman" w:hAnsi="Times New Roman" w:cs="Times New Roman"/>
                <w:sz w:val="24"/>
                <w:szCs w:val="24"/>
              </w:rPr>
              <w:t>- создание практических, игровых, проблемных ситуаций по музыкальному развитию.</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239"/>
      </w:tblGrid>
      <w:tr w:rsidR="006879EF" w:rsidRPr="006879EF" w14:paraId="4047BF98" w14:textId="77777777" w:rsidTr="00CD2325">
        <w:tc>
          <w:tcPr>
            <w:tcW w:w="4106" w:type="dxa"/>
          </w:tcPr>
          <w:p w14:paraId="14F23F1C" w14:textId="5269A8D3" w:rsidR="006879EF" w:rsidRPr="006879EF" w:rsidRDefault="006879EF" w:rsidP="00CD2325">
            <w:pPr>
              <w:spacing w:line="240" w:lineRule="auto"/>
              <w:jc w:val="both"/>
              <w:rPr>
                <w:rFonts w:ascii="Times New Roman" w:eastAsia="Times New Roman" w:hAnsi="Times New Roman" w:cs="Times New Roman"/>
                <w:b/>
                <w:kern w:val="2"/>
                <w:sz w:val="24"/>
                <w:szCs w:val="24"/>
                <w:lang w:eastAsia="ru-RU"/>
                <w14:ligatures w14:val="standardContextual"/>
              </w:rPr>
            </w:pPr>
            <w:r w:rsidRPr="006879EF">
              <w:rPr>
                <w:rFonts w:ascii="Times New Roman" w:eastAsia="Times New Roman" w:hAnsi="Times New Roman" w:cs="Times New Roman"/>
                <w:b/>
                <w:sz w:val="24"/>
                <w:szCs w:val="24"/>
                <w:lang w:eastAsia="ru-RU"/>
              </w:rPr>
              <w:t>Подготовка ко сну, дневной сон</w:t>
            </w:r>
          </w:p>
        </w:tc>
        <w:tc>
          <w:tcPr>
            <w:tcW w:w="5239" w:type="dxa"/>
          </w:tcPr>
          <w:p w14:paraId="2C6BD7EF" w14:textId="0746307C" w:rsidR="006879EF" w:rsidRPr="006879EF" w:rsidRDefault="006879EF" w:rsidP="00CD2325">
            <w:pPr>
              <w:pStyle w:val="ae"/>
              <w:spacing w:after="0"/>
              <w:rPr>
                <w:rFonts w:eastAsia="Times New Roman"/>
              </w:rPr>
            </w:pPr>
            <w:r w:rsidRPr="006879EF">
              <w:t>- слушание спокойных детских музыкальных произведений перед сном.</w:t>
            </w:r>
          </w:p>
        </w:tc>
      </w:tr>
      <w:tr w:rsidR="006879EF" w:rsidRPr="006879EF" w14:paraId="184F9BE1" w14:textId="77777777" w:rsidTr="00CD2325">
        <w:tc>
          <w:tcPr>
            <w:tcW w:w="4106" w:type="dxa"/>
          </w:tcPr>
          <w:p w14:paraId="30279FF8" w14:textId="5DA94866" w:rsidR="006879EF" w:rsidRPr="006879EF" w:rsidRDefault="006879EF" w:rsidP="00CD2325">
            <w:pPr>
              <w:spacing w:after="0" w:line="240" w:lineRule="auto"/>
              <w:jc w:val="both"/>
              <w:rPr>
                <w:rFonts w:ascii="Times New Roman" w:eastAsia="Times New Roman" w:hAnsi="Times New Roman" w:cs="Times New Roman"/>
                <w:b/>
                <w:kern w:val="2"/>
                <w:sz w:val="24"/>
                <w:szCs w:val="24"/>
                <w:lang w:eastAsia="ru-RU"/>
                <w14:ligatures w14:val="standardContextual"/>
              </w:rPr>
            </w:pPr>
            <w:r w:rsidRPr="006879EF">
              <w:rPr>
                <w:rFonts w:ascii="Times New Roman" w:eastAsia="Times New Roman" w:hAnsi="Times New Roman" w:cs="Times New Roman"/>
                <w:b/>
                <w:sz w:val="24"/>
                <w:szCs w:val="24"/>
                <w:lang w:eastAsia="ru-RU"/>
              </w:rPr>
              <w:t>Подъем после сна, водные процедуры, закаливающие мероприятия</w:t>
            </w:r>
          </w:p>
        </w:tc>
        <w:tc>
          <w:tcPr>
            <w:tcW w:w="5239" w:type="dxa"/>
          </w:tcPr>
          <w:p w14:paraId="6253042A" w14:textId="77777777" w:rsidR="006879EF" w:rsidRPr="006879EF" w:rsidRDefault="006879EF" w:rsidP="006879EF">
            <w:pPr>
              <w:spacing w:after="0" w:line="240" w:lineRule="auto"/>
              <w:jc w:val="both"/>
              <w:textAlignment w:val="baseline"/>
              <w:rPr>
                <w:rFonts w:ascii="Times New Roman" w:eastAsia="Times New Roman" w:hAnsi="Times New Roman" w:cs="Times New Roman"/>
                <w:spacing w:val="-3"/>
                <w:sz w:val="24"/>
                <w:szCs w:val="24"/>
                <w:bdr w:val="none" w:sz="0" w:space="0" w:color="auto" w:frame="1"/>
                <w:lang w:eastAsia="ru-RU"/>
              </w:rPr>
            </w:pPr>
            <w:r w:rsidRPr="006879EF">
              <w:rPr>
                <w:rFonts w:ascii="Times New Roman" w:eastAsia="Times New Roman" w:hAnsi="Times New Roman" w:cs="Times New Roman"/>
                <w:spacing w:val="-3"/>
                <w:sz w:val="24"/>
                <w:szCs w:val="24"/>
                <w:bdr w:val="none" w:sz="0" w:space="0" w:color="auto" w:frame="1"/>
                <w:lang w:eastAsia="ru-RU"/>
              </w:rPr>
              <w:t>- гимнастика после сна под музыку;</w:t>
            </w:r>
          </w:p>
          <w:p w14:paraId="7B30C056" w14:textId="2ABEB2E8" w:rsidR="006879EF" w:rsidRPr="006879EF" w:rsidRDefault="006879EF" w:rsidP="006879EF">
            <w:pPr>
              <w:spacing w:line="240" w:lineRule="auto"/>
              <w:jc w:val="both"/>
              <w:textAlignment w:val="baseline"/>
              <w:rPr>
                <w:rFonts w:ascii="Times New Roman" w:eastAsia="Times New Roman" w:hAnsi="Times New Roman" w:cs="Times New Roman"/>
                <w:spacing w:val="-3"/>
                <w:kern w:val="2"/>
                <w:sz w:val="24"/>
                <w:szCs w:val="24"/>
                <w:bdr w:val="none" w:sz="0" w:space="0" w:color="auto" w:frame="1"/>
                <w:lang w:eastAsia="ru-RU"/>
                <w14:ligatures w14:val="standardContextual"/>
              </w:rPr>
            </w:pPr>
            <w:r w:rsidRPr="006879EF">
              <w:rPr>
                <w:rFonts w:ascii="Times New Roman" w:eastAsia="Times New Roman" w:hAnsi="Times New Roman" w:cs="Times New Roman"/>
                <w:spacing w:val="-3"/>
                <w:sz w:val="24"/>
                <w:szCs w:val="24"/>
                <w:bdr w:val="none" w:sz="0" w:space="0" w:color="auto" w:frame="1"/>
                <w:lang w:eastAsia="ru-RU"/>
              </w:rPr>
              <w:t>- музыкально-оздоровительные минутки.</w:t>
            </w:r>
          </w:p>
        </w:tc>
      </w:tr>
      <w:tr w:rsidR="006879EF" w:rsidRPr="006879EF" w14:paraId="04236F64" w14:textId="77777777" w:rsidTr="00CD2325">
        <w:tc>
          <w:tcPr>
            <w:tcW w:w="4106" w:type="dxa"/>
          </w:tcPr>
          <w:p w14:paraId="5E74F2EB" w14:textId="3A7E8643" w:rsidR="006879EF" w:rsidRPr="006879EF" w:rsidRDefault="006879EF" w:rsidP="006879EF">
            <w:pPr>
              <w:spacing w:after="0" w:line="240" w:lineRule="auto"/>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Игры, самостоятельная деятельность детей</w:t>
            </w:r>
          </w:p>
          <w:p w14:paraId="043D5498" w14:textId="77777777" w:rsidR="006879EF" w:rsidRPr="006879EF" w:rsidRDefault="006879EF" w:rsidP="006879EF">
            <w:pPr>
              <w:spacing w:after="0" w:line="240" w:lineRule="auto"/>
              <w:jc w:val="both"/>
              <w:rPr>
                <w:rFonts w:ascii="Times New Roman" w:eastAsia="Times New Roman" w:hAnsi="Times New Roman" w:cs="Times New Roman"/>
                <w:b/>
                <w:kern w:val="2"/>
                <w:sz w:val="24"/>
                <w:szCs w:val="24"/>
                <w:lang w:eastAsia="ru-RU"/>
                <w14:ligatures w14:val="standardContextual"/>
              </w:rPr>
            </w:pPr>
          </w:p>
        </w:tc>
        <w:tc>
          <w:tcPr>
            <w:tcW w:w="5239" w:type="dxa"/>
          </w:tcPr>
          <w:p w14:paraId="479805ED" w14:textId="77777777" w:rsidR="006879EF" w:rsidRPr="006879EF" w:rsidRDefault="006879EF" w:rsidP="006879EF">
            <w:pPr>
              <w:pStyle w:val="ae"/>
              <w:spacing w:after="0"/>
            </w:pPr>
            <w:r w:rsidRPr="006879EF">
              <w:t>- музыкальное экспериментирование;</w:t>
            </w:r>
          </w:p>
          <w:p w14:paraId="2E2825CC" w14:textId="77777777" w:rsidR="006879EF" w:rsidRPr="006879EF" w:rsidRDefault="006879EF" w:rsidP="006879EF">
            <w:pPr>
              <w:pStyle w:val="ae"/>
              <w:spacing w:after="0"/>
            </w:pPr>
            <w:r w:rsidRPr="006879EF">
              <w:t>- элементарное музицирование;</w:t>
            </w:r>
          </w:p>
          <w:p w14:paraId="553ECEA3" w14:textId="77777777" w:rsidR="006879EF" w:rsidRPr="006879EF" w:rsidRDefault="006879EF" w:rsidP="006879EF">
            <w:pPr>
              <w:spacing w:after="0" w:line="240" w:lineRule="auto"/>
              <w:jc w:val="both"/>
              <w:textAlignment w:val="baseline"/>
              <w:rPr>
                <w:rFonts w:ascii="Times New Roman" w:eastAsia="Times New Roman" w:hAnsi="Times New Roman" w:cs="Times New Roman"/>
                <w:sz w:val="24"/>
                <w:szCs w:val="24"/>
                <w:lang w:eastAsia="ru-RU"/>
              </w:rPr>
            </w:pPr>
            <w:r w:rsidRPr="006879EF">
              <w:rPr>
                <w:rFonts w:ascii="Times New Roman" w:eastAsia="Times New Roman" w:hAnsi="Times New Roman" w:cs="Times New Roman"/>
                <w:sz w:val="24"/>
                <w:szCs w:val="24"/>
                <w:lang w:eastAsia="ru-RU"/>
              </w:rPr>
              <w:t xml:space="preserve">- игровые музыкальные обучающие ситуации; </w:t>
            </w:r>
          </w:p>
          <w:p w14:paraId="658A20A6" w14:textId="77777777" w:rsidR="006879EF" w:rsidRPr="006879EF" w:rsidRDefault="006879EF" w:rsidP="006879EF">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6879EF">
              <w:rPr>
                <w:rFonts w:ascii="Times New Roman" w:eastAsia="Times New Roman" w:hAnsi="Times New Roman" w:cs="Times New Roman"/>
                <w:sz w:val="24"/>
                <w:szCs w:val="24"/>
                <w:lang w:eastAsia="ru-RU"/>
              </w:rPr>
              <w:t>-</w:t>
            </w:r>
            <w:r w:rsidRPr="006879EF">
              <w:rPr>
                <w:rFonts w:ascii="Times New Roman" w:eastAsia="Times New Roman" w:hAnsi="Times New Roman" w:cs="Times New Roman"/>
                <w:sz w:val="24"/>
                <w:szCs w:val="24"/>
                <w:bdr w:val="none" w:sz="0" w:space="0" w:color="auto" w:frame="1"/>
                <w:lang w:eastAsia="ru-RU"/>
              </w:rPr>
              <w:t xml:space="preserve"> ситуативные разговоры о музыке;</w:t>
            </w:r>
          </w:p>
          <w:p w14:paraId="7F136D8C" w14:textId="77777777" w:rsidR="006879EF" w:rsidRPr="006879EF" w:rsidRDefault="006879EF" w:rsidP="006879EF">
            <w:pPr>
              <w:pStyle w:val="ae"/>
              <w:spacing w:after="0"/>
            </w:pPr>
            <w:r w:rsidRPr="006879EF">
              <w:rPr>
                <w:bdr w:val="none" w:sz="0" w:space="0" w:color="auto" w:frame="1"/>
              </w:rPr>
              <w:t xml:space="preserve">- музыкальные </w:t>
            </w:r>
            <w:r w:rsidRPr="006879EF">
              <w:t>игровые ситуации, игры с правилами (дидактические), творческие, сюжетно-ролевые, театрализованные и др.;</w:t>
            </w:r>
          </w:p>
          <w:p w14:paraId="275E8D9F"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eastAsia="Times New Roman" w:hAnsi="Times New Roman" w:cs="Times New Roman"/>
                <w:sz w:val="24"/>
                <w:szCs w:val="24"/>
                <w:lang w:eastAsia="ru-RU"/>
              </w:rPr>
              <w:t xml:space="preserve">- </w:t>
            </w:r>
            <w:r w:rsidRPr="006879EF">
              <w:rPr>
                <w:rFonts w:ascii="Times New Roman" w:hAnsi="Times New Roman" w:cs="Times New Roman"/>
                <w:sz w:val="24"/>
                <w:szCs w:val="24"/>
              </w:rPr>
              <w:t>рассматривание музыкальных дидактических картинок, иллюстраций;</w:t>
            </w:r>
          </w:p>
          <w:p w14:paraId="716BC6AE"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hAnsi="Times New Roman" w:cs="Times New Roman"/>
                <w:sz w:val="24"/>
                <w:szCs w:val="24"/>
              </w:rPr>
              <w:lastRenderedPageBreak/>
              <w:t>- слушание музыкальных произведений;</w:t>
            </w:r>
          </w:p>
          <w:p w14:paraId="4EB1EAB6"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hAnsi="Times New Roman" w:cs="Times New Roman"/>
                <w:sz w:val="24"/>
                <w:szCs w:val="24"/>
              </w:rPr>
              <w:t>- ф</w:t>
            </w:r>
            <w:r w:rsidRPr="006879EF">
              <w:rPr>
                <w:rFonts w:ascii="Times New Roman" w:eastAsia="Times New Roman" w:hAnsi="Times New Roman" w:cs="Times New Roman"/>
                <w:spacing w:val="-2"/>
                <w:sz w:val="24"/>
                <w:szCs w:val="24"/>
                <w:bdr w:val="none" w:sz="0" w:space="0" w:color="auto" w:frame="1"/>
                <w:lang w:eastAsia="ru-RU"/>
              </w:rPr>
              <w:t>изкультурные и музыкальные тематические досуги, игры, развлечения</w:t>
            </w:r>
            <w:r w:rsidRPr="006879EF">
              <w:rPr>
                <w:rFonts w:ascii="Times New Roman" w:hAnsi="Times New Roman" w:cs="Times New Roman"/>
                <w:sz w:val="24"/>
                <w:szCs w:val="24"/>
              </w:rPr>
              <w:t>, импровизации;</w:t>
            </w:r>
          </w:p>
          <w:p w14:paraId="3FE30AD5" w14:textId="1A86185E" w:rsidR="006879EF" w:rsidRPr="006879EF" w:rsidRDefault="006879EF" w:rsidP="006879EF">
            <w:pPr>
              <w:spacing w:after="0" w:line="240" w:lineRule="auto"/>
              <w:jc w:val="both"/>
              <w:rPr>
                <w:rFonts w:ascii="Times New Roman" w:eastAsia="Times New Roman" w:hAnsi="Times New Roman" w:cs="Times New Roman"/>
                <w:sz w:val="24"/>
                <w:szCs w:val="24"/>
                <w:lang w:eastAsia="ru-RU"/>
              </w:rPr>
            </w:pPr>
            <w:r w:rsidRPr="006879EF">
              <w:rPr>
                <w:rFonts w:ascii="Times New Roman" w:hAnsi="Times New Roman" w:cs="Times New Roman"/>
                <w:sz w:val="24"/>
                <w:szCs w:val="24"/>
              </w:rPr>
              <w:t>- упражнения по освоению и формированию певческих навыков, музыкально-ритмических движений и игре на музыкальных инструментах.</w:t>
            </w:r>
          </w:p>
        </w:tc>
      </w:tr>
      <w:tr w:rsidR="006879EF" w:rsidRPr="006879EF" w14:paraId="02DDDCE0" w14:textId="77777777" w:rsidTr="00CD2325">
        <w:tc>
          <w:tcPr>
            <w:tcW w:w="4106" w:type="dxa"/>
          </w:tcPr>
          <w:p w14:paraId="146F3546" w14:textId="22F1897D" w:rsidR="006879EF" w:rsidRPr="006879EF" w:rsidRDefault="006879EF" w:rsidP="006879EF">
            <w:pPr>
              <w:spacing w:after="0" w:line="240" w:lineRule="auto"/>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lastRenderedPageBreak/>
              <w:t>Подготовка к ужину, ужин</w:t>
            </w:r>
          </w:p>
          <w:p w14:paraId="781A336E" w14:textId="77777777" w:rsidR="006879EF" w:rsidRPr="006879EF" w:rsidRDefault="006879EF" w:rsidP="006879EF">
            <w:pPr>
              <w:spacing w:after="0" w:line="240" w:lineRule="auto"/>
              <w:jc w:val="both"/>
              <w:rPr>
                <w:rFonts w:ascii="Times New Roman" w:eastAsia="Times New Roman" w:hAnsi="Times New Roman" w:cs="Times New Roman"/>
                <w:b/>
                <w:kern w:val="2"/>
                <w:sz w:val="24"/>
                <w:szCs w:val="24"/>
                <w:lang w:eastAsia="ru-RU"/>
                <w14:ligatures w14:val="standardContextual"/>
              </w:rPr>
            </w:pPr>
          </w:p>
        </w:tc>
        <w:tc>
          <w:tcPr>
            <w:tcW w:w="5239" w:type="dxa"/>
          </w:tcPr>
          <w:p w14:paraId="095B853E"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hAnsi="Times New Roman" w:cs="Times New Roman"/>
                <w:sz w:val="24"/>
                <w:szCs w:val="24"/>
              </w:rPr>
              <w:t>- образовательные ситуации по музыкальному развитию;</w:t>
            </w:r>
          </w:p>
          <w:p w14:paraId="2033EB7D" w14:textId="1CD64DAD" w:rsidR="006879EF" w:rsidRPr="006879EF" w:rsidRDefault="006879EF" w:rsidP="00CD2325">
            <w:pPr>
              <w:spacing w:after="0" w:line="240" w:lineRule="auto"/>
              <w:jc w:val="both"/>
              <w:rPr>
                <w:rFonts w:ascii="Times New Roman" w:hAnsi="Times New Roman" w:cs="Times New Roman"/>
                <w:kern w:val="2"/>
                <w:sz w:val="24"/>
                <w:szCs w:val="24"/>
                <w14:ligatures w14:val="standardContextual"/>
              </w:rPr>
            </w:pPr>
            <w:r w:rsidRPr="006879EF">
              <w:rPr>
                <w:rFonts w:ascii="Times New Roman" w:hAnsi="Times New Roman" w:cs="Times New Roman"/>
                <w:sz w:val="24"/>
                <w:szCs w:val="24"/>
              </w:rPr>
              <w:t>- индивидуальная работа по плану музыкального руководителя.</w:t>
            </w:r>
          </w:p>
        </w:tc>
      </w:tr>
      <w:tr w:rsidR="006879EF" w:rsidRPr="006879EF" w14:paraId="4D618C07" w14:textId="77777777" w:rsidTr="00CD2325">
        <w:tc>
          <w:tcPr>
            <w:tcW w:w="4106" w:type="dxa"/>
          </w:tcPr>
          <w:p w14:paraId="3245D32B" w14:textId="27344F63" w:rsidR="006879EF" w:rsidRPr="006879EF" w:rsidRDefault="006879EF" w:rsidP="006879EF">
            <w:pPr>
              <w:spacing w:after="0" w:line="240" w:lineRule="auto"/>
              <w:jc w:val="both"/>
              <w:rPr>
                <w:rFonts w:ascii="Times New Roman" w:eastAsia="Times New Roman" w:hAnsi="Times New Roman" w:cs="Times New Roman"/>
                <w:b/>
                <w:sz w:val="24"/>
                <w:szCs w:val="24"/>
                <w:lang w:eastAsia="ru-RU"/>
              </w:rPr>
            </w:pPr>
            <w:r w:rsidRPr="006879EF">
              <w:rPr>
                <w:rFonts w:ascii="Times New Roman" w:eastAsia="Times New Roman" w:hAnsi="Times New Roman" w:cs="Times New Roman"/>
                <w:b/>
                <w:sz w:val="24"/>
                <w:szCs w:val="24"/>
                <w:lang w:eastAsia="ru-RU"/>
              </w:rPr>
              <w:t>Игры, прогулка, уход детей домой</w:t>
            </w:r>
          </w:p>
          <w:p w14:paraId="226DE08E" w14:textId="77777777" w:rsidR="006879EF" w:rsidRPr="006879EF" w:rsidRDefault="006879EF" w:rsidP="006879EF">
            <w:pPr>
              <w:spacing w:after="0" w:line="240" w:lineRule="auto"/>
              <w:jc w:val="both"/>
              <w:rPr>
                <w:rFonts w:ascii="Times New Roman" w:eastAsia="Times New Roman" w:hAnsi="Times New Roman" w:cs="Times New Roman"/>
                <w:b/>
                <w:kern w:val="2"/>
                <w:sz w:val="24"/>
                <w:szCs w:val="24"/>
                <w:lang w:eastAsia="ru-RU"/>
                <w14:ligatures w14:val="standardContextual"/>
              </w:rPr>
            </w:pPr>
          </w:p>
        </w:tc>
        <w:tc>
          <w:tcPr>
            <w:tcW w:w="5239" w:type="dxa"/>
          </w:tcPr>
          <w:p w14:paraId="3BC2DE4E" w14:textId="77777777" w:rsidR="006879EF" w:rsidRPr="006879EF" w:rsidRDefault="006879EF" w:rsidP="006879EF">
            <w:pPr>
              <w:pStyle w:val="ae"/>
              <w:spacing w:after="0"/>
            </w:pPr>
            <w:r w:rsidRPr="006879EF">
              <w:rPr>
                <w:bdr w:val="none" w:sz="0" w:space="0" w:color="auto" w:frame="1"/>
              </w:rPr>
              <w:t xml:space="preserve">- </w:t>
            </w:r>
            <w:r w:rsidRPr="006879EF">
              <w:t>игры с правилами (дидактические), творческие, сюжетно-ролевые, театрализованные и др.;</w:t>
            </w:r>
          </w:p>
          <w:p w14:paraId="3DD72D54" w14:textId="77777777" w:rsidR="006879EF" w:rsidRPr="006879EF" w:rsidRDefault="006879EF" w:rsidP="006879EF">
            <w:pPr>
              <w:pStyle w:val="ae"/>
              <w:spacing w:after="0"/>
            </w:pPr>
            <w:r w:rsidRPr="006879EF">
              <w:rPr>
                <w:b/>
              </w:rPr>
              <w:t xml:space="preserve">- </w:t>
            </w:r>
            <w:r w:rsidRPr="006879EF">
              <w:t>музыкальные игровые обучающие ситуации;</w:t>
            </w:r>
          </w:p>
          <w:p w14:paraId="02F2C4F0" w14:textId="77777777" w:rsidR="006879EF" w:rsidRPr="006879EF" w:rsidRDefault="006879EF" w:rsidP="006879EF">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6879EF">
              <w:rPr>
                <w:rFonts w:ascii="Times New Roman" w:eastAsia="Times New Roman" w:hAnsi="Times New Roman" w:cs="Times New Roman"/>
                <w:sz w:val="24"/>
                <w:szCs w:val="24"/>
                <w:bdr w:val="none" w:sz="0" w:space="0" w:color="auto" w:frame="1"/>
                <w:lang w:eastAsia="ru-RU"/>
              </w:rPr>
              <w:t>- ситуативные разговоры о музыке;</w:t>
            </w:r>
          </w:p>
          <w:p w14:paraId="3679E15D" w14:textId="77777777" w:rsidR="006879EF" w:rsidRPr="006879EF" w:rsidRDefault="006879EF" w:rsidP="006879EF">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6879EF">
              <w:rPr>
                <w:rFonts w:ascii="Times New Roman" w:eastAsia="Times New Roman" w:hAnsi="Times New Roman" w:cs="Times New Roman"/>
                <w:sz w:val="24"/>
                <w:szCs w:val="24"/>
                <w:bdr w:val="none" w:sz="0" w:space="0" w:color="auto" w:frame="1"/>
                <w:lang w:eastAsia="ru-RU"/>
              </w:rPr>
              <w:t>- проблемные музыкальные ситуации;</w:t>
            </w:r>
          </w:p>
          <w:p w14:paraId="7CC76CC6"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eastAsia="Times New Roman" w:hAnsi="Times New Roman" w:cs="Times New Roman"/>
                <w:sz w:val="24"/>
                <w:szCs w:val="24"/>
                <w:bdr w:val="none" w:sz="0" w:space="0" w:color="auto" w:frame="1"/>
                <w:lang w:eastAsia="ru-RU"/>
              </w:rPr>
              <w:t xml:space="preserve">- </w:t>
            </w:r>
            <w:r w:rsidRPr="006879EF">
              <w:rPr>
                <w:rFonts w:ascii="Times New Roman" w:hAnsi="Times New Roman" w:cs="Times New Roman"/>
                <w:sz w:val="24"/>
                <w:szCs w:val="24"/>
              </w:rPr>
              <w:t>рассматривание музыкальных дидактических картинок, иллюстраций;</w:t>
            </w:r>
          </w:p>
          <w:p w14:paraId="09A4DD6C"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hAnsi="Times New Roman" w:cs="Times New Roman"/>
                <w:sz w:val="24"/>
                <w:szCs w:val="24"/>
              </w:rPr>
              <w:t>- разучивание потешек, стихов, песен;</w:t>
            </w:r>
          </w:p>
          <w:p w14:paraId="14CF2485" w14:textId="77777777" w:rsidR="006879EF" w:rsidRPr="006879EF" w:rsidRDefault="006879EF" w:rsidP="006879EF">
            <w:pPr>
              <w:spacing w:after="0" w:line="240" w:lineRule="auto"/>
              <w:jc w:val="both"/>
              <w:rPr>
                <w:rFonts w:ascii="Times New Roman" w:hAnsi="Times New Roman" w:cs="Times New Roman"/>
                <w:sz w:val="24"/>
                <w:szCs w:val="24"/>
              </w:rPr>
            </w:pPr>
            <w:r w:rsidRPr="006879EF">
              <w:rPr>
                <w:rFonts w:ascii="Times New Roman" w:hAnsi="Times New Roman" w:cs="Times New Roman"/>
                <w:sz w:val="24"/>
                <w:szCs w:val="24"/>
              </w:rPr>
              <w:t>- подвижные музыкальные игры и упражнения;</w:t>
            </w:r>
          </w:p>
          <w:p w14:paraId="6C4C7CED" w14:textId="69B8C334" w:rsidR="006879EF" w:rsidRPr="006879EF" w:rsidRDefault="006879EF" w:rsidP="006879EF">
            <w:pPr>
              <w:spacing w:after="0" w:line="240" w:lineRule="auto"/>
              <w:jc w:val="both"/>
              <w:rPr>
                <w:rFonts w:ascii="Times New Roman" w:eastAsia="Times New Roman" w:hAnsi="Times New Roman" w:cs="Times New Roman"/>
                <w:sz w:val="24"/>
                <w:szCs w:val="24"/>
                <w:bdr w:val="none" w:sz="0" w:space="0" w:color="auto" w:frame="1"/>
                <w:lang w:eastAsia="ru-RU"/>
              </w:rPr>
            </w:pPr>
            <w:r w:rsidRPr="006879EF">
              <w:rPr>
                <w:rFonts w:ascii="Times New Roman" w:hAnsi="Times New Roman" w:cs="Times New Roman"/>
                <w:sz w:val="24"/>
                <w:szCs w:val="24"/>
              </w:rPr>
              <w:t>- самостоятельная музыкальная деятельность дошкольников.</w:t>
            </w:r>
          </w:p>
        </w:tc>
      </w:tr>
    </w:tbl>
    <w:p w14:paraId="54B15865" w14:textId="0BE12873" w:rsidR="006879EF" w:rsidRDefault="006879EF" w:rsidP="006879EF">
      <w:pPr>
        <w:tabs>
          <w:tab w:val="left" w:pos="3268"/>
        </w:tabs>
        <w:rPr>
          <w:lang w:eastAsia="ru-RU"/>
        </w:rPr>
      </w:pPr>
    </w:p>
    <w:p w14:paraId="7AB97342" w14:textId="77777777" w:rsidR="006879EF" w:rsidRPr="00443681" w:rsidRDefault="006879EF" w:rsidP="006879EF">
      <w:pPr>
        <w:pStyle w:val="22"/>
        <w:shd w:val="clear" w:color="auto" w:fill="auto"/>
        <w:tabs>
          <w:tab w:val="left" w:pos="1498"/>
        </w:tabs>
        <w:spacing w:before="0" w:after="0" w:line="240" w:lineRule="auto"/>
        <w:rPr>
          <w:b/>
          <w:bCs/>
          <w:sz w:val="24"/>
          <w:szCs w:val="24"/>
        </w:rPr>
      </w:pPr>
      <w:r w:rsidRPr="00443681">
        <w:rPr>
          <w:b/>
          <w:bCs/>
          <w:sz w:val="24"/>
          <w:szCs w:val="24"/>
        </w:rPr>
        <w:t>Культурные практики</w:t>
      </w:r>
    </w:p>
    <w:p w14:paraId="679719DF" w14:textId="77777777" w:rsidR="006879EF" w:rsidRPr="00443681" w:rsidRDefault="006879EF" w:rsidP="006879EF">
      <w:pPr>
        <w:pStyle w:val="22"/>
        <w:shd w:val="clear" w:color="auto" w:fill="auto"/>
        <w:tabs>
          <w:tab w:val="left" w:pos="1494"/>
        </w:tabs>
        <w:spacing w:before="0" w:after="0" w:line="240" w:lineRule="auto"/>
        <w:ind w:firstLine="680"/>
        <w:jc w:val="both"/>
        <w:rPr>
          <w:sz w:val="24"/>
          <w:szCs w:val="24"/>
        </w:rPr>
      </w:pPr>
      <w:r w:rsidRPr="00443681">
        <w:rPr>
          <w:sz w:val="24"/>
          <w:szCs w:val="24"/>
        </w:rPr>
        <w:t xml:space="preserve">Во вторую половину дня музыкальный руководитель может организовать </w:t>
      </w:r>
      <w:r w:rsidRPr="00CD2325">
        <w:rPr>
          <w:sz w:val="24"/>
          <w:szCs w:val="24"/>
        </w:rPr>
        <w:t>культурные практики.</w:t>
      </w:r>
      <w:r w:rsidRPr="00443681">
        <w:rPr>
          <w:sz w:val="24"/>
          <w:szCs w:val="24"/>
        </w:rPr>
        <w:t xml:space="preserve"> Они расширяют социальные и практические компоненты содержания музыкального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детской деятельности, обеспечивают их продуктивность.</w:t>
      </w:r>
    </w:p>
    <w:p w14:paraId="2AC86E75" w14:textId="77777777" w:rsidR="006879EF" w:rsidRPr="00443681" w:rsidRDefault="006879EF" w:rsidP="006879EF">
      <w:pPr>
        <w:pStyle w:val="22"/>
        <w:shd w:val="clear" w:color="auto" w:fill="auto"/>
        <w:tabs>
          <w:tab w:val="left" w:pos="1503"/>
        </w:tabs>
        <w:spacing w:before="0" w:after="0" w:line="240" w:lineRule="auto"/>
        <w:ind w:firstLine="680"/>
        <w:jc w:val="both"/>
        <w:rPr>
          <w:sz w:val="24"/>
          <w:szCs w:val="24"/>
        </w:rPr>
      </w:pPr>
      <w:r w:rsidRPr="00443681">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творческая инициатива, инициатива целеполагания, познавательная инициатива, коммуникативная инициатива, игровая инициатива.</w:t>
      </w:r>
    </w:p>
    <w:p w14:paraId="66424E4D" w14:textId="77777777" w:rsidR="006879EF" w:rsidRPr="00443681" w:rsidRDefault="006879EF" w:rsidP="006879EF">
      <w:pPr>
        <w:pStyle w:val="22"/>
        <w:shd w:val="clear" w:color="auto" w:fill="auto"/>
        <w:tabs>
          <w:tab w:val="left" w:pos="1498"/>
        </w:tabs>
        <w:spacing w:before="0" w:after="0" w:line="240" w:lineRule="auto"/>
        <w:ind w:firstLine="680"/>
        <w:jc w:val="both"/>
        <w:rPr>
          <w:sz w:val="24"/>
          <w:szCs w:val="24"/>
        </w:rPr>
      </w:pPr>
      <w:r w:rsidRPr="00443681">
        <w:rPr>
          <w:sz w:val="24"/>
          <w:szCs w:val="24"/>
        </w:rPr>
        <w:t>Тематику культурных практик музыкальному руководителю помогают определить детские вопросы, проявленный интерес к явлениям окружающей действительности или предметам, значимые события, неожиданные явления, услышанные музыкальные произведения, художественная литература и другое.</w:t>
      </w:r>
    </w:p>
    <w:p w14:paraId="18C2CAF9" w14:textId="77777777" w:rsidR="006879EF" w:rsidRPr="00443681" w:rsidRDefault="006879EF" w:rsidP="006879EF">
      <w:pPr>
        <w:pStyle w:val="22"/>
        <w:shd w:val="clear" w:color="auto" w:fill="auto"/>
        <w:tabs>
          <w:tab w:val="left" w:pos="1498"/>
        </w:tabs>
        <w:spacing w:before="0" w:after="0" w:line="240" w:lineRule="auto"/>
        <w:ind w:firstLine="680"/>
        <w:jc w:val="both"/>
        <w:rPr>
          <w:sz w:val="24"/>
          <w:szCs w:val="24"/>
        </w:rPr>
      </w:pPr>
      <w:r w:rsidRPr="00443681">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03F1749F" w14:textId="77777777" w:rsidR="006879EF" w:rsidRPr="00443681" w:rsidRDefault="006879EF" w:rsidP="006879EF">
      <w:pPr>
        <w:pStyle w:val="22"/>
        <w:shd w:val="clear" w:color="auto" w:fill="auto"/>
        <w:tabs>
          <w:tab w:val="left" w:pos="1498"/>
        </w:tabs>
        <w:spacing w:before="0" w:after="0" w:line="240" w:lineRule="auto"/>
        <w:ind w:firstLine="680"/>
        <w:jc w:val="both"/>
        <w:rPr>
          <w:sz w:val="24"/>
          <w:szCs w:val="24"/>
        </w:rPr>
      </w:pPr>
    </w:p>
    <w:p w14:paraId="6113BA26" w14:textId="77777777" w:rsidR="006879EF" w:rsidRDefault="006879EF" w:rsidP="006879EF">
      <w:pPr>
        <w:spacing w:after="0" w:line="240" w:lineRule="auto"/>
        <w:jc w:val="center"/>
        <w:rPr>
          <w:rFonts w:ascii="Times New Roman" w:hAnsi="Times New Roman"/>
          <w:b/>
          <w:iCs/>
          <w:sz w:val="24"/>
          <w:szCs w:val="24"/>
        </w:rPr>
      </w:pPr>
      <w:r w:rsidRPr="00443681">
        <w:rPr>
          <w:rFonts w:ascii="Times New Roman" w:hAnsi="Times New Roman"/>
          <w:b/>
          <w:iCs/>
          <w:sz w:val="24"/>
          <w:szCs w:val="24"/>
        </w:rPr>
        <w:t>Основные формы организации культурных практик по музыкальному образованию</w:t>
      </w:r>
    </w:p>
    <w:tbl>
      <w:tblPr>
        <w:tblStyle w:val="a7"/>
        <w:tblW w:w="0" w:type="auto"/>
        <w:tblLook w:val="04A0" w:firstRow="1" w:lastRow="0" w:firstColumn="1" w:lastColumn="0" w:noHBand="0" w:noVBand="1"/>
      </w:tblPr>
      <w:tblGrid>
        <w:gridCol w:w="633"/>
        <w:gridCol w:w="2906"/>
        <w:gridCol w:w="5806"/>
      </w:tblGrid>
      <w:tr w:rsidR="006879EF" w:rsidRPr="00443681" w14:paraId="0CBE3758" w14:textId="77777777" w:rsidTr="00CD2325">
        <w:tc>
          <w:tcPr>
            <w:tcW w:w="633" w:type="dxa"/>
          </w:tcPr>
          <w:p w14:paraId="467CA942" w14:textId="52D26F7E" w:rsidR="006879EF" w:rsidRPr="00443681" w:rsidRDefault="006879EF" w:rsidP="00045944">
            <w:pPr>
              <w:jc w:val="center"/>
              <w:rPr>
                <w:rFonts w:ascii="Times New Roman" w:hAnsi="Times New Roman"/>
                <w:b/>
                <w:bCs/>
                <w:sz w:val="24"/>
                <w:szCs w:val="24"/>
              </w:rPr>
            </w:pPr>
            <w:r w:rsidRPr="00443681">
              <w:rPr>
                <w:rFonts w:ascii="Times New Roman" w:hAnsi="Times New Roman"/>
                <w:b/>
                <w:bCs/>
                <w:sz w:val="24"/>
                <w:szCs w:val="24"/>
              </w:rPr>
              <w:t>№</w:t>
            </w:r>
          </w:p>
        </w:tc>
        <w:tc>
          <w:tcPr>
            <w:tcW w:w="2906" w:type="dxa"/>
          </w:tcPr>
          <w:p w14:paraId="37761EFF" w14:textId="77777777" w:rsidR="006879EF" w:rsidRPr="00443681" w:rsidRDefault="006879EF" w:rsidP="00045944">
            <w:pPr>
              <w:jc w:val="center"/>
              <w:rPr>
                <w:rFonts w:ascii="Times New Roman" w:hAnsi="Times New Roman"/>
                <w:b/>
                <w:bCs/>
                <w:sz w:val="24"/>
                <w:szCs w:val="24"/>
              </w:rPr>
            </w:pPr>
            <w:r w:rsidRPr="00443681">
              <w:rPr>
                <w:rFonts w:ascii="Times New Roman" w:hAnsi="Times New Roman"/>
                <w:b/>
                <w:bCs/>
                <w:sz w:val="24"/>
                <w:szCs w:val="24"/>
              </w:rPr>
              <w:t>Вид деятельности</w:t>
            </w:r>
          </w:p>
        </w:tc>
        <w:tc>
          <w:tcPr>
            <w:tcW w:w="5806" w:type="dxa"/>
          </w:tcPr>
          <w:p w14:paraId="498FE431" w14:textId="77777777" w:rsidR="006879EF" w:rsidRDefault="006879EF" w:rsidP="00045944">
            <w:pPr>
              <w:jc w:val="center"/>
              <w:rPr>
                <w:rFonts w:ascii="Times New Roman" w:hAnsi="Times New Roman"/>
                <w:b/>
                <w:bCs/>
                <w:sz w:val="24"/>
                <w:szCs w:val="24"/>
              </w:rPr>
            </w:pPr>
            <w:r w:rsidRPr="00443681">
              <w:rPr>
                <w:rFonts w:ascii="Times New Roman" w:hAnsi="Times New Roman"/>
                <w:b/>
                <w:bCs/>
                <w:sz w:val="24"/>
                <w:szCs w:val="24"/>
              </w:rPr>
              <w:t>Культурные практики</w:t>
            </w:r>
          </w:p>
          <w:p w14:paraId="3032178D" w14:textId="77777777" w:rsidR="006879EF" w:rsidRPr="00443681" w:rsidRDefault="006879EF" w:rsidP="00045944">
            <w:pPr>
              <w:jc w:val="center"/>
              <w:rPr>
                <w:rFonts w:ascii="Times New Roman" w:hAnsi="Times New Roman"/>
                <w:b/>
                <w:bCs/>
                <w:sz w:val="24"/>
                <w:szCs w:val="24"/>
              </w:rPr>
            </w:pPr>
          </w:p>
        </w:tc>
      </w:tr>
      <w:tr w:rsidR="006879EF" w:rsidRPr="00875683" w14:paraId="45E71FB9" w14:textId="77777777" w:rsidTr="00CD2325">
        <w:tc>
          <w:tcPr>
            <w:tcW w:w="633" w:type="dxa"/>
          </w:tcPr>
          <w:p w14:paraId="785DEA81" w14:textId="77777777" w:rsidR="006879EF" w:rsidRPr="005674FB" w:rsidRDefault="006879EF" w:rsidP="00045944">
            <w:pPr>
              <w:jc w:val="center"/>
              <w:rPr>
                <w:rFonts w:ascii="Times New Roman" w:hAnsi="Times New Roman" w:cs="Times New Roman"/>
                <w:sz w:val="24"/>
                <w:szCs w:val="24"/>
              </w:rPr>
            </w:pPr>
            <w:r w:rsidRPr="005674FB">
              <w:rPr>
                <w:rFonts w:ascii="Times New Roman" w:hAnsi="Times New Roman" w:cs="Times New Roman"/>
                <w:sz w:val="24"/>
                <w:szCs w:val="24"/>
              </w:rPr>
              <w:t>1.</w:t>
            </w:r>
          </w:p>
        </w:tc>
        <w:tc>
          <w:tcPr>
            <w:tcW w:w="2906" w:type="dxa"/>
          </w:tcPr>
          <w:p w14:paraId="45FA5844" w14:textId="77777777" w:rsidR="006879EF" w:rsidRPr="005674FB" w:rsidRDefault="006879EF" w:rsidP="00045944">
            <w:pPr>
              <w:jc w:val="both"/>
              <w:rPr>
                <w:rFonts w:ascii="Times New Roman" w:hAnsi="Times New Roman"/>
                <w:b/>
                <w:sz w:val="24"/>
                <w:szCs w:val="24"/>
              </w:rPr>
            </w:pPr>
            <w:r w:rsidRPr="005674FB">
              <w:rPr>
                <w:rFonts w:ascii="Times New Roman" w:hAnsi="Times New Roman"/>
                <w:b/>
                <w:sz w:val="24"/>
                <w:szCs w:val="24"/>
              </w:rPr>
              <w:t xml:space="preserve">Игровая деятельность </w:t>
            </w:r>
          </w:p>
          <w:p w14:paraId="3018F6DB" w14:textId="77777777" w:rsidR="006879EF" w:rsidRPr="005674FB" w:rsidRDefault="006879EF" w:rsidP="00045944">
            <w:pPr>
              <w:jc w:val="both"/>
              <w:rPr>
                <w:rFonts w:ascii="Times New Roman" w:hAnsi="Times New Roman" w:cs="Times New Roman"/>
                <w:b/>
                <w:bCs/>
                <w:sz w:val="24"/>
                <w:szCs w:val="24"/>
              </w:rPr>
            </w:pPr>
          </w:p>
        </w:tc>
        <w:tc>
          <w:tcPr>
            <w:tcW w:w="5806" w:type="dxa"/>
          </w:tcPr>
          <w:p w14:paraId="48C2F458" w14:textId="77777777" w:rsidR="006879EF" w:rsidRPr="005674FB" w:rsidRDefault="006879EF" w:rsidP="00045944">
            <w:pPr>
              <w:jc w:val="both"/>
              <w:rPr>
                <w:rFonts w:ascii="Times New Roman" w:hAnsi="Times New Roman"/>
                <w:sz w:val="24"/>
                <w:szCs w:val="24"/>
              </w:rPr>
            </w:pPr>
            <w:r w:rsidRPr="005674FB">
              <w:rPr>
                <w:rFonts w:ascii="Times New Roman" w:hAnsi="Times New Roman"/>
                <w:sz w:val="24"/>
                <w:szCs w:val="24"/>
              </w:rPr>
              <w:t>- музыкальные игры с правилами, сюжетные игры;</w:t>
            </w:r>
          </w:p>
          <w:p w14:paraId="7A24A410"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hAnsi="Times New Roman"/>
                <w:sz w:val="24"/>
                <w:szCs w:val="24"/>
              </w:rPr>
              <w:t xml:space="preserve">- </w:t>
            </w:r>
            <w:r w:rsidRPr="005674FB">
              <w:rPr>
                <w:rFonts w:ascii="Times New Roman" w:eastAsia="Times New Roman" w:hAnsi="Times New Roman"/>
                <w:sz w:val="24"/>
                <w:szCs w:val="24"/>
                <w:lang w:eastAsia="ru-RU"/>
              </w:rPr>
              <w:t>совместная игра музыкального руководителя и детей;</w:t>
            </w:r>
          </w:p>
          <w:p w14:paraId="6AB700AE"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eastAsia="Times New Roman" w:hAnsi="Times New Roman"/>
                <w:sz w:val="24"/>
                <w:szCs w:val="24"/>
                <w:lang w:eastAsia="ru-RU"/>
              </w:rPr>
              <w:t>- музыкальные сенсорные и развивающие игры;</w:t>
            </w:r>
          </w:p>
          <w:p w14:paraId="09A2119E" w14:textId="77777777" w:rsidR="006879EF" w:rsidRPr="005674FB" w:rsidRDefault="006879EF" w:rsidP="00045944">
            <w:pPr>
              <w:pStyle w:val="ac"/>
              <w:autoSpaceDE w:val="0"/>
              <w:autoSpaceDN w:val="0"/>
              <w:adjustRightInd w:val="0"/>
              <w:ind w:left="0"/>
              <w:jc w:val="both"/>
              <w:rPr>
                <w:szCs w:val="24"/>
              </w:rPr>
            </w:pPr>
            <w:r w:rsidRPr="005674FB">
              <w:rPr>
                <w:szCs w:val="24"/>
              </w:rPr>
              <w:t>- игровые музыкальные ситуации.</w:t>
            </w:r>
          </w:p>
          <w:p w14:paraId="298A9E49" w14:textId="77777777" w:rsidR="006879EF" w:rsidRPr="005674FB" w:rsidRDefault="006879EF" w:rsidP="00045944">
            <w:pPr>
              <w:widowControl w:val="0"/>
              <w:autoSpaceDE w:val="0"/>
              <w:autoSpaceDN w:val="0"/>
              <w:adjustRightInd w:val="0"/>
              <w:jc w:val="both"/>
              <w:rPr>
                <w:rFonts w:ascii="Times New Roman" w:hAnsi="Times New Roman" w:cs="Times New Roman"/>
                <w:b/>
                <w:bCs/>
                <w:sz w:val="24"/>
                <w:szCs w:val="24"/>
              </w:rPr>
            </w:pPr>
          </w:p>
        </w:tc>
      </w:tr>
      <w:tr w:rsidR="006879EF" w:rsidRPr="00875683" w14:paraId="0A7EDEF2" w14:textId="77777777" w:rsidTr="00CD2325">
        <w:tc>
          <w:tcPr>
            <w:tcW w:w="633" w:type="dxa"/>
          </w:tcPr>
          <w:p w14:paraId="4EB8E7CE" w14:textId="77777777" w:rsidR="006879EF" w:rsidRPr="005674FB" w:rsidRDefault="006879EF" w:rsidP="00045944">
            <w:pPr>
              <w:jc w:val="center"/>
              <w:rPr>
                <w:rFonts w:ascii="Times New Roman" w:hAnsi="Times New Roman" w:cs="Times New Roman"/>
                <w:sz w:val="24"/>
                <w:szCs w:val="24"/>
              </w:rPr>
            </w:pPr>
            <w:r w:rsidRPr="005674FB">
              <w:rPr>
                <w:rFonts w:ascii="Times New Roman" w:hAnsi="Times New Roman" w:cs="Times New Roman"/>
                <w:sz w:val="24"/>
                <w:szCs w:val="24"/>
              </w:rPr>
              <w:lastRenderedPageBreak/>
              <w:t>2.</w:t>
            </w:r>
          </w:p>
        </w:tc>
        <w:tc>
          <w:tcPr>
            <w:tcW w:w="2906" w:type="dxa"/>
          </w:tcPr>
          <w:p w14:paraId="26A19D62" w14:textId="77777777" w:rsidR="006879EF" w:rsidRPr="005674FB" w:rsidRDefault="006879EF" w:rsidP="00045944">
            <w:pPr>
              <w:jc w:val="both"/>
              <w:rPr>
                <w:rFonts w:ascii="Times New Roman" w:hAnsi="Times New Roman"/>
                <w:b/>
                <w:sz w:val="24"/>
                <w:szCs w:val="24"/>
              </w:rPr>
            </w:pPr>
            <w:r w:rsidRPr="005674FB">
              <w:rPr>
                <w:rFonts w:ascii="Times New Roman" w:hAnsi="Times New Roman"/>
                <w:b/>
                <w:sz w:val="24"/>
                <w:szCs w:val="24"/>
              </w:rPr>
              <w:t>Продуктивная деятельность</w:t>
            </w:r>
          </w:p>
          <w:p w14:paraId="211F8063" w14:textId="77777777" w:rsidR="006879EF" w:rsidRPr="005674FB" w:rsidRDefault="006879EF" w:rsidP="00045944">
            <w:pPr>
              <w:jc w:val="both"/>
              <w:rPr>
                <w:rFonts w:ascii="Times New Roman" w:hAnsi="Times New Roman" w:cs="Times New Roman"/>
                <w:b/>
                <w:bCs/>
                <w:sz w:val="24"/>
                <w:szCs w:val="24"/>
              </w:rPr>
            </w:pPr>
          </w:p>
        </w:tc>
        <w:tc>
          <w:tcPr>
            <w:tcW w:w="5806" w:type="dxa"/>
          </w:tcPr>
          <w:p w14:paraId="4DC144F2" w14:textId="55647088" w:rsidR="006879EF" w:rsidRPr="005674FB" w:rsidRDefault="006879EF" w:rsidP="00CD2325">
            <w:pPr>
              <w:jc w:val="both"/>
              <w:textAlignment w:val="baseline"/>
              <w:rPr>
                <w:rFonts w:ascii="Times New Roman" w:hAnsi="Times New Roman" w:cs="Times New Roman"/>
                <w:b/>
                <w:bCs/>
                <w:sz w:val="24"/>
                <w:szCs w:val="24"/>
              </w:rPr>
            </w:pPr>
            <w:r w:rsidRPr="005674FB">
              <w:rPr>
                <w:rFonts w:ascii="Times New Roman" w:hAnsi="Times New Roman"/>
                <w:sz w:val="24"/>
                <w:szCs w:val="24"/>
              </w:rPr>
              <w:t xml:space="preserve">- </w:t>
            </w:r>
            <w:r w:rsidRPr="005674FB">
              <w:rPr>
                <w:rFonts w:ascii="Times New Roman" w:eastAsia="Times New Roman" w:hAnsi="Times New Roman"/>
                <w:sz w:val="24"/>
                <w:szCs w:val="24"/>
                <w:bdr w:val="none" w:sz="0" w:space="0" w:color="auto" w:frame="1"/>
                <w:lang w:eastAsia="ru-RU"/>
              </w:rPr>
              <w:t>мастерская по изготовлению продуктов детского творчества на основе прослушивания и обсуждения музыкальных произведений.</w:t>
            </w:r>
          </w:p>
        </w:tc>
      </w:tr>
      <w:tr w:rsidR="006879EF" w:rsidRPr="00875683" w14:paraId="3D5E9372" w14:textId="77777777" w:rsidTr="00CD2325">
        <w:tc>
          <w:tcPr>
            <w:tcW w:w="633" w:type="dxa"/>
          </w:tcPr>
          <w:p w14:paraId="403B9406" w14:textId="77777777" w:rsidR="006879EF" w:rsidRPr="005674FB" w:rsidRDefault="006879EF" w:rsidP="00045944">
            <w:pPr>
              <w:jc w:val="center"/>
              <w:rPr>
                <w:rFonts w:ascii="Times New Roman" w:hAnsi="Times New Roman" w:cs="Times New Roman"/>
                <w:sz w:val="24"/>
                <w:szCs w:val="24"/>
              </w:rPr>
            </w:pPr>
            <w:r w:rsidRPr="005674FB">
              <w:rPr>
                <w:rFonts w:ascii="Times New Roman" w:hAnsi="Times New Roman" w:cs="Times New Roman"/>
                <w:sz w:val="24"/>
                <w:szCs w:val="24"/>
              </w:rPr>
              <w:t>3.</w:t>
            </w:r>
          </w:p>
        </w:tc>
        <w:tc>
          <w:tcPr>
            <w:tcW w:w="2906" w:type="dxa"/>
          </w:tcPr>
          <w:p w14:paraId="48AA872A" w14:textId="77777777" w:rsidR="006879EF" w:rsidRPr="005674FB" w:rsidRDefault="006879EF" w:rsidP="00045944">
            <w:pPr>
              <w:jc w:val="both"/>
              <w:rPr>
                <w:rFonts w:ascii="Times New Roman" w:hAnsi="Times New Roman"/>
                <w:b/>
                <w:sz w:val="24"/>
                <w:szCs w:val="24"/>
              </w:rPr>
            </w:pPr>
            <w:r w:rsidRPr="005674FB">
              <w:rPr>
                <w:rFonts w:ascii="Times New Roman" w:hAnsi="Times New Roman"/>
                <w:b/>
                <w:sz w:val="24"/>
                <w:szCs w:val="24"/>
              </w:rPr>
              <w:t>Коммуникативная деятельность</w:t>
            </w:r>
          </w:p>
          <w:p w14:paraId="5110400E" w14:textId="77777777" w:rsidR="006879EF" w:rsidRPr="005674FB" w:rsidRDefault="006879EF" w:rsidP="00045944">
            <w:pPr>
              <w:jc w:val="both"/>
              <w:rPr>
                <w:rFonts w:ascii="Times New Roman" w:hAnsi="Times New Roman" w:cs="Times New Roman"/>
                <w:b/>
                <w:bCs/>
                <w:sz w:val="24"/>
                <w:szCs w:val="24"/>
              </w:rPr>
            </w:pPr>
          </w:p>
        </w:tc>
        <w:tc>
          <w:tcPr>
            <w:tcW w:w="5806" w:type="dxa"/>
          </w:tcPr>
          <w:p w14:paraId="77764534" w14:textId="77777777" w:rsidR="006879EF" w:rsidRPr="005674FB" w:rsidRDefault="006879EF" w:rsidP="00045944">
            <w:pPr>
              <w:jc w:val="both"/>
              <w:textAlignment w:val="baseline"/>
              <w:rPr>
                <w:rFonts w:ascii="Times New Roman" w:eastAsia="Times New Roman" w:hAnsi="Times New Roman"/>
                <w:sz w:val="24"/>
                <w:szCs w:val="24"/>
                <w:bdr w:val="none" w:sz="0" w:space="0" w:color="auto" w:frame="1"/>
                <w:lang w:eastAsia="ru-RU"/>
              </w:rPr>
            </w:pPr>
            <w:r w:rsidRPr="005674FB">
              <w:rPr>
                <w:rFonts w:ascii="Times New Roman" w:hAnsi="Times New Roman"/>
                <w:sz w:val="24"/>
                <w:szCs w:val="24"/>
              </w:rPr>
              <w:t xml:space="preserve">- </w:t>
            </w:r>
            <w:r w:rsidRPr="005674FB">
              <w:rPr>
                <w:rFonts w:ascii="Times New Roman" w:eastAsia="Times New Roman" w:hAnsi="Times New Roman"/>
                <w:sz w:val="24"/>
                <w:szCs w:val="24"/>
                <w:bdr w:val="none" w:sz="0" w:space="0" w:color="auto" w:frame="1"/>
                <w:lang w:eastAsia="ru-RU"/>
              </w:rPr>
              <w:t>беседы, ситуативные разговоры о музыке;</w:t>
            </w:r>
          </w:p>
          <w:p w14:paraId="202B6F6E" w14:textId="2DB6B5AD" w:rsidR="006879EF" w:rsidRPr="005674FB" w:rsidRDefault="006879EF" w:rsidP="00CD2325">
            <w:pPr>
              <w:jc w:val="both"/>
              <w:textAlignment w:val="baseline"/>
              <w:rPr>
                <w:rFonts w:ascii="Times New Roman" w:hAnsi="Times New Roman" w:cs="Times New Roman"/>
                <w:b/>
                <w:bCs/>
                <w:sz w:val="24"/>
                <w:szCs w:val="24"/>
              </w:rPr>
            </w:pPr>
            <w:r w:rsidRPr="005674FB">
              <w:rPr>
                <w:rFonts w:ascii="Times New Roman" w:eastAsia="Times New Roman" w:hAnsi="Times New Roman"/>
                <w:sz w:val="24"/>
                <w:szCs w:val="24"/>
                <w:bdr w:val="none" w:sz="0" w:space="0" w:color="auto" w:frame="1"/>
                <w:lang w:eastAsia="ru-RU"/>
              </w:rPr>
              <w:t>-</w:t>
            </w:r>
            <w:r w:rsidRPr="005674FB">
              <w:rPr>
                <w:rFonts w:ascii="Times New Roman" w:eastAsia="Times New Roman" w:hAnsi="Times New Roman"/>
                <w:sz w:val="24"/>
                <w:szCs w:val="24"/>
                <w:lang w:eastAsia="ru-RU"/>
              </w:rPr>
              <w:t xml:space="preserve"> р</w:t>
            </w:r>
            <w:r w:rsidRPr="005674FB">
              <w:rPr>
                <w:rFonts w:ascii="Times New Roman" w:eastAsia="Times New Roman" w:hAnsi="Times New Roman"/>
                <w:sz w:val="24"/>
                <w:szCs w:val="24"/>
                <w:bdr w:val="none" w:sz="0" w:space="0" w:color="auto" w:frame="1"/>
                <w:lang w:eastAsia="ru-RU"/>
              </w:rPr>
              <w:t>ечевые ситуации в музыкальной деятельности.</w:t>
            </w:r>
          </w:p>
        </w:tc>
      </w:tr>
      <w:tr w:rsidR="006879EF" w:rsidRPr="00875683" w14:paraId="60724A74" w14:textId="77777777" w:rsidTr="00CD2325">
        <w:tc>
          <w:tcPr>
            <w:tcW w:w="633" w:type="dxa"/>
          </w:tcPr>
          <w:p w14:paraId="704B5700" w14:textId="77777777" w:rsidR="006879EF" w:rsidRPr="005674FB" w:rsidRDefault="006879EF" w:rsidP="00045944">
            <w:pPr>
              <w:jc w:val="center"/>
              <w:rPr>
                <w:rFonts w:ascii="Times New Roman" w:hAnsi="Times New Roman" w:cs="Times New Roman"/>
                <w:sz w:val="24"/>
                <w:szCs w:val="24"/>
              </w:rPr>
            </w:pPr>
            <w:r w:rsidRPr="005674FB">
              <w:rPr>
                <w:rFonts w:ascii="Times New Roman" w:hAnsi="Times New Roman" w:cs="Times New Roman"/>
                <w:sz w:val="24"/>
                <w:szCs w:val="24"/>
              </w:rPr>
              <w:t>4.</w:t>
            </w:r>
          </w:p>
        </w:tc>
        <w:tc>
          <w:tcPr>
            <w:tcW w:w="2906" w:type="dxa"/>
          </w:tcPr>
          <w:p w14:paraId="15558BFF" w14:textId="77777777" w:rsidR="006879EF" w:rsidRPr="005674FB" w:rsidRDefault="006879EF" w:rsidP="00045944">
            <w:pPr>
              <w:jc w:val="both"/>
              <w:rPr>
                <w:rFonts w:ascii="Times New Roman" w:hAnsi="Times New Roman" w:cs="Times New Roman"/>
                <w:b/>
                <w:bCs/>
                <w:sz w:val="24"/>
                <w:szCs w:val="24"/>
              </w:rPr>
            </w:pPr>
            <w:r w:rsidRPr="005674FB">
              <w:rPr>
                <w:rFonts w:ascii="Times New Roman" w:hAnsi="Times New Roman"/>
                <w:b/>
                <w:sz w:val="24"/>
                <w:szCs w:val="24"/>
              </w:rPr>
              <w:t>Познавательно-исследовательская деятельность</w:t>
            </w:r>
          </w:p>
        </w:tc>
        <w:tc>
          <w:tcPr>
            <w:tcW w:w="5806" w:type="dxa"/>
          </w:tcPr>
          <w:p w14:paraId="0DE865D2" w14:textId="77777777" w:rsidR="006879EF" w:rsidRPr="005674FB" w:rsidRDefault="006879EF" w:rsidP="00045944">
            <w:pPr>
              <w:jc w:val="both"/>
              <w:rPr>
                <w:rFonts w:ascii="Times New Roman" w:hAnsi="Times New Roman"/>
                <w:sz w:val="24"/>
                <w:szCs w:val="24"/>
              </w:rPr>
            </w:pPr>
            <w:r w:rsidRPr="005674FB">
              <w:rPr>
                <w:rFonts w:ascii="Times New Roman" w:hAnsi="Times New Roman"/>
                <w:sz w:val="24"/>
                <w:szCs w:val="24"/>
              </w:rPr>
              <w:t>- музыкальное экспериментирование;</w:t>
            </w:r>
          </w:p>
          <w:p w14:paraId="2796D4E6" w14:textId="77777777" w:rsidR="006879EF" w:rsidRPr="00EF0FDF" w:rsidRDefault="006879EF" w:rsidP="00045944">
            <w:pPr>
              <w:jc w:val="both"/>
              <w:rPr>
                <w:rFonts w:ascii="Times New Roman" w:eastAsia="Times New Roman" w:hAnsi="Times New Roman"/>
                <w:sz w:val="24"/>
                <w:szCs w:val="24"/>
                <w:lang w:eastAsia="ru-RU"/>
              </w:rPr>
            </w:pPr>
            <w:r w:rsidRPr="005674FB">
              <w:rPr>
                <w:rFonts w:ascii="Times New Roman" w:hAnsi="Times New Roman"/>
                <w:sz w:val="24"/>
                <w:szCs w:val="24"/>
              </w:rPr>
              <w:t>- творчество во всех видах музыкальной деятельности.</w:t>
            </w:r>
          </w:p>
        </w:tc>
      </w:tr>
      <w:tr w:rsidR="006879EF" w:rsidRPr="00875683" w14:paraId="1C3ABAEC" w14:textId="77777777" w:rsidTr="00CD2325">
        <w:tc>
          <w:tcPr>
            <w:tcW w:w="633" w:type="dxa"/>
          </w:tcPr>
          <w:p w14:paraId="1B9F283F" w14:textId="77777777" w:rsidR="006879EF" w:rsidRPr="005674FB" w:rsidRDefault="006879EF" w:rsidP="00045944">
            <w:pPr>
              <w:jc w:val="center"/>
              <w:rPr>
                <w:rFonts w:ascii="Times New Roman" w:hAnsi="Times New Roman" w:cs="Times New Roman"/>
                <w:sz w:val="24"/>
                <w:szCs w:val="24"/>
              </w:rPr>
            </w:pPr>
          </w:p>
        </w:tc>
        <w:tc>
          <w:tcPr>
            <w:tcW w:w="2906" w:type="dxa"/>
          </w:tcPr>
          <w:p w14:paraId="43D7C623" w14:textId="77777777" w:rsidR="006879EF" w:rsidRPr="005674FB" w:rsidRDefault="006879EF" w:rsidP="00045944">
            <w:pPr>
              <w:jc w:val="both"/>
              <w:rPr>
                <w:rFonts w:ascii="Times New Roman" w:hAnsi="Times New Roman" w:cs="Times New Roman"/>
                <w:b/>
                <w:bCs/>
                <w:sz w:val="24"/>
                <w:szCs w:val="24"/>
              </w:rPr>
            </w:pPr>
            <w:r w:rsidRPr="005674FB">
              <w:rPr>
                <w:rFonts w:ascii="Times New Roman" w:hAnsi="Times New Roman"/>
                <w:b/>
                <w:sz w:val="24"/>
                <w:szCs w:val="24"/>
              </w:rPr>
              <w:t>Физическая деятельность</w:t>
            </w:r>
          </w:p>
        </w:tc>
        <w:tc>
          <w:tcPr>
            <w:tcW w:w="5806" w:type="dxa"/>
          </w:tcPr>
          <w:p w14:paraId="47D910F8"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hAnsi="Times New Roman"/>
                <w:sz w:val="24"/>
                <w:szCs w:val="24"/>
              </w:rPr>
              <w:t xml:space="preserve">- </w:t>
            </w:r>
            <w:r w:rsidRPr="005674FB">
              <w:rPr>
                <w:rFonts w:ascii="Times New Roman" w:eastAsia="Times New Roman" w:hAnsi="Times New Roman"/>
                <w:sz w:val="24"/>
                <w:szCs w:val="24"/>
                <w:lang w:eastAsia="ru-RU"/>
              </w:rPr>
              <w:t>физические упражнения;</w:t>
            </w:r>
          </w:p>
          <w:p w14:paraId="6D6CD547"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eastAsia="Times New Roman" w:hAnsi="Times New Roman"/>
                <w:sz w:val="24"/>
                <w:szCs w:val="24"/>
                <w:lang w:eastAsia="ru-RU"/>
              </w:rPr>
              <w:t>- подвижные игры;</w:t>
            </w:r>
          </w:p>
          <w:p w14:paraId="2402D88F" w14:textId="1FA8E71B" w:rsidR="006879EF" w:rsidRPr="005674FB" w:rsidRDefault="006879EF" w:rsidP="00CD2325">
            <w:pPr>
              <w:jc w:val="both"/>
              <w:rPr>
                <w:rFonts w:ascii="Times New Roman" w:hAnsi="Times New Roman" w:cs="Times New Roman"/>
                <w:b/>
                <w:bCs/>
                <w:sz w:val="24"/>
                <w:szCs w:val="24"/>
              </w:rPr>
            </w:pPr>
            <w:r w:rsidRPr="005674FB">
              <w:rPr>
                <w:rFonts w:ascii="Times New Roman" w:eastAsia="Times New Roman" w:hAnsi="Times New Roman"/>
                <w:sz w:val="24"/>
                <w:szCs w:val="24"/>
                <w:lang w:eastAsia="ru-RU"/>
              </w:rPr>
              <w:t>- ф</w:t>
            </w:r>
            <w:r w:rsidRPr="005674FB">
              <w:rPr>
                <w:rFonts w:ascii="Times New Roman" w:eastAsia="Times New Roman" w:hAnsi="Times New Roman"/>
                <w:spacing w:val="-2"/>
                <w:sz w:val="24"/>
                <w:szCs w:val="24"/>
                <w:bdr w:val="none" w:sz="0" w:space="0" w:color="auto" w:frame="1"/>
                <w:lang w:eastAsia="ru-RU"/>
              </w:rPr>
              <w:t>изкультурные досуги, игры и развлечения</w:t>
            </w:r>
          </w:p>
        </w:tc>
      </w:tr>
      <w:tr w:rsidR="006879EF" w:rsidRPr="00875683" w14:paraId="7D6ECF8C" w14:textId="77777777" w:rsidTr="00CD2325">
        <w:tc>
          <w:tcPr>
            <w:tcW w:w="633" w:type="dxa"/>
          </w:tcPr>
          <w:p w14:paraId="1421B978" w14:textId="77777777" w:rsidR="006879EF" w:rsidRPr="005674FB" w:rsidRDefault="006879EF" w:rsidP="00045944">
            <w:pPr>
              <w:jc w:val="center"/>
              <w:rPr>
                <w:rFonts w:ascii="Times New Roman" w:hAnsi="Times New Roman" w:cs="Times New Roman"/>
                <w:sz w:val="24"/>
                <w:szCs w:val="24"/>
              </w:rPr>
            </w:pPr>
            <w:r w:rsidRPr="005674FB">
              <w:rPr>
                <w:rFonts w:ascii="Times New Roman" w:hAnsi="Times New Roman" w:cs="Times New Roman"/>
                <w:sz w:val="24"/>
                <w:szCs w:val="24"/>
              </w:rPr>
              <w:t>5.</w:t>
            </w:r>
          </w:p>
        </w:tc>
        <w:tc>
          <w:tcPr>
            <w:tcW w:w="2906" w:type="dxa"/>
          </w:tcPr>
          <w:p w14:paraId="6CD4D9E0" w14:textId="77777777" w:rsidR="006879EF" w:rsidRPr="005674FB" w:rsidRDefault="006879EF" w:rsidP="00045944">
            <w:pPr>
              <w:jc w:val="both"/>
              <w:rPr>
                <w:rFonts w:ascii="Times New Roman" w:hAnsi="Times New Roman"/>
                <w:sz w:val="24"/>
                <w:szCs w:val="24"/>
              </w:rPr>
            </w:pPr>
            <w:r w:rsidRPr="005674FB">
              <w:rPr>
                <w:rFonts w:ascii="Times New Roman" w:hAnsi="Times New Roman"/>
                <w:b/>
                <w:sz w:val="24"/>
                <w:szCs w:val="24"/>
              </w:rPr>
              <w:t>Художественно-эстетическая деятельность</w:t>
            </w:r>
          </w:p>
          <w:p w14:paraId="3CB769CD" w14:textId="77777777" w:rsidR="006879EF" w:rsidRPr="005674FB" w:rsidRDefault="006879EF" w:rsidP="00045944">
            <w:pPr>
              <w:jc w:val="both"/>
              <w:rPr>
                <w:rFonts w:ascii="Times New Roman" w:hAnsi="Times New Roman" w:cs="Times New Roman"/>
                <w:b/>
                <w:bCs/>
                <w:sz w:val="24"/>
                <w:szCs w:val="24"/>
              </w:rPr>
            </w:pPr>
          </w:p>
        </w:tc>
        <w:tc>
          <w:tcPr>
            <w:tcW w:w="5806" w:type="dxa"/>
          </w:tcPr>
          <w:p w14:paraId="6362A806"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hAnsi="Times New Roman"/>
                <w:sz w:val="24"/>
                <w:szCs w:val="24"/>
              </w:rPr>
              <w:t xml:space="preserve">- </w:t>
            </w:r>
            <w:r w:rsidRPr="005674FB">
              <w:rPr>
                <w:rFonts w:ascii="Times New Roman" w:eastAsia="Times New Roman" w:hAnsi="Times New Roman"/>
                <w:sz w:val="24"/>
                <w:szCs w:val="24"/>
                <w:lang w:eastAsia="ru-RU"/>
              </w:rPr>
              <w:t>творческая мастерская;</w:t>
            </w:r>
          </w:p>
          <w:p w14:paraId="5AD4E41E"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eastAsia="Times New Roman" w:hAnsi="Times New Roman"/>
                <w:sz w:val="24"/>
                <w:szCs w:val="24"/>
                <w:lang w:eastAsia="ru-RU"/>
              </w:rPr>
              <w:t>- музыкальная и театральная гостиные;</w:t>
            </w:r>
          </w:p>
          <w:p w14:paraId="344028FE"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eastAsia="Times New Roman" w:hAnsi="Times New Roman"/>
                <w:sz w:val="24"/>
                <w:szCs w:val="24"/>
                <w:lang w:eastAsia="ru-RU"/>
              </w:rPr>
              <w:t xml:space="preserve"> - детская студия;</w:t>
            </w:r>
          </w:p>
          <w:p w14:paraId="1C7166CD" w14:textId="77777777" w:rsidR="006879EF" w:rsidRPr="005674FB" w:rsidRDefault="006879EF" w:rsidP="00045944">
            <w:pPr>
              <w:jc w:val="both"/>
              <w:rPr>
                <w:rFonts w:ascii="Times New Roman" w:eastAsia="Times New Roman" w:hAnsi="Times New Roman"/>
                <w:sz w:val="24"/>
                <w:szCs w:val="24"/>
                <w:lang w:eastAsia="ru-RU"/>
              </w:rPr>
            </w:pPr>
            <w:r w:rsidRPr="005674FB">
              <w:rPr>
                <w:rFonts w:ascii="Times New Roman" w:eastAsia="Times New Roman" w:hAnsi="Times New Roman"/>
                <w:sz w:val="24"/>
                <w:szCs w:val="24"/>
                <w:lang w:eastAsia="ru-RU"/>
              </w:rPr>
              <w:t>- детские досуги;</w:t>
            </w:r>
          </w:p>
          <w:p w14:paraId="15411928" w14:textId="27D2C235" w:rsidR="006879EF" w:rsidRPr="005674FB" w:rsidRDefault="006879EF" w:rsidP="00CD2325">
            <w:pPr>
              <w:jc w:val="both"/>
              <w:rPr>
                <w:rFonts w:ascii="Times New Roman" w:hAnsi="Times New Roman" w:cs="Times New Roman"/>
                <w:b/>
                <w:bCs/>
                <w:sz w:val="24"/>
                <w:szCs w:val="24"/>
              </w:rPr>
            </w:pPr>
            <w:r w:rsidRPr="005674FB">
              <w:rPr>
                <w:rFonts w:ascii="Times New Roman" w:eastAsia="Times New Roman" w:hAnsi="Times New Roman"/>
                <w:sz w:val="24"/>
                <w:szCs w:val="24"/>
                <w:lang w:eastAsia="ru-RU"/>
              </w:rPr>
              <w:t>- музицирование.</w:t>
            </w:r>
          </w:p>
        </w:tc>
      </w:tr>
    </w:tbl>
    <w:p w14:paraId="57D9723B" w14:textId="77777777" w:rsidR="006879EF" w:rsidRDefault="006879EF" w:rsidP="006879EF">
      <w:pPr>
        <w:tabs>
          <w:tab w:val="left" w:pos="3268"/>
        </w:tabs>
        <w:rPr>
          <w:lang w:eastAsia="ru-RU"/>
        </w:rPr>
      </w:pPr>
    </w:p>
    <w:p w14:paraId="672A3E1B" w14:textId="77777777" w:rsidR="006879EF" w:rsidRPr="0007366D" w:rsidRDefault="006879EF" w:rsidP="006879EF">
      <w:pPr>
        <w:pStyle w:val="22"/>
        <w:shd w:val="clear" w:color="auto" w:fill="auto"/>
        <w:tabs>
          <w:tab w:val="left" w:pos="1138"/>
        </w:tabs>
        <w:spacing w:before="0" w:after="0" w:line="240" w:lineRule="auto"/>
        <w:ind w:left="680" w:hanging="680"/>
        <w:rPr>
          <w:b/>
          <w:sz w:val="24"/>
          <w:szCs w:val="24"/>
        </w:rPr>
      </w:pPr>
      <w:r w:rsidRPr="0007366D">
        <w:rPr>
          <w:b/>
          <w:sz w:val="24"/>
          <w:szCs w:val="24"/>
        </w:rPr>
        <w:t>Способы и направления поддержки детской инициативы</w:t>
      </w:r>
    </w:p>
    <w:p w14:paraId="67CC87B8" w14:textId="77777777" w:rsidR="006879EF" w:rsidRPr="0007366D" w:rsidRDefault="006879EF" w:rsidP="006879EF">
      <w:pPr>
        <w:pStyle w:val="22"/>
        <w:shd w:val="clear" w:color="auto" w:fill="auto"/>
        <w:tabs>
          <w:tab w:val="left" w:pos="1369"/>
        </w:tabs>
        <w:spacing w:before="0" w:after="0" w:line="240" w:lineRule="auto"/>
        <w:ind w:firstLine="680"/>
        <w:jc w:val="both"/>
        <w:rPr>
          <w:sz w:val="24"/>
          <w:szCs w:val="24"/>
        </w:rPr>
      </w:pPr>
      <w:r w:rsidRPr="0007366D">
        <w:rPr>
          <w:sz w:val="24"/>
          <w:szCs w:val="24"/>
        </w:rPr>
        <w:t>Для поддержки детской инициативы музыкальный руководитель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сочинять, петь, танцевать, ориентируясь на собственные интересы, позволяет обеспечить такие важные составляющие эмоционального благополучия дошкольника как уверенность в себе, чувство защищенности, комфорта, положительного самоощущения.</w:t>
      </w:r>
    </w:p>
    <w:p w14:paraId="2C7F9355" w14:textId="77777777" w:rsidR="006879EF" w:rsidRPr="0007366D" w:rsidRDefault="006879EF" w:rsidP="006879EF">
      <w:pPr>
        <w:pStyle w:val="22"/>
        <w:shd w:val="clear" w:color="auto" w:fill="auto"/>
        <w:tabs>
          <w:tab w:val="left" w:pos="1354"/>
        </w:tabs>
        <w:spacing w:before="0" w:after="0" w:line="240" w:lineRule="auto"/>
        <w:ind w:firstLine="680"/>
        <w:jc w:val="both"/>
        <w:rPr>
          <w:sz w:val="24"/>
          <w:szCs w:val="24"/>
        </w:rPr>
      </w:pPr>
      <w:r w:rsidRPr="0007366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14:paraId="3543F687" w14:textId="77777777" w:rsidR="006879EF" w:rsidRPr="0007366D" w:rsidRDefault="006879EF" w:rsidP="006879EF">
      <w:pPr>
        <w:pStyle w:val="22"/>
        <w:shd w:val="clear" w:color="auto" w:fill="auto"/>
        <w:tabs>
          <w:tab w:val="left" w:pos="1354"/>
        </w:tabs>
        <w:spacing w:before="0" w:after="0" w:line="240" w:lineRule="auto"/>
        <w:ind w:firstLine="680"/>
        <w:jc w:val="both"/>
        <w:rPr>
          <w:sz w:val="24"/>
          <w:szCs w:val="24"/>
        </w:rPr>
      </w:pPr>
      <w:r w:rsidRPr="0007366D">
        <w:rPr>
          <w:sz w:val="24"/>
          <w:szCs w:val="24"/>
        </w:rPr>
        <w:t xml:space="preserve">Любая </w:t>
      </w:r>
      <w:r>
        <w:rPr>
          <w:sz w:val="24"/>
          <w:szCs w:val="24"/>
        </w:rPr>
        <w:t xml:space="preserve">музыкальная </w:t>
      </w:r>
      <w:r w:rsidRPr="0007366D">
        <w:rPr>
          <w:sz w:val="24"/>
          <w:szCs w:val="24"/>
        </w:rPr>
        <w:t>деятельность ребёнка может протекать в форме самостоятельной инициативной деятельности, например:</w:t>
      </w:r>
    </w:p>
    <w:p w14:paraId="0B5559EF"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самостоятельное экспериментирование со звуками;</w:t>
      </w:r>
    </w:p>
    <w:p w14:paraId="6467E4D6"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свободные сюжетно-ролевые, театрализованные, режиссерские игры;</w:t>
      </w:r>
    </w:p>
    <w:p w14:paraId="00C2DCBC"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игры-импровизации и музыкальные игры;</w:t>
      </w:r>
    </w:p>
    <w:p w14:paraId="4E9AB67E"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рече</w:t>
      </w:r>
      <w:r>
        <w:rPr>
          <w:sz w:val="24"/>
          <w:szCs w:val="24"/>
        </w:rPr>
        <w:t>-</w:t>
      </w:r>
      <w:r w:rsidRPr="0007366D">
        <w:rPr>
          <w:sz w:val="24"/>
          <w:szCs w:val="24"/>
        </w:rPr>
        <w:t>двигательные игры и ритмопластика;</w:t>
      </w:r>
    </w:p>
    <w:p w14:paraId="2057E155"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самостоятельная деятельность в музыкальном уголке;</w:t>
      </w:r>
    </w:p>
    <w:p w14:paraId="666C4BD9"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самостоятельное прослушивание музыкальных произведений;</w:t>
      </w:r>
    </w:p>
    <w:p w14:paraId="63A6B918"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самостоятельное пение;</w:t>
      </w:r>
    </w:p>
    <w:p w14:paraId="0E17B1D4" w14:textId="77777777" w:rsidR="006879EF" w:rsidRPr="0007366D" w:rsidRDefault="006879EF" w:rsidP="002F1F35">
      <w:pPr>
        <w:pStyle w:val="22"/>
        <w:numPr>
          <w:ilvl w:val="0"/>
          <w:numId w:val="20"/>
        </w:numPr>
        <w:shd w:val="clear" w:color="auto" w:fill="auto"/>
        <w:spacing w:before="0" w:after="0" w:line="240" w:lineRule="auto"/>
        <w:ind w:left="0" w:firstLine="680"/>
        <w:jc w:val="both"/>
        <w:rPr>
          <w:sz w:val="24"/>
          <w:szCs w:val="24"/>
        </w:rPr>
      </w:pPr>
      <w:r w:rsidRPr="0007366D">
        <w:rPr>
          <w:sz w:val="24"/>
          <w:szCs w:val="24"/>
        </w:rPr>
        <w:t>самостоятельная игра на музыкальных инструментах</w:t>
      </w:r>
    </w:p>
    <w:p w14:paraId="3E0DB8E7" w14:textId="77777777" w:rsidR="006879EF" w:rsidRPr="004172D3" w:rsidRDefault="006879EF" w:rsidP="002F1F35">
      <w:pPr>
        <w:pStyle w:val="22"/>
        <w:numPr>
          <w:ilvl w:val="0"/>
          <w:numId w:val="20"/>
        </w:numPr>
        <w:shd w:val="clear" w:color="auto" w:fill="auto"/>
        <w:spacing w:before="0" w:after="0" w:line="240" w:lineRule="auto"/>
        <w:ind w:left="0" w:firstLine="680"/>
        <w:jc w:val="both"/>
        <w:rPr>
          <w:sz w:val="24"/>
          <w:szCs w:val="24"/>
        </w:rPr>
      </w:pPr>
      <w:r w:rsidRPr="004172D3">
        <w:rPr>
          <w:sz w:val="24"/>
          <w:szCs w:val="24"/>
        </w:rPr>
        <w:t>самостоятельная двигательная деятельность, подвижные игры, выполнение ритмических и танцевальных движений.</w:t>
      </w:r>
    </w:p>
    <w:p w14:paraId="2F7B5A2C" w14:textId="77777777" w:rsidR="006879EF" w:rsidRPr="004172D3" w:rsidRDefault="006879EF" w:rsidP="006879EF">
      <w:pPr>
        <w:pStyle w:val="22"/>
        <w:shd w:val="clear" w:color="auto" w:fill="auto"/>
        <w:tabs>
          <w:tab w:val="left" w:pos="1350"/>
        </w:tabs>
        <w:spacing w:before="0" w:after="0" w:line="240" w:lineRule="auto"/>
        <w:ind w:firstLine="680"/>
        <w:jc w:val="both"/>
        <w:rPr>
          <w:sz w:val="24"/>
          <w:szCs w:val="24"/>
        </w:rPr>
      </w:pPr>
    </w:p>
    <w:p w14:paraId="2A3F252C" w14:textId="77777777" w:rsidR="006879EF" w:rsidRPr="004172D3" w:rsidRDefault="006879EF" w:rsidP="006879EF">
      <w:pPr>
        <w:pStyle w:val="22"/>
        <w:shd w:val="clear" w:color="auto" w:fill="auto"/>
        <w:tabs>
          <w:tab w:val="left" w:pos="1350"/>
        </w:tabs>
        <w:spacing w:before="0" w:after="0" w:line="240" w:lineRule="auto"/>
        <w:ind w:firstLine="680"/>
        <w:jc w:val="both"/>
        <w:rPr>
          <w:sz w:val="24"/>
          <w:szCs w:val="24"/>
        </w:rPr>
      </w:pPr>
      <w:r w:rsidRPr="004172D3">
        <w:rPr>
          <w:sz w:val="24"/>
          <w:szCs w:val="24"/>
        </w:rPr>
        <w:t>Для поддержки детской инициативы музыкальный руководитель должен учитывать следующие условия:</w:t>
      </w:r>
    </w:p>
    <w:p w14:paraId="5381E4FF" w14:textId="77777777" w:rsidR="006879EF" w:rsidRPr="004172D3" w:rsidRDefault="006879EF" w:rsidP="002F1F35">
      <w:pPr>
        <w:pStyle w:val="22"/>
        <w:numPr>
          <w:ilvl w:val="0"/>
          <w:numId w:val="21"/>
        </w:numPr>
        <w:shd w:val="clear" w:color="auto" w:fill="auto"/>
        <w:tabs>
          <w:tab w:val="left" w:pos="1028"/>
        </w:tabs>
        <w:spacing w:before="0" w:after="0" w:line="240" w:lineRule="auto"/>
        <w:ind w:left="0" w:firstLine="680"/>
        <w:jc w:val="both"/>
        <w:rPr>
          <w:sz w:val="24"/>
          <w:szCs w:val="24"/>
        </w:rPr>
      </w:pPr>
      <w:r w:rsidRPr="004172D3">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393AE693" w14:textId="77777777" w:rsidR="006879EF" w:rsidRPr="004172D3" w:rsidRDefault="006879EF" w:rsidP="002F1F35">
      <w:pPr>
        <w:pStyle w:val="22"/>
        <w:numPr>
          <w:ilvl w:val="0"/>
          <w:numId w:val="21"/>
        </w:numPr>
        <w:shd w:val="clear" w:color="auto" w:fill="auto"/>
        <w:tabs>
          <w:tab w:val="left" w:pos="1038"/>
        </w:tabs>
        <w:spacing w:before="0" w:after="0" w:line="240" w:lineRule="auto"/>
        <w:ind w:left="0" w:firstLine="680"/>
        <w:jc w:val="both"/>
        <w:rPr>
          <w:sz w:val="24"/>
          <w:szCs w:val="24"/>
        </w:rPr>
      </w:pPr>
      <w:r w:rsidRPr="004172D3">
        <w:rPr>
          <w:sz w:val="24"/>
          <w:szCs w:val="24"/>
        </w:rPr>
        <w:t>организовывать ситуации, способствующие активизации личного опыта ребёнка в музыкальной деятельности, побуждающие детей к применению знаний, умений при выборе способов деятельности;</w:t>
      </w:r>
    </w:p>
    <w:p w14:paraId="23AC6A60" w14:textId="77777777" w:rsidR="006879EF" w:rsidRPr="004172D3" w:rsidRDefault="006879EF" w:rsidP="002F1F35">
      <w:pPr>
        <w:pStyle w:val="22"/>
        <w:numPr>
          <w:ilvl w:val="0"/>
          <w:numId w:val="21"/>
        </w:numPr>
        <w:shd w:val="clear" w:color="auto" w:fill="auto"/>
        <w:tabs>
          <w:tab w:val="left" w:pos="1028"/>
        </w:tabs>
        <w:spacing w:before="0" w:after="0" w:line="240" w:lineRule="auto"/>
        <w:ind w:left="0" w:firstLine="680"/>
        <w:jc w:val="both"/>
        <w:rPr>
          <w:sz w:val="24"/>
          <w:szCs w:val="24"/>
        </w:rPr>
      </w:pPr>
      <w:r w:rsidRPr="004172D3">
        <w:rPr>
          <w:sz w:val="24"/>
          <w:szCs w:val="24"/>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w:t>
      </w:r>
      <w:r w:rsidRPr="004172D3">
        <w:rPr>
          <w:sz w:val="24"/>
          <w:szCs w:val="24"/>
        </w:rPr>
        <w:lastRenderedPageBreak/>
        <w:t>уделять внимание таким задачам, которые способствуют активизации у ребёнка творчества, сообразительности, поиска новых подходов;</w:t>
      </w:r>
    </w:p>
    <w:p w14:paraId="2879979A" w14:textId="77777777" w:rsidR="006879EF" w:rsidRPr="004172D3" w:rsidRDefault="006879EF" w:rsidP="002F1F35">
      <w:pPr>
        <w:pStyle w:val="22"/>
        <w:numPr>
          <w:ilvl w:val="0"/>
          <w:numId w:val="21"/>
        </w:numPr>
        <w:shd w:val="clear" w:color="auto" w:fill="auto"/>
        <w:tabs>
          <w:tab w:val="left" w:pos="1038"/>
        </w:tabs>
        <w:spacing w:before="0" w:after="0" w:line="240" w:lineRule="auto"/>
        <w:ind w:left="0" w:firstLine="680"/>
        <w:jc w:val="both"/>
        <w:rPr>
          <w:sz w:val="24"/>
          <w:szCs w:val="24"/>
        </w:rPr>
      </w:pPr>
      <w:r w:rsidRPr="004172D3">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5BB9C7A9" w14:textId="77777777" w:rsidR="006879EF" w:rsidRPr="004172D3" w:rsidRDefault="006879EF" w:rsidP="002F1F35">
      <w:pPr>
        <w:pStyle w:val="22"/>
        <w:numPr>
          <w:ilvl w:val="0"/>
          <w:numId w:val="21"/>
        </w:numPr>
        <w:shd w:val="clear" w:color="auto" w:fill="auto"/>
        <w:tabs>
          <w:tab w:val="left" w:pos="1038"/>
        </w:tabs>
        <w:spacing w:before="0" w:after="0" w:line="240" w:lineRule="auto"/>
        <w:ind w:left="0" w:firstLine="680"/>
        <w:jc w:val="both"/>
        <w:rPr>
          <w:sz w:val="24"/>
          <w:szCs w:val="24"/>
        </w:rPr>
      </w:pPr>
      <w:r w:rsidRPr="004172D3">
        <w:rPr>
          <w:sz w:val="24"/>
          <w:szCs w:val="24"/>
        </w:rPr>
        <w:t>создавать условия для развития произвольности в музыкальной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12D7AA3" w14:textId="77777777" w:rsidR="006879EF" w:rsidRPr="004172D3" w:rsidRDefault="006879EF" w:rsidP="002F1F35">
      <w:pPr>
        <w:pStyle w:val="22"/>
        <w:numPr>
          <w:ilvl w:val="0"/>
          <w:numId w:val="21"/>
        </w:numPr>
        <w:shd w:val="clear" w:color="auto" w:fill="auto"/>
        <w:tabs>
          <w:tab w:val="left" w:pos="1033"/>
        </w:tabs>
        <w:spacing w:before="0" w:after="0" w:line="240" w:lineRule="auto"/>
        <w:ind w:left="0" w:firstLine="680"/>
        <w:jc w:val="both"/>
        <w:rPr>
          <w:sz w:val="24"/>
          <w:szCs w:val="24"/>
        </w:rPr>
      </w:pPr>
      <w:r w:rsidRPr="004172D3">
        <w:rPr>
          <w:sz w:val="24"/>
          <w:szCs w:val="24"/>
        </w:rPr>
        <w:t>поощрять и поддерживать желание детей получить результат музыкальной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C66354" w14:textId="77777777" w:rsidR="006879EF" w:rsidRPr="004172D3" w:rsidRDefault="006879EF" w:rsidP="002F1F35">
      <w:pPr>
        <w:pStyle w:val="22"/>
        <w:numPr>
          <w:ilvl w:val="0"/>
          <w:numId w:val="21"/>
        </w:numPr>
        <w:shd w:val="clear" w:color="auto" w:fill="auto"/>
        <w:tabs>
          <w:tab w:val="left" w:pos="1042"/>
        </w:tabs>
        <w:spacing w:before="0" w:after="0" w:line="240" w:lineRule="auto"/>
        <w:ind w:left="0" w:firstLine="680"/>
        <w:jc w:val="both"/>
        <w:rPr>
          <w:sz w:val="24"/>
          <w:szCs w:val="24"/>
        </w:rPr>
      </w:pPr>
      <w:r w:rsidRPr="004172D3">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музыкальной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DDD7C7B" w14:textId="77777777" w:rsidR="006879EF" w:rsidRPr="004172D3" w:rsidRDefault="006879EF" w:rsidP="002F1F35">
      <w:pPr>
        <w:pStyle w:val="22"/>
        <w:numPr>
          <w:ilvl w:val="0"/>
          <w:numId w:val="21"/>
        </w:numPr>
        <w:shd w:val="clear" w:color="auto" w:fill="auto"/>
        <w:tabs>
          <w:tab w:val="left" w:pos="1023"/>
        </w:tabs>
        <w:spacing w:before="0" w:after="0" w:line="240" w:lineRule="auto"/>
        <w:ind w:left="0" w:firstLine="680"/>
        <w:jc w:val="both"/>
        <w:rPr>
          <w:sz w:val="24"/>
          <w:szCs w:val="24"/>
        </w:rPr>
      </w:pPr>
      <w:r w:rsidRPr="004172D3">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34FD86BA" w14:textId="77777777" w:rsidR="006879EF" w:rsidRPr="004172D3" w:rsidRDefault="006879EF" w:rsidP="006879EF">
      <w:pPr>
        <w:pStyle w:val="22"/>
        <w:shd w:val="clear" w:color="auto" w:fill="auto"/>
        <w:tabs>
          <w:tab w:val="left" w:pos="1369"/>
        </w:tabs>
        <w:spacing w:before="0" w:after="0" w:line="240" w:lineRule="auto"/>
        <w:ind w:firstLine="680"/>
        <w:jc w:val="both"/>
        <w:rPr>
          <w:color w:val="231F20"/>
          <w:sz w:val="24"/>
          <w:szCs w:val="24"/>
        </w:rPr>
      </w:pPr>
      <w:r w:rsidRPr="004172D3">
        <w:rPr>
          <w:sz w:val="24"/>
          <w:szCs w:val="24"/>
        </w:rPr>
        <w:t>Особое внимание следует уделить организации</w:t>
      </w:r>
      <w:r w:rsidRPr="004172D3">
        <w:rPr>
          <w:i/>
          <w:iCs/>
          <w:sz w:val="24"/>
          <w:szCs w:val="24"/>
        </w:rPr>
        <w:t xml:space="preserve"> </w:t>
      </w:r>
      <w:r w:rsidRPr="00836690">
        <w:rPr>
          <w:bCs/>
          <w:sz w:val="24"/>
          <w:szCs w:val="24"/>
        </w:rPr>
        <w:t>вариативной развивающей предметно-пространственной среде</w:t>
      </w:r>
      <w:r w:rsidRPr="004172D3">
        <w:rPr>
          <w:color w:val="231F20"/>
          <w:w w:val="95"/>
          <w:sz w:val="24"/>
          <w:szCs w:val="24"/>
        </w:rPr>
        <w:t xml:space="preserve">: </w:t>
      </w:r>
      <w:r w:rsidRPr="004172D3">
        <w:rPr>
          <w:color w:val="231F20"/>
          <w:sz w:val="24"/>
          <w:szCs w:val="24"/>
        </w:rPr>
        <w:t>музыкально-игровым центрам, музыкально-исследовательским лабораториям, творческим мастерским, студиям, музыкальным гостиным.</w:t>
      </w:r>
    </w:p>
    <w:p w14:paraId="7D2653C6" w14:textId="77777777" w:rsidR="006879EF" w:rsidRPr="004172D3" w:rsidRDefault="006879EF" w:rsidP="006879EF">
      <w:pPr>
        <w:pStyle w:val="22"/>
        <w:shd w:val="clear" w:color="auto" w:fill="auto"/>
        <w:tabs>
          <w:tab w:val="left" w:pos="1369"/>
        </w:tabs>
        <w:spacing w:before="0" w:after="0" w:line="240" w:lineRule="auto"/>
        <w:ind w:firstLine="680"/>
        <w:jc w:val="both"/>
        <w:rPr>
          <w:color w:val="231F20"/>
          <w:sz w:val="24"/>
          <w:szCs w:val="24"/>
        </w:rPr>
      </w:pPr>
      <w:r w:rsidRPr="004172D3">
        <w:rPr>
          <w:color w:val="231F20"/>
          <w:sz w:val="24"/>
          <w:szCs w:val="24"/>
        </w:rPr>
        <w:t>Необходимо:</w:t>
      </w:r>
    </w:p>
    <w:p w14:paraId="4268DAB3" w14:textId="77777777" w:rsidR="006879EF" w:rsidRPr="004172D3" w:rsidRDefault="006879EF" w:rsidP="006879EF">
      <w:pPr>
        <w:widowControl w:val="0"/>
        <w:overflowPunct w:val="0"/>
        <w:autoSpaceDE w:val="0"/>
        <w:autoSpaceDN w:val="0"/>
        <w:adjustRightInd w:val="0"/>
        <w:spacing w:after="0" w:line="240" w:lineRule="auto"/>
        <w:ind w:firstLine="680"/>
        <w:jc w:val="both"/>
        <w:rPr>
          <w:rFonts w:ascii="Times New Roman" w:hAnsi="Times New Roman" w:cs="Times New Roman"/>
          <w:color w:val="231F20"/>
          <w:sz w:val="24"/>
          <w:szCs w:val="24"/>
        </w:rPr>
      </w:pPr>
      <w:r w:rsidRPr="004172D3">
        <w:rPr>
          <w:rFonts w:ascii="Times New Roman" w:hAnsi="Times New Roman" w:cs="Times New Roman"/>
          <w:sz w:val="24"/>
          <w:szCs w:val="24"/>
        </w:rPr>
        <w:t>-</w:t>
      </w:r>
      <w:r w:rsidRPr="004172D3">
        <w:rPr>
          <w:rFonts w:ascii="Times New Roman" w:hAnsi="Times New Roman" w:cs="Times New Roman"/>
          <w:b/>
          <w:sz w:val="24"/>
          <w:szCs w:val="24"/>
        </w:rPr>
        <w:t xml:space="preserve"> </w:t>
      </w:r>
      <w:r w:rsidRPr="004172D3">
        <w:rPr>
          <w:rFonts w:ascii="Times New Roman" w:hAnsi="Times New Roman" w:cs="Times New Roman"/>
          <w:color w:val="231F20"/>
          <w:sz w:val="24"/>
          <w:szCs w:val="24"/>
        </w:rPr>
        <w:t xml:space="preserve"> периодически менять и обновлять предметное содержание музыкальных центров;</w:t>
      </w:r>
    </w:p>
    <w:p w14:paraId="4B9AE3F6" w14:textId="77777777" w:rsidR="006879EF" w:rsidRPr="004172D3" w:rsidRDefault="006879EF" w:rsidP="006879EF">
      <w:pPr>
        <w:widowControl w:val="0"/>
        <w:overflowPunct w:val="0"/>
        <w:autoSpaceDE w:val="0"/>
        <w:autoSpaceDN w:val="0"/>
        <w:adjustRightInd w:val="0"/>
        <w:spacing w:after="0" w:line="240" w:lineRule="auto"/>
        <w:ind w:firstLine="680"/>
        <w:jc w:val="both"/>
        <w:rPr>
          <w:rFonts w:ascii="Times New Roman" w:hAnsi="Times New Roman" w:cs="Times New Roman"/>
          <w:color w:val="231F20"/>
          <w:sz w:val="24"/>
          <w:szCs w:val="24"/>
        </w:rPr>
      </w:pPr>
      <w:r w:rsidRPr="004172D3">
        <w:rPr>
          <w:rFonts w:ascii="Times New Roman" w:hAnsi="Times New Roman" w:cs="Times New Roman"/>
          <w:color w:val="231F20"/>
          <w:sz w:val="24"/>
          <w:szCs w:val="24"/>
        </w:rPr>
        <w:t xml:space="preserve">- предлагать воспитанникам </w:t>
      </w:r>
      <w:r w:rsidRPr="004172D3">
        <w:rPr>
          <w:rFonts w:ascii="Times New Roman" w:hAnsi="Times New Roman" w:cs="Times New Roman"/>
          <w:sz w:val="24"/>
          <w:szCs w:val="24"/>
        </w:rPr>
        <w:t>полифункциональные</w:t>
      </w:r>
      <w:r w:rsidRPr="004172D3">
        <w:rPr>
          <w:rFonts w:ascii="Times New Roman" w:hAnsi="Times New Roman" w:cs="Times New Roman"/>
          <w:color w:val="231F20"/>
          <w:sz w:val="24"/>
          <w:szCs w:val="24"/>
        </w:rPr>
        <w:t xml:space="preserve"> игры и игрушки;</w:t>
      </w:r>
    </w:p>
    <w:p w14:paraId="10283388" w14:textId="77777777" w:rsidR="006879EF" w:rsidRPr="004172D3" w:rsidRDefault="006879EF" w:rsidP="006879EF">
      <w:pPr>
        <w:widowControl w:val="0"/>
        <w:overflowPunct w:val="0"/>
        <w:autoSpaceDE w:val="0"/>
        <w:autoSpaceDN w:val="0"/>
        <w:adjustRightInd w:val="0"/>
        <w:spacing w:after="0" w:line="240" w:lineRule="auto"/>
        <w:ind w:firstLine="680"/>
        <w:jc w:val="both"/>
        <w:rPr>
          <w:rFonts w:ascii="Times New Roman" w:hAnsi="Times New Roman" w:cs="Times New Roman"/>
          <w:sz w:val="24"/>
          <w:szCs w:val="24"/>
        </w:rPr>
      </w:pPr>
      <w:r w:rsidRPr="004172D3">
        <w:rPr>
          <w:rFonts w:ascii="Times New Roman" w:hAnsi="Times New Roman" w:cs="Times New Roman"/>
          <w:color w:val="231F20"/>
          <w:sz w:val="24"/>
          <w:szCs w:val="24"/>
        </w:rPr>
        <w:t>-</w:t>
      </w:r>
      <w:r w:rsidRPr="004172D3">
        <w:rPr>
          <w:rFonts w:ascii="Times New Roman" w:hAnsi="Times New Roman" w:cs="Times New Roman"/>
          <w:sz w:val="24"/>
          <w:szCs w:val="24"/>
        </w:rPr>
        <w:t xml:space="preserve"> обогащать развивающую среду предметами и музыкальными пособиями, которые стимулируют познавательную, эмоциональную, двигательную деятельность детей;</w:t>
      </w:r>
    </w:p>
    <w:p w14:paraId="714D8FBE" w14:textId="77777777" w:rsidR="006879EF" w:rsidRPr="004172D3" w:rsidRDefault="006879EF" w:rsidP="006879EF">
      <w:pPr>
        <w:widowControl w:val="0"/>
        <w:overflowPunct w:val="0"/>
        <w:autoSpaceDE w:val="0"/>
        <w:autoSpaceDN w:val="0"/>
        <w:adjustRightInd w:val="0"/>
        <w:spacing w:after="0" w:line="240" w:lineRule="auto"/>
        <w:ind w:firstLine="680"/>
        <w:jc w:val="both"/>
        <w:rPr>
          <w:rFonts w:ascii="Times New Roman" w:hAnsi="Times New Roman" w:cs="Times New Roman"/>
          <w:sz w:val="24"/>
          <w:szCs w:val="24"/>
        </w:rPr>
      </w:pPr>
      <w:r w:rsidRPr="004172D3">
        <w:rPr>
          <w:rFonts w:ascii="Times New Roman" w:hAnsi="Times New Roman" w:cs="Times New Roman"/>
          <w:sz w:val="24"/>
          <w:szCs w:val="24"/>
        </w:rPr>
        <w:t>- обеспечить свободный выбор детьми материала, как по его качеству, так и по количеству.</w:t>
      </w:r>
    </w:p>
    <w:p w14:paraId="707F50D9" w14:textId="77777777" w:rsidR="006879EF" w:rsidRPr="00DA27C9" w:rsidRDefault="006879EF" w:rsidP="006879EF">
      <w:pPr>
        <w:tabs>
          <w:tab w:val="left" w:pos="3268"/>
        </w:tabs>
        <w:rPr>
          <w:lang w:eastAsia="ru-RU"/>
        </w:rPr>
      </w:pPr>
    </w:p>
    <w:p w14:paraId="0A79E697" w14:textId="596D4B73" w:rsidR="00961624" w:rsidRPr="00CD2325" w:rsidRDefault="00961624" w:rsidP="00D173F2">
      <w:pPr>
        <w:spacing w:after="0" w:line="276" w:lineRule="auto"/>
        <w:ind w:firstLine="284"/>
        <w:outlineLvl w:val="1"/>
        <w:rPr>
          <w:rFonts w:ascii="Times New Roman" w:eastAsia="Calibri" w:hAnsi="Times New Roman" w:cs="Times New Roman"/>
          <w:sz w:val="24"/>
          <w:szCs w:val="24"/>
        </w:rPr>
      </w:pPr>
      <w:bookmarkStart w:id="13" w:name="_Toc144924018"/>
      <w:bookmarkStart w:id="14" w:name="_Toc147401745"/>
      <w:bookmarkStart w:id="15" w:name="_Toc178785640"/>
      <w:bookmarkStart w:id="16" w:name="_Toc178785849"/>
      <w:r w:rsidRPr="00CD2325">
        <w:rPr>
          <w:rFonts w:ascii="Times New Roman" w:eastAsia="Calibri" w:hAnsi="Times New Roman" w:cs="Times New Roman"/>
          <w:sz w:val="24"/>
          <w:szCs w:val="24"/>
        </w:rPr>
        <w:t>Основная форма организации музыкальной деятельности детей в дошкольном учреждении – музыкальные занятия, позволяющие наиболее эффективно и целенаправленно осуществлять процесс музыкального воспитания, обучения и развития ребенка.  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w:t>
      </w:r>
      <w:bookmarkEnd w:id="13"/>
      <w:bookmarkEnd w:id="14"/>
      <w:bookmarkEnd w:id="15"/>
      <w:bookmarkEnd w:id="16"/>
      <w:r w:rsidRPr="00CD2325">
        <w:rPr>
          <w:rFonts w:ascii="Times New Roman" w:eastAsia="Calibri" w:hAnsi="Times New Roman" w:cs="Times New Roman"/>
          <w:sz w:val="24"/>
          <w:szCs w:val="24"/>
        </w:rPr>
        <w:t xml:space="preserve"> </w:t>
      </w:r>
    </w:p>
    <w:p w14:paraId="713C4A24" w14:textId="77777777" w:rsidR="00DE28DD" w:rsidRPr="00CD2325" w:rsidRDefault="00DE28DD" w:rsidP="00D173F2">
      <w:pPr>
        <w:spacing w:after="0" w:line="276" w:lineRule="auto"/>
        <w:ind w:firstLine="284"/>
        <w:outlineLvl w:val="1"/>
        <w:rPr>
          <w:rFonts w:ascii="Times New Roman" w:eastAsia="Calibri" w:hAnsi="Times New Roman" w:cs="Times New Roman"/>
          <w:sz w:val="24"/>
          <w:szCs w:val="24"/>
        </w:rPr>
      </w:pPr>
    </w:p>
    <w:p w14:paraId="6CC02AF5" w14:textId="77777777" w:rsidR="00EC346D" w:rsidRPr="00921A3C" w:rsidRDefault="00F44BA7" w:rsidP="00D173F2">
      <w:pPr>
        <w:keepNext/>
        <w:spacing w:after="0" w:line="276" w:lineRule="auto"/>
        <w:rPr>
          <w:rFonts w:ascii="Times New Roman" w:hAnsi="Times New Roman" w:cs="Times New Roman"/>
          <w:iCs/>
          <w:sz w:val="24"/>
          <w:szCs w:val="24"/>
        </w:rPr>
      </w:pPr>
      <w:r w:rsidRPr="00CD2325">
        <w:rPr>
          <w:rFonts w:ascii="Times New Roman" w:eastAsia="Times New Roman" w:hAnsi="Times New Roman" w:cs="Times New Roman"/>
          <w:b/>
          <w:sz w:val="24"/>
          <w:szCs w:val="24"/>
        </w:rPr>
        <w:t xml:space="preserve">  Виды занятий в зависимости </w:t>
      </w:r>
      <w:r w:rsidRPr="00921A3C">
        <w:rPr>
          <w:rFonts w:ascii="Times New Roman" w:eastAsia="Times New Roman" w:hAnsi="Times New Roman" w:cs="Times New Roman"/>
          <w:b/>
          <w:sz w:val="24"/>
          <w:szCs w:val="24"/>
        </w:rPr>
        <w:t>от числа участвующих в них детей</w:t>
      </w:r>
      <w:r w:rsidR="00EC346D" w:rsidRPr="00921A3C">
        <w:rPr>
          <w:rFonts w:ascii="Times New Roman" w:eastAsia="Times New Roman" w:hAnsi="Times New Roman" w:cs="Times New Roman"/>
          <w:b/>
          <w:sz w:val="24"/>
          <w:szCs w:val="24"/>
        </w:rPr>
        <w:t>:</w:t>
      </w:r>
      <w:r w:rsidR="00EC346D" w:rsidRPr="00921A3C">
        <w:rPr>
          <w:rFonts w:ascii="Times New Roman" w:hAnsi="Times New Roman" w:cs="Times New Roman"/>
          <w:iCs/>
          <w:sz w:val="24"/>
          <w:szCs w:val="24"/>
        </w:rPr>
        <w:t xml:space="preserve"> </w:t>
      </w:r>
    </w:p>
    <w:p w14:paraId="6C0430A5" w14:textId="2AEE973C" w:rsidR="00EC346D" w:rsidRPr="00921A3C" w:rsidRDefault="00EC346D" w:rsidP="00D173F2">
      <w:pPr>
        <w:keepNext/>
        <w:spacing w:after="0" w:line="276" w:lineRule="auto"/>
        <w:rPr>
          <w:rFonts w:ascii="Times New Roman" w:hAnsi="Times New Roman" w:cs="Times New Roman"/>
          <w:iCs/>
          <w:sz w:val="24"/>
          <w:szCs w:val="24"/>
        </w:rPr>
      </w:pPr>
      <w:r w:rsidRPr="00921A3C">
        <w:rPr>
          <w:rFonts w:ascii="Times New Roman" w:hAnsi="Times New Roman" w:cs="Times New Roman"/>
          <w:iCs/>
          <w:sz w:val="24"/>
          <w:szCs w:val="24"/>
        </w:rPr>
        <w:t xml:space="preserve">1. Индивидуальные музыкальные занятия. Проводятся отдельно с ребенком. Это типично для детей раннего и младшего дошкольного возраста. Продолжительность такого занятия 5-10 минут, 2 раза в неделю. Для детей старшего дошкольного возраста организуется с </w:t>
      </w:r>
      <w:r w:rsidRPr="00921A3C">
        <w:rPr>
          <w:rFonts w:ascii="Times New Roman" w:hAnsi="Times New Roman" w:cs="Times New Roman"/>
          <w:iCs/>
          <w:sz w:val="24"/>
          <w:szCs w:val="24"/>
        </w:rPr>
        <w:lastRenderedPageBreak/>
        <w:t>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p w14:paraId="44DC90FD" w14:textId="6DAF7461" w:rsidR="00F44BA7" w:rsidRPr="00921A3C" w:rsidRDefault="00EC346D" w:rsidP="00D173F2">
      <w:pPr>
        <w:spacing w:after="0" w:line="276" w:lineRule="auto"/>
        <w:outlineLvl w:val="1"/>
        <w:rPr>
          <w:rFonts w:ascii="Times New Roman" w:hAnsi="Times New Roman" w:cs="Times New Roman"/>
          <w:iCs/>
          <w:sz w:val="24"/>
          <w:szCs w:val="24"/>
        </w:rPr>
      </w:pPr>
      <w:bookmarkStart w:id="17" w:name="_Toc144924019"/>
      <w:bookmarkStart w:id="18" w:name="_Toc147401746"/>
      <w:bookmarkStart w:id="19" w:name="_Toc178785641"/>
      <w:bookmarkStart w:id="20" w:name="_Toc178785850"/>
      <w:r w:rsidRPr="00921A3C">
        <w:rPr>
          <w:rFonts w:ascii="Times New Roman" w:hAnsi="Times New Roman" w:cs="Times New Roman"/>
          <w:iCs/>
          <w:sz w:val="24"/>
          <w:szCs w:val="24"/>
        </w:rPr>
        <w:t>2. Подгрупповые музыкальные занятия. Проводятся с детьми 2-3 раза в неделю по 10-20 минут, в зависимости от возраста дошкольников.</w:t>
      </w:r>
      <w:bookmarkEnd w:id="17"/>
      <w:bookmarkEnd w:id="18"/>
      <w:bookmarkEnd w:id="19"/>
      <w:bookmarkEnd w:id="20"/>
    </w:p>
    <w:p w14:paraId="284AB82C" w14:textId="18271A9D" w:rsidR="00EC346D" w:rsidRPr="00921A3C" w:rsidRDefault="00EC346D" w:rsidP="00D173F2">
      <w:pPr>
        <w:spacing w:after="0" w:line="276" w:lineRule="auto"/>
        <w:outlineLvl w:val="1"/>
        <w:rPr>
          <w:rFonts w:ascii="Times New Roman" w:hAnsi="Times New Roman" w:cs="Times New Roman"/>
          <w:iCs/>
          <w:sz w:val="24"/>
          <w:szCs w:val="24"/>
        </w:rPr>
      </w:pPr>
      <w:bookmarkStart w:id="21" w:name="_Toc144924020"/>
      <w:bookmarkStart w:id="22" w:name="_Toc147401747"/>
      <w:bookmarkStart w:id="23" w:name="_Toc178785642"/>
      <w:bookmarkStart w:id="24" w:name="_Toc178785851"/>
      <w:r w:rsidRPr="00921A3C">
        <w:rPr>
          <w:rFonts w:ascii="Times New Roman" w:hAnsi="Times New Roman" w:cs="Times New Roman"/>
          <w:iCs/>
          <w:sz w:val="24"/>
          <w:szCs w:val="24"/>
        </w:rPr>
        <w:t>3. Фронтальные занятия. Проводится со всеми детьми возрастной группы, их продолжительность также зависит от возрастных возможностей воспитанников.</w:t>
      </w:r>
      <w:bookmarkEnd w:id="21"/>
      <w:bookmarkEnd w:id="22"/>
      <w:bookmarkEnd w:id="23"/>
      <w:bookmarkEnd w:id="24"/>
      <w:r w:rsidRPr="00921A3C">
        <w:rPr>
          <w:rFonts w:ascii="Times New Roman" w:hAnsi="Times New Roman" w:cs="Times New Roman"/>
          <w:iCs/>
          <w:sz w:val="24"/>
          <w:szCs w:val="24"/>
        </w:rPr>
        <w:t xml:space="preserve"> </w:t>
      </w:r>
    </w:p>
    <w:p w14:paraId="2A58D730" w14:textId="0FEAFE6D" w:rsidR="00EC346D" w:rsidRPr="00921A3C" w:rsidRDefault="00EC346D" w:rsidP="00D173F2">
      <w:pPr>
        <w:spacing w:after="0" w:line="276" w:lineRule="auto"/>
        <w:outlineLvl w:val="1"/>
        <w:rPr>
          <w:rFonts w:ascii="Times New Roman" w:eastAsia="Times New Roman" w:hAnsi="Times New Roman" w:cs="Times New Roman"/>
          <w:b/>
          <w:sz w:val="24"/>
          <w:szCs w:val="24"/>
        </w:rPr>
      </w:pPr>
      <w:bookmarkStart w:id="25" w:name="_Toc144924021"/>
      <w:bookmarkStart w:id="26" w:name="_Toc147401748"/>
      <w:bookmarkStart w:id="27" w:name="_Toc178785643"/>
      <w:bookmarkStart w:id="28" w:name="_Toc178785852"/>
      <w:r w:rsidRPr="00921A3C">
        <w:rPr>
          <w:rFonts w:ascii="Times New Roman" w:hAnsi="Times New Roman" w:cs="Times New Roman"/>
          <w:iCs/>
          <w:sz w:val="24"/>
          <w:szCs w:val="24"/>
        </w:rPr>
        <w:t>4.Объединенные занятия. Организуются с детьми нескольких возрастных групп.</w:t>
      </w:r>
      <w:bookmarkEnd w:id="25"/>
      <w:bookmarkEnd w:id="26"/>
      <w:bookmarkEnd w:id="27"/>
      <w:bookmarkEnd w:id="28"/>
    </w:p>
    <w:p w14:paraId="5AD337E6" w14:textId="77777777" w:rsidR="00F44BA7" w:rsidRPr="00921A3C" w:rsidRDefault="00F44BA7" w:rsidP="00D173F2">
      <w:pPr>
        <w:spacing w:after="0" w:line="276" w:lineRule="auto"/>
        <w:outlineLvl w:val="1"/>
        <w:rPr>
          <w:rFonts w:ascii="Times New Roman" w:eastAsia="Times New Roman" w:hAnsi="Times New Roman" w:cs="Times New Roman"/>
          <w:b/>
          <w:sz w:val="24"/>
          <w:szCs w:val="24"/>
        </w:rPr>
      </w:pPr>
    </w:p>
    <w:p w14:paraId="115995CA" w14:textId="74A2C636" w:rsidR="00F44BA7" w:rsidRPr="00921A3C" w:rsidRDefault="00F44BA7" w:rsidP="00D173F2">
      <w:pPr>
        <w:spacing w:after="0" w:line="276" w:lineRule="auto"/>
        <w:outlineLvl w:val="1"/>
        <w:rPr>
          <w:rFonts w:ascii="Times New Roman" w:eastAsia="Times New Roman" w:hAnsi="Times New Roman" w:cs="Times New Roman"/>
          <w:b/>
          <w:sz w:val="24"/>
          <w:szCs w:val="24"/>
        </w:rPr>
      </w:pPr>
      <w:bookmarkStart w:id="29" w:name="_Toc144924022"/>
      <w:bookmarkStart w:id="30" w:name="_Toc147401749"/>
      <w:bookmarkStart w:id="31" w:name="_Toc178785644"/>
      <w:bookmarkStart w:id="32" w:name="_Toc178785853"/>
      <w:r w:rsidRPr="00921A3C">
        <w:rPr>
          <w:rFonts w:ascii="Times New Roman" w:eastAsia="Times New Roman" w:hAnsi="Times New Roman" w:cs="Times New Roman"/>
          <w:b/>
          <w:sz w:val="24"/>
          <w:szCs w:val="24"/>
        </w:rPr>
        <w:t>Виды занятий по содержанию</w:t>
      </w:r>
      <w:r w:rsidR="00EC346D" w:rsidRPr="00921A3C">
        <w:rPr>
          <w:rFonts w:ascii="Times New Roman" w:eastAsia="Times New Roman" w:hAnsi="Times New Roman" w:cs="Times New Roman"/>
          <w:b/>
          <w:sz w:val="24"/>
          <w:szCs w:val="24"/>
        </w:rPr>
        <w:t>:</w:t>
      </w:r>
      <w:bookmarkEnd w:id="29"/>
      <w:bookmarkEnd w:id="30"/>
      <w:bookmarkEnd w:id="31"/>
      <w:bookmarkEnd w:id="32"/>
    </w:p>
    <w:p w14:paraId="41556DA1" w14:textId="287F28C2" w:rsidR="00EC346D" w:rsidRPr="00921A3C" w:rsidRDefault="00EC346D" w:rsidP="00D173F2">
      <w:pPr>
        <w:keepNext/>
        <w:spacing w:after="0" w:line="276" w:lineRule="auto"/>
        <w:jc w:val="both"/>
        <w:rPr>
          <w:rFonts w:ascii="Times New Roman" w:hAnsi="Times New Roman" w:cs="Times New Roman"/>
          <w:iCs/>
          <w:sz w:val="24"/>
          <w:szCs w:val="24"/>
        </w:rPr>
      </w:pPr>
      <w:r w:rsidRPr="00921A3C">
        <w:rPr>
          <w:rFonts w:ascii="Times New Roman" w:hAnsi="Times New Roman" w:cs="Times New Roman"/>
          <w:iCs/>
          <w:sz w:val="24"/>
          <w:szCs w:val="24"/>
        </w:rPr>
        <w:t>1. Типовое (или традиционное) музыкальное занятие. 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p w14:paraId="660673DC" w14:textId="1B4138FA" w:rsidR="00EC346D" w:rsidRPr="00921A3C" w:rsidRDefault="00EC346D" w:rsidP="00D173F2">
      <w:pPr>
        <w:keepNext/>
        <w:spacing w:after="0" w:line="276" w:lineRule="auto"/>
        <w:jc w:val="both"/>
        <w:rPr>
          <w:rFonts w:ascii="Times New Roman" w:hAnsi="Times New Roman" w:cs="Times New Roman"/>
          <w:iCs/>
          <w:sz w:val="24"/>
          <w:szCs w:val="24"/>
        </w:rPr>
      </w:pPr>
      <w:r w:rsidRPr="00921A3C">
        <w:rPr>
          <w:rFonts w:ascii="Times New Roman" w:hAnsi="Times New Roman" w:cs="Times New Roman"/>
          <w:iCs/>
          <w:sz w:val="24"/>
          <w:szCs w:val="24"/>
        </w:rPr>
        <w:t>2. Доминантное занятие. 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В этом случае оно может включать разные виды музыкальной деятельности, но при одном условии – каждая из них направлена на совершенствование доминирующей способности у ребенка).</w:t>
      </w:r>
    </w:p>
    <w:p w14:paraId="239B0C6A" w14:textId="65C89E0D" w:rsidR="00EC346D" w:rsidRPr="00921A3C" w:rsidRDefault="00EC346D" w:rsidP="00D173F2">
      <w:pPr>
        <w:spacing w:after="0" w:line="276" w:lineRule="auto"/>
        <w:outlineLvl w:val="1"/>
        <w:rPr>
          <w:rFonts w:ascii="Times New Roman" w:hAnsi="Times New Roman" w:cs="Times New Roman"/>
          <w:iCs/>
          <w:sz w:val="24"/>
          <w:szCs w:val="24"/>
        </w:rPr>
      </w:pPr>
      <w:bookmarkStart w:id="33" w:name="_Toc144924023"/>
      <w:bookmarkStart w:id="34" w:name="_Toc147401750"/>
      <w:bookmarkStart w:id="35" w:name="_Toc178785645"/>
      <w:bookmarkStart w:id="36" w:name="_Toc178785854"/>
      <w:r w:rsidRPr="00921A3C">
        <w:rPr>
          <w:rFonts w:ascii="Times New Roman" w:hAnsi="Times New Roman" w:cs="Times New Roman"/>
          <w:iCs/>
          <w:sz w:val="24"/>
          <w:szCs w:val="24"/>
        </w:rPr>
        <w:t>3. Тематическое музыкальное занятие. Определяется наличием конкретной темы, которая является сквозной для всех видов музыкальной деятельности детей.</w:t>
      </w:r>
      <w:bookmarkEnd w:id="33"/>
      <w:bookmarkEnd w:id="34"/>
      <w:bookmarkEnd w:id="35"/>
      <w:bookmarkEnd w:id="36"/>
    </w:p>
    <w:p w14:paraId="1BB64B31" w14:textId="05DDF069" w:rsidR="00EC346D" w:rsidRPr="00921A3C" w:rsidRDefault="00EC346D" w:rsidP="00D173F2">
      <w:pPr>
        <w:spacing w:after="0" w:line="276" w:lineRule="auto"/>
        <w:outlineLvl w:val="1"/>
        <w:rPr>
          <w:rFonts w:ascii="Times New Roman" w:hAnsi="Times New Roman" w:cs="Times New Roman"/>
          <w:iCs/>
          <w:sz w:val="24"/>
          <w:szCs w:val="24"/>
        </w:rPr>
      </w:pPr>
      <w:bookmarkStart w:id="37" w:name="_Toc144924024"/>
      <w:bookmarkStart w:id="38" w:name="_Toc147401751"/>
      <w:bookmarkStart w:id="39" w:name="_Toc178785646"/>
      <w:bookmarkStart w:id="40" w:name="_Toc178785855"/>
      <w:r w:rsidRPr="00921A3C">
        <w:rPr>
          <w:rFonts w:ascii="Times New Roman" w:hAnsi="Times New Roman" w:cs="Times New Roman"/>
          <w:iCs/>
          <w:sz w:val="24"/>
          <w:szCs w:val="24"/>
        </w:rPr>
        <w:t>4. Комплексные музыкальные занятия. Основываются на взаимодействии различных видов искусства – музыки, живописи, литературы, театра, архитектуры.  Их цель – объединять разные виды художественной деятельности детей (музыкальную, театрализованную, 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bookmarkEnd w:id="37"/>
      <w:bookmarkEnd w:id="38"/>
      <w:bookmarkEnd w:id="39"/>
      <w:bookmarkEnd w:id="40"/>
      <w:r w:rsidRPr="00921A3C">
        <w:rPr>
          <w:rFonts w:ascii="Times New Roman" w:hAnsi="Times New Roman" w:cs="Times New Roman"/>
          <w:iCs/>
          <w:sz w:val="24"/>
          <w:szCs w:val="24"/>
        </w:rPr>
        <w:t xml:space="preserve"> </w:t>
      </w:r>
    </w:p>
    <w:p w14:paraId="3A081A5E" w14:textId="77777777" w:rsidR="00EC346D" w:rsidRPr="00921A3C" w:rsidRDefault="00EC346D" w:rsidP="00D173F2">
      <w:pPr>
        <w:spacing w:after="0" w:line="276" w:lineRule="auto"/>
        <w:outlineLvl w:val="1"/>
        <w:rPr>
          <w:rFonts w:ascii="Times New Roman" w:hAnsi="Times New Roman" w:cs="Times New Roman"/>
          <w:iCs/>
          <w:sz w:val="24"/>
          <w:szCs w:val="24"/>
        </w:rPr>
      </w:pPr>
    </w:p>
    <w:p w14:paraId="78C64E4A" w14:textId="0614E8F0" w:rsidR="00F44BA7" w:rsidRPr="00921A3C" w:rsidRDefault="00EC346D" w:rsidP="00D173F2">
      <w:pPr>
        <w:spacing w:after="0" w:line="276" w:lineRule="auto"/>
        <w:outlineLvl w:val="1"/>
        <w:rPr>
          <w:rFonts w:ascii="Times New Roman" w:eastAsia="Times New Roman" w:hAnsi="Times New Roman" w:cs="Times New Roman"/>
          <w:b/>
          <w:sz w:val="24"/>
          <w:szCs w:val="24"/>
        </w:rPr>
      </w:pPr>
      <w:bookmarkStart w:id="41" w:name="_Toc144924025"/>
      <w:bookmarkStart w:id="42" w:name="_Toc147401752"/>
      <w:bookmarkStart w:id="43" w:name="_Toc178785647"/>
      <w:bookmarkStart w:id="44" w:name="_Toc178785856"/>
      <w:r w:rsidRPr="00921A3C">
        <w:rPr>
          <w:rFonts w:ascii="Times New Roman" w:hAnsi="Times New Roman" w:cs="Times New Roman"/>
          <w:iCs/>
          <w:sz w:val="24"/>
          <w:szCs w:val="24"/>
        </w:rPr>
        <w:t>5. Интегрированные занятия. 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bookmarkEnd w:id="41"/>
      <w:bookmarkEnd w:id="42"/>
      <w:bookmarkEnd w:id="43"/>
      <w:bookmarkEnd w:id="44"/>
    </w:p>
    <w:p w14:paraId="47E83EFB" w14:textId="77777777" w:rsidR="00F44BA7" w:rsidRPr="00921A3C" w:rsidRDefault="00F44BA7" w:rsidP="00D173F2">
      <w:pPr>
        <w:spacing w:after="0" w:line="276" w:lineRule="auto"/>
        <w:outlineLvl w:val="1"/>
        <w:rPr>
          <w:rFonts w:ascii="Times New Roman" w:eastAsia="Times New Roman" w:hAnsi="Times New Roman" w:cs="Times New Roman"/>
          <w:b/>
          <w:sz w:val="24"/>
          <w:szCs w:val="24"/>
        </w:rPr>
      </w:pPr>
    </w:p>
    <w:p w14:paraId="0618FD81" w14:textId="34D419A3" w:rsidR="00961624" w:rsidRPr="00921A3C" w:rsidRDefault="00961624" w:rsidP="00D173F2">
      <w:pPr>
        <w:spacing w:after="0" w:line="276" w:lineRule="auto"/>
        <w:outlineLvl w:val="1"/>
        <w:rPr>
          <w:rFonts w:ascii="Times New Roman" w:eastAsia="Times New Roman" w:hAnsi="Times New Roman" w:cs="Times New Roman"/>
          <w:b/>
          <w:sz w:val="24"/>
          <w:szCs w:val="24"/>
          <w:lang w:eastAsia="ru-RU"/>
        </w:rPr>
      </w:pPr>
      <w:bookmarkStart w:id="45" w:name="_Toc144924026"/>
      <w:bookmarkStart w:id="46" w:name="_Toc147401753"/>
      <w:bookmarkStart w:id="47" w:name="_Toc178785648"/>
      <w:bookmarkStart w:id="48" w:name="_Toc178785857"/>
      <w:r w:rsidRPr="00921A3C">
        <w:rPr>
          <w:rFonts w:ascii="Times New Roman" w:eastAsia="Times New Roman" w:hAnsi="Times New Roman" w:cs="Times New Roman"/>
          <w:b/>
          <w:sz w:val="24"/>
          <w:szCs w:val="24"/>
        </w:rPr>
        <w:t>Структура типового занятия по музыкальному развитию</w:t>
      </w:r>
      <w:bookmarkStart w:id="49" w:name="_Toc400797219"/>
      <w:bookmarkStart w:id="50" w:name="_Toc400797593"/>
      <w:r w:rsidRPr="00921A3C">
        <w:rPr>
          <w:rFonts w:ascii="Times New Roman" w:eastAsia="Times New Roman" w:hAnsi="Times New Roman" w:cs="Times New Roman"/>
          <w:b/>
          <w:sz w:val="24"/>
          <w:szCs w:val="24"/>
        </w:rPr>
        <w:t xml:space="preserve"> детей дошкольного возраста</w:t>
      </w:r>
      <w:bookmarkEnd w:id="45"/>
      <w:bookmarkEnd w:id="46"/>
      <w:bookmarkEnd w:id="47"/>
      <w:bookmarkEnd w:id="48"/>
      <w:bookmarkEnd w:id="49"/>
      <w:bookmarkEnd w:id="50"/>
    </w:p>
    <w:p w14:paraId="07ED0D7B" w14:textId="08CF3A96" w:rsidR="00961624" w:rsidRPr="00921A3C" w:rsidRDefault="00961624" w:rsidP="00D173F2">
      <w:pPr>
        <w:spacing w:after="0"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u w:val="single"/>
          <w:lang w:eastAsia="ru-RU"/>
        </w:rPr>
        <w:t>Вступительная часть</w:t>
      </w:r>
      <w:r w:rsidR="00DE28DD" w:rsidRPr="00921A3C">
        <w:rPr>
          <w:rFonts w:ascii="Times New Roman" w:eastAsia="Times New Roman" w:hAnsi="Times New Roman" w:cs="Times New Roman"/>
          <w:sz w:val="24"/>
          <w:szCs w:val="24"/>
          <w:u w:val="single"/>
          <w:lang w:eastAsia="ru-RU"/>
        </w:rPr>
        <w:t>:</w:t>
      </w:r>
      <w:r w:rsidR="00CD2325">
        <w:rPr>
          <w:rFonts w:ascii="Times New Roman" w:eastAsia="Times New Roman" w:hAnsi="Times New Roman" w:cs="Times New Roman"/>
          <w:sz w:val="24"/>
          <w:szCs w:val="24"/>
          <w:u w:val="single"/>
          <w:lang w:eastAsia="ru-RU"/>
        </w:rPr>
        <w:t xml:space="preserve"> </w:t>
      </w:r>
      <w:r w:rsidRPr="00921A3C">
        <w:rPr>
          <w:rFonts w:ascii="Times New Roman" w:eastAsia="Times New Roman" w:hAnsi="Times New Roman" w:cs="Times New Roman"/>
          <w:i/>
          <w:sz w:val="24"/>
          <w:szCs w:val="24"/>
          <w:lang w:eastAsia="ru-RU"/>
        </w:rPr>
        <w:t>Музыкально-ритмические упражнения</w:t>
      </w:r>
      <w:r w:rsidR="00DE28DD" w:rsidRPr="00921A3C">
        <w:rPr>
          <w:rFonts w:ascii="Times New Roman" w:eastAsia="Times New Roman" w:hAnsi="Times New Roman" w:cs="Times New Roman"/>
          <w:i/>
          <w:sz w:val="24"/>
          <w:szCs w:val="24"/>
          <w:lang w:eastAsia="ru-RU"/>
        </w:rPr>
        <w:t xml:space="preserve">. </w:t>
      </w:r>
      <w:r w:rsidRPr="00921A3C">
        <w:rPr>
          <w:rFonts w:ascii="Times New Roman" w:eastAsia="Times New Roman" w:hAnsi="Times New Roman" w:cs="Times New Roman"/>
          <w:sz w:val="24"/>
          <w:szCs w:val="24"/>
          <w:lang w:eastAsia="ru-RU"/>
        </w:rPr>
        <w:t>Цель – настроить ребенка на занятие и развивать навыки основных и танцевальных движений, которые будут использованы в плясках, танцах, хороводах.</w:t>
      </w:r>
    </w:p>
    <w:p w14:paraId="2B8C184E" w14:textId="77777777" w:rsidR="00DE28DD" w:rsidRPr="00921A3C" w:rsidRDefault="00DE28DD" w:rsidP="00D173F2">
      <w:pPr>
        <w:spacing w:after="0" w:line="276" w:lineRule="auto"/>
        <w:rPr>
          <w:rFonts w:ascii="Times New Roman" w:eastAsia="Times New Roman" w:hAnsi="Times New Roman" w:cs="Times New Roman"/>
          <w:sz w:val="24"/>
          <w:szCs w:val="24"/>
          <w:u w:val="single"/>
          <w:lang w:eastAsia="ru-RU"/>
        </w:rPr>
      </w:pPr>
    </w:p>
    <w:p w14:paraId="75F80100" w14:textId="5F309320" w:rsidR="00961624" w:rsidRPr="00921A3C" w:rsidRDefault="00961624" w:rsidP="00D173F2">
      <w:pPr>
        <w:spacing w:after="0"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u w:val="single"/>
          <w:lang w:eastAsia="ru-RU"/>
        </w:rPr>
        <w:t>Основная часть</w:t>
      </w:r>
      <w:r w:rsidR="00DE28DD" w:rsidRPr="00921A3C">
        <w:rPr>
          <w:rFonts w:ascii="Times New Roman" w:eastAsia="Times New Roman" w:hAnsi="Times New Roman" w:cs="Times New Roman"/>
          <w:sz w:val="24"/>
          <w:szCs w:val="24"/>
          <w:u w:val="single"/>
          <w:lang w:eastAsia="ru-RU"/>
        </w:rPr>
        <w:t>:</w:t>
      </w:r>
      <w:r w:rsidR="00CD2325">
        <w:rPr>
          <w:rFonts w:ascii="Times New Roman" w:eastAsia="Times New Roman" w:hAnsi="Times New Roman" w:cs="Times New Roman"/>
          <w:sz w:val="24"/>
          <w:szCs w:val="24"/>
          <w:u w:val="single"/>
          <w:lang w:eastAsia="ru-RU"/>
        </w:rPr>
        <w:t xml:space="preserve"> </w:t>
      </w:r>
      <w:r w:rsidRPr="00921A3C">
        <w:rPr>
          <w:rFonts w:ascii="Times New Roman" w:eastAsia="Times New Roman" w:hAnsi="Times New Roman" w:cs="Times New Roman"/>
          <w:i/>
          <w:sz w:val="24"/>
          <w:szCs w:val="24"/>
          <w:lang w:eastAsia="ru-RU"/>
        </w:rPr>
        <w:t>Слушание музыки</w:t>
      </w:r>
      <w:r w:rsidR="00DE28DD" w:rsidRPr="00921A3C">
        <w:rPr>
          <w:rFonts w:ascii="Times New Roman" w:eastAsia="Times New Roman" w:hAnsi="Times New Roman" w:cs="Times New Roman"/>
          <w:i/>
          <w:sz w:val="24"/>
          <w:szCs w:val="24"/>
          <w:lang w:eastAsia="ru-RU"/>
        </w:rPr>
        <w:t xml:space="preserve">. </w:t>
      </w:r>
      <w:r w:rsidRPr="00921A3C">
        <w:rPr>
          <w:rFonts w:ascii="Times New Roman" w:eastAsia="Times New Roman" w:hAnsi="Times New Roman" w:cs="Times New Roman"/>
          <w:sz w:val="24"/>
          <w:szCs w:val="24"/>
          <w:lang w:eastAsia="ru-RU"/>
        </w:rPr>
        <w:t>Цель – приучать ребенка вслушиваться в звучание мелодии и аккомпанемента, создающих художест</w:t>
      </w:r>
      <w:r w:rsidRPr="00921A3C">
        <w:rPr>
          <w:rFonts w:ascii="Times New Roman" w:eastAsia="Times New Roman" w:hAnsi="Times New Roman" w:cs="Times New Roman"/>
          <w:sz w:val="24"/>
          <w:szCs w:val="24"/>
          <w:lang w:eastAsia="ru-RU"/>
        </w:rPr>
        <w:softHyphen/>
        <w:t xml:space="preserve">венно-музыкальный образ, эмоционально на них реагировать. </w:t>
      </w:r>
    </w:p>
    <w:p w14:paraId="508087F7" w14:textId="68A96493" w:rsidR="00961624" w:rsidRPr="00921A3C" w:rsidRDefault="00961624" w:rsidP="00D173F2">
      <w:pPr>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i/>
          <w:sz w:val="24"/>
          <w:szCs w:val="24"/>
          <w:lang w:eastAsia="ru-RU"/>
        </w:rPr>
        <w:t>Подпевание и пение</w:t>
      </w:r>
      <w:r w:rsidR="00DE28DD" w:rsidRPr="00921A3C">
        <w:rPr>
          <w:rFonts w:ascii="Times New Roman" w:eastAsia="Times New Roman" w:hAnsi="Times New Roman" w:cs="Times New Roman"/>
          <w:i/>
          <w:sz w:val="24"/>
          <w:szCs w:val="24"/>
          <w:lang w:eastAsia="ru-RU"/>
        </w:rPr>
        <w:t xml:space="preserve">. </w:t>
      </w:r>
      <w:r w:rsidRPr="00921A3C">
        <w:rPr>
          <w:rFonts w:ascii="Times New Roman" w:eastAsia="Times New Roman" w:hAnsi="Times New Roman" w:cs="Times New Roman"/>
          <w:sz w:val="24"/>
          <w:szCs w:val="24"/>
          <w:lang w:eastAsia="ru-RU"/>
        </w:rPr>
        <w:t>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14:paraId="6DECE57F" w14:textId="77777777" w:rsidR="00961624" w:rsidRPr="00921A3C" w:rsidRDefault="00961624" w:rsidP="00D173F2">
      <w:pPr>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lastRenderedPageBreak/>
        <w:t>В основную часть занятий включаются и музыкально-дидактические игры, направленные на знакомство с детскими музыкальными инструмен</w:t>
      </w:r>
      <w:r w:rsidRPr="00921A3C">
        <w:rPr>
          <w:rFonts w:ascii="Times New Roman" w:eastAsia="Times New Roman" w:hAnsi="Times New Roman" w:cs="Times New Roman"/>
          <w:sz w:val="24"/>
          <w:szCs w:val="24"/>
          <w:lang w:eastAsia="ru-RU"/>
        </w:rPr>
        <w:softHyphen/>
        <w:t>тами, развитие памяти и воображения, музыкально-сенсорных способностей.</w:t>
      </w:r>
    </w:p>
    <w:p w14:paraId="1D33A0E7" w14:textId="77777777" w:rsidR="00DE28DD" w:rsidRPr="00921A3C" w:rsidRDefault="00DE28DD" w:rsidP="00D173F2">
      <w:pPr>
        <w:spacing w:after="0" w:line="276" w:lineRule="auto"/>
        <w:rPr>
          <w:rFonts w:ascii="Times New Roman" w:eastAsia="Times New Roman" w:hAnsi="Times New Roman" w:cs="Times New Roman"/>
          <w:sz w:val="24"/>
          <w:szCs w:val="24"/>
          <w:u w:val="single"/>
          <w:lang w:eastAsia="ru-RU"/>
        </w:rPr>
      </w:pPr>
    </w:p>
    <w:p w14:paraId="129FDE03" w14:textId="57876DB1" w:rsidR="000C3D18" w:rsidRPr="00921A3C" w:rsidRDefault="00961624" w:rsidP="00D173F2">
      <w:pPr>
        <w:spacing w:after="0"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u w:val="single"/>
          <w:lang w:eastAsia="ru-RU"/>
        </w:rPr>
        <w:t>Заключительная часть</w:t>
      </w:r>
      <w:r w:rsidR="00DE28DD" w:rsidRPr="00921A3C">
        <w:rPr>
          <w:rFonts w:ascii="Times New Roman" w:eastAsia="Times New Roman" w:hAnsi="Times New Roman" w:cs="Times New Roman"/>
          <w:sz w:val="24"/>
          <w:szCs w:val="24"/>
          <w:u w:val="single"/>
          <w:lang w:eastAsia="ru-RU"/>
        </w:rPr>
        <w:t>:</w:t>
      </w:r>
      <w:r w:rsidR="00CD2325">
        <w:rPr>
          <w:rFonts w:ascii="Times New Roman" w:eastAsia="Times New Roman" w:hAnsi="Times New Roman" w:cs="Times New Roman"/>
          <w:sz w:val="24"/>
          <w:szCs w:val="24"/>
          <w:u w:val="single"/>
          <w:lang w:eastAsia="ru-RU"/>
        </w:rPr>
        <w:t xml:space="preserve"> </w:t>
      </w:r>
      <w:r w:rsidRPr="00921A3C">
        <w:rPr>
          <w:rFonts w:ascii="Times New Roman" w:eastAsia="Times New Roman" w:hAnsi="Times New Roman" w:cs="Times New Roman"/>
          <w:i/>
          <w:sz w:val="24"/>
          <w:szCs w:val="24"/>
          <w:lang w:eastAsia="ru-RU"/>
        </w:rPr>
        <w:t>Пляска и игра</w:t>
      </w:r>
      <w:r w:rsidRPr="00921A3C">
        <w:rPr>
          <w:rFonts w:ascii="Times New Roman" w:eastAsia="Times New Roman" w:hAnsi="Times New Roman" w:cs="Times New Roman"/>
          <w:bCs/>
          <w:i/>
          <w:sz w:val="24"/>
          <w:szCs w:val="24"/>
          <w:lang w:eastAsia="ru-RU"/>
        </w:rPr>
        <w:t xml:space="preserve">. </w:t>
      </w:r>
      <w:r w:rsidRPr="00921A3C">
        <w:rPr>
          <w:rFonts w:ascii="Times New Roman" w:eastAsia="Times New Roman" w:hAnsi="Times New Roman" w:cs="Times New Roman"/>
          <w:sz w:val="24"/>
          <w:szCs w:val="24"/>
          <w:lang w:eastAsia="ru-RU"/>
        </w:rPr>
        <w:t>Цель – доставить эмоциональное наслаждение ребенку, вызвать чувство радости от совершаемых действий, интерес к музыкальным занятиям и желание посещать их.</w:t>
      </w:r>
      <w:r w:rsidR="002304D9" w:rsidRPr="00921A3C">
        <w:rPr>
          <w:rFonts w:ascii="Times New Roman" w:eastAsia="Times New Roman" w:hAnsi="Times New Roman" w:cs="Times New Roman"/>
          <w:sz w:val="24"/>
          <w:szCs w:val="24"/>
          <w:lang w:eastAsia="ru-RU"/>
        </w:rPr>
        <w:t xml:space="preserve"> </w:t>
      </w:r>
    </w:p>
    <w:p w14:paraId="0AF9CF3B" w14:textId="77777777" w:rsidR="000C3D18" w:rsidRPr="00921A3C" w:rsidRDefault="000C3D18"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     </w:t>
      </w:r>
    </w:p>
    <w:p w14:paraId="2C8FC448" w14:textId="77777777" w:rsidR="000C3D18" w:rsidRPr="00921A3C" w:rsidRDefault="000C3D18" w:rsidP="00D173F2">
      <w:pPr>
        <w:spacing w:after="0" w:line="276" w:lineRule="auto"/>
        <w:rPr>
          <w:rFonts w:ascii="Times New Roman" w:eastAsia="Calibri" w:hAnsi="Times New Roman" w:cs="Times New Roman"/>
          <w:b/>
          <w:sz w:val="24"/>
          <w:szCs w:val="24"/>
        </w:rPr>
      </w:pPr>
      <w:r w:rsidRPr="00921A3C">
        <w:rPr>
          <w:rFonts w:ascii="Times New Roman" w:eastAsia="Calibri" w:hAnsi="Times New Roman" w:cs="Times New Roman"/>
          <w:b/>
          <w:sz w:val="24"/>
          <w:szCs w:val="24"/>
        </w:rPr>
        <w:t>Часть, определяемая участниками образовательных отношений</w:t>
      </w:r>
    </w:p>
    <w:p w14:paraId="2269BA53" w14:textId="77777777" w:rsidR="000C3D18" w:rsidRPr="00921A3C" w:rsidRDefault="000C3D18" w:rsidP="00D173F2">
      <w:pPr>
        <w:spacing w:after="0" w:line="276" w:lineRule="auto"/>
        <w:jc w:val="both"/>
        <w:rPr>
          <w:rFonts w:ascii="Times New Roman" w:eastAsia="Calibri" w:hAnsi="Times New Roman" w:cs="Times New Roman"/>
          <w:bCs/>
          <w:color w:val="000000"/>
          <w:sz w:val="24"/>
          <w:szCs w:val="24"/>
        </w:rPr>
      </w:pPr>
      <w:r w:rsidRPr="00921A3C">
        <w:rPr>
          <w:rFonts w:ascii="Times New Roman" w:eastAsia="Calibri" w:hAnsi="Times New Roman" w:cs="Times New Roman"/>
          <w:bCs/>
          <w:color w:val="000000"/>
          <w:sz w:val="24"/>
          <w:szCs w:val="24"/>
        </w:rPr>
        <w:t>Разработанная программа предусматривает включение воспитанников в процессы ознакомления с региональными особенностями Вологодского края через народные подвижные игры, песни, танцы Вологодской области.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4D1DD685" w14:textId="2ADA5587" w:rsidR="000C3D18" w:rsidRPr="00921A3C" w:rsidRDefault="000C3D18" w:rsidP="00D173F2">
      <w:pPr>
        <w:spacing w:after="0" w:line="276" w:lineRule="auto"/>
        <w:jc w:val="both"/>
        <w:rPr>
          <w:rFonts w:ascii="Times New Roman" w:eastAsia="Calibri" w:hAnsi="Times New Roman" w:cs="Times New Roman"/>
          <w:sz w:val="24"/>
          <w:szCs w:val="24"/>
        </w:rPr>
      </w:pPr>
      <w:r w:rsidRPr="00921A3C">
        <w:rPr>
          <w:rFonts w:ascii="Times New Roman" w:eastAsia="Calibri" w:hAnsi="Times New Roman" w:cs="Times New Roman"/>
          <w:bCs/>
          <w:color w:val="000000"/>
          <w:sz w:val="24"/>
          <w:szCs w:val="24"/>
        </w:rPr>
        <w:t xml:space="preserve">Народные игры, песни, пляски </w:t>
      </w:r>
      <w:r w:rsidRPr="00921A3C">
        <w:rPr>
          <w:rFonts w:ascii="Times New Roman" w:eastAsia="Calibri" w:hAnsi="Times New Roman" w:cs="Times New Roman"/>
          <w:color w:val="000000"/>
          <w:sz w:val="24"/>
          <w:szCs w:val="24"/>
        </w:rPr>
        <w:t>— ценнейшее средство духовно-нравственного воспитания личности ребёнка. Они дают детям возможность прикоснуться к бога</w:t>
      </w:r>
      <w:r w:rsidRPr="00921A3C">
        <w:rPr>
          <w:rFonts w:ascii="Times New Roman" w:eastAsia="Calibri" w:hAnsi="Times New Roman" w:cs="Times New Roman"/>
          <w:color w:val="000000"/>
          <w:sz w:val="24"/>
          <w:szCs w:val="24"/>
        </w:rPr>
        <w:softHyphen/>
        <w:t>тейшему наследию русской народ</w:t>
      </w:r>
      <w:r w:rsidRPr="00921A3C">
        <w:rPr>
          <w:rFonts w:ascii="Times New Roman" w:eastAsia="Calibri" w:hAnsi="Times New Roman" w:cs="Times New Roman"/>
          <w:color w:val="000000"/>
          <w:sz w:val="24"/>
          <w:szCs w:val="24"/>
        </w:rPr>
        <w:softHyphen/>
        <w:t>ной культуры, почувствовать радость от этого, ощутить националь</w:t>
      </w:r>
      <w:r w:rsidRPr="00921A3C">
        <w:rPr>
          <w:rFonts w:ascii="Times New Roman" w:eastAsia="Calibri" w:hAnsi="Times New Roman" w:cs="Times New Roman"/>
          <w:color w:val="000000"/>
          <w:sz w:val="24"/>
          <w:szCs w:val="24"/>
        </w:rPr>
        <w:softHyphen/>
        <w:t>ную принадлежность, постичь сво</w:t>
      </w:r>
      <w:r w:rsidRPr="00921A3C">
        <w:rPr>
          <w:rFonts w:ascii="Times New Roman" w:eastAsia="Calibri" w:hAnsi="Times New Roman" w:cs="Times New Roman"/>
          <w:color w:val="000000"/>
          <w:sz w:val="24"/>
          <w:szCs w:val="24"/>
        </w:rPr>
        <w:softHyphen/>
        <w:t>еобразие русского национального характера, его прекрасные само</w:t>
      </w:r>
      <w:r w:rsidRPr="00921A3C">
        <w:rPr>
          <w:rFonts w:ascii="Times New Roman" w:eastAsia="Calibri" w:hAnsi="Times New Roman" w:cs="Times New Roman"/>
          <w:color w:val="000000"/>
          <w:sz w:val="24"/>
          <w:szCs w:val="24"/>
        </w:rPr>
        <w:softHyphen/>
        <w:t xml:space="preserve">бытные качества. </w:t>
      </w:r>
      <w:r w:rsidRPr="00921A3C">
        <w:rPr>
          <w:rFonts w:ascii="Times New Roman" w:eastAsia="Calibri" w:hAnsi="Times New Roman" w:cs="Times New Roman"/>
          <w:sz w:val="24"/>
          <w:szCs w:val="24"/>
        </w:rPr>
        <w:t xml:space="preserve">Народные игры, песни, пляски Вологодской области имеют ряд особенностей: они в той или иной мере несут в себе трудовой элемент, имеют коллективный характер; направляют развитие творческого мышления, рассуждения, смекалки; способствуют появлению и развитию организаторских способностей; приучают к общению со сверстниками, взаимопомощи, поддержке; развивают и укрепляют качества дружбы и товарищества. Создание подобного творчества народом представляется истинной педагогической мудростью. Эти игры имеют большое значение в физическом аспекте воспитания. Народная игра, является феноменом традиционной культуры, и служит одним из средств приобщения дошкольников к народным традициям, что в свою очередь представляет важнейший аспект воспитания духовности, патриотических чувств.  </w:t>
      </w:r>
    </w:p>
    <w:p w14:paraId="150FD764" w14:textId="77777777" w:rsidR="00EC346D" w:rsidRPr="00921A3C" w:rsidRDefault="00EC346D" w:rsidP="00D173F2">
      <w:pPr>
        <w:spacing w:after="0" w:line="276" w:lineRule="auto"/>
        <w:jc w:val="both"/>
        <w:rPr>
          <w:rFonts w:ascii="Times New Roman" w:eastAsia="Calibri" w:hAnsi="Times New Roman" w:cs="Times New Roman"/>
          <w:color w:val="000000"/>
          <w:sz w:val="24"/>
          <w:szCs w:val="24"/>
        </w:rPr>
      </w:pPr>
    </w:p>
    <w:p w14:paraId="141E9B4A" w14:textId="666D80D7" w:rsidR="000C3D18" w:rsidRPr="00921A3C" w:rsidRDefault="000C3D18" w:rsidP="00D173F2">
      <w:pPr>
        <w:spacing w:after="0" w:line="276" w:lineRule="auto"/>
        <w:rPr>
          <w:rFonts w:ascii="Times New Roman" w:eastAsia="Calibri" w:hAnsi="Times New Roman" w:cs="Times New Roman"/>
          <w:b/>
          <w:bCs/>
          <w:iCs/>
          <w:sz w:val="24"/>
          <w:szCs w:val="24"/>
        </w:rPr>
      </w:pPr>
      <w:r w:rsidRPr="00921A3C">
        <w:rPr>
          <w:rFonts w:ascii="Times New Roman" w:eastAsia="Calibri" w:hAnsi="Times New Roman" w:cs="Times New Roman"/>
          <w:b/>
          <w:bCs/>
          <w:iCs/>
          <w:sz w:val="24"/>
          <w:szCs w:val="24"/>
        </w:rPr>
        <w:t xml:space="preserve">Планирование </w:t>
      </w:r>
      <w:r w:rsidR="00F44BA7" w:rsidRPr="00921A3C">
        <w:rPr>
          <w:rFonts w:ascii="Times New Roman" w:eastAsia="Calibri" w:hAnsi="Times New Roman" w:cs="Times New Roman"/>
          <w:b/>
          <w:bCs/>
          <w:iCs/>
          <w:sz w:val="24"/>
          <w:szCs w:val="24"/>
        </w:rPr>
        <w:t xml:space="preserve">использования </w:t>
      </w:r>
      <w:r w:rsidRPr="00921A3C">
        <w:rPr>
          <w:rFonts w:ascii="Times New Roman" w:eastAsia="Calibri" w:hAnsi="Times New Roman" w:cs="Times New Roman"/>
          <w:b/>
          <w:bCs/>
          <w:iCs/>
          <w:sz w:val="24"/>
          <w:szCs w:val="24"/>
        </w:rPr>
        <w:t>игр, песен, плясок Вологодской области</w:t>
      </w:r>
    </w:p>
    <w:tbl>
      <w:tblPr>
        <w:tblStyle w:val="3"/>
        <w:tblW w:w="0" w:type="auto"/>
        <w:tblInd w:w="-5" w:type="dxa"/>
        <w:tblLook w:val="04A0" w:firstRow="1" w:lastRow="0" w:firstColumn="1" w:lastColumn="0" w:noHBand="0" w:noVBand="1"/>
      </w:tblPr>
      <w:tblGrid>
        <w:gridCol w:w="1178"/>
        <w:gridCol w:w="2524"/>
        <w:gridCol w:w="2552"/>
        <w:gridCol w:w="3096"/>
      </w:tblGrid>
      <w:tr w:rsidR="00874BAF" w:rsidRPr="00921A3C" w14:paraId="065B1FA4" w14:textId="77777777" w:rsidTr="00EC346D">
        <w:tc>
          <w:tcPr>
            <w:tcW w:w="0" w:type="auto"/>
          </w:tcPr>
          <w:p w14:paraId="753818C2" w14:textId="2D607CB7" w:rsidR="00874BAF" w:rsidRPr="00921A3C" w:rsidRDefault="00874BAF" w:rsidP="00D173F2">
            <w:pPr>
              <w:spacing w:line="276" w:lineRule="auto"/>
              <w:jc w:val="center"/>
              <w:rPr>
                <w:rFonts w:ascii="Times New Roman" w:eastAsia="Calibri" w:hAnsi="Times New Roman" w:cs="Times New Roman"/>
                <w:b/>
                <w:bCs/>
                <w:color w:val="000000"/>
                <w:sz w:val="24"/>
                <w:szCs w:val="24"/>
              </w:rPr>
            </w:pPr>
            <w:r w:rsidRPr="00921A3C">
              <w:rPr>
                <w:rFonts w:ascii="Times New Roman" w:eastAsia="Calibri" w:hAnsi="Times New Roman" w:cs="Times New Roman"/>
                <w:b/>
                <w:bCs/>
                <w:color w:val="000000"/>
                <w:sz w:val="24"/>
                <w:szCs w:val="24"/>
              </w:rPr>
              <w:t>Месяц</w:t>
            </w:r>
          </w:p>
        </w:tc>
        <w:tc>
          <w:tcPr>
            <w:tcW w:w="0" w:type="auto"/>
          </w:tcPr>
          <w:p w14:paraId="660C4716" w14:textId="0A0586B1" w:rsidR="00874BAF" w:rsidRPr="00921A3C" w:rsidRDefault="00874BAF" w:rsidP="00BB571F">
            <w:pPr>
              <w:spacing w:line="276" w:lineRule="auto"/>
              <w:jc w:val="center"/>
              <w:rPr>
                <w:rFonts w:ascii="Times New Roman" w:eastAsia="Calibri" w:hAnsi="Times New Roman" w:cs="Times New Roman"/>
                <w:b/>
                <w:bCs/>
                <w:color w:val="000000"/>
                <w:sz w:val="24"/>
                <w:szCs w:val="24"/>
              </w:rPr>
            </w:pPr>
            <w:r w:rsidRPr="00921A3C">
              <w:rPr>
                <w:rFonts w:ascii="Times New Roman" w:eastAsia="Calibri" w:hAnsi="Times New Roman" w:cs="Times New Roman"/>
                <w:b/>
                <w:bCs/>
                <w:color w:val="000000"/>
                <w:sz w:val="24"/>
                <w:szCs w:val="24"/>
              </w:rPr>
              <w:t>2 младшая группа</w:t>
            </w:r>
          </w:p>
        </w:tc>
        <w:tc>
          <w:tcPr>
            <w:tcW w:w="0" w:type="auto"/>
          </w:tcPr>
          <w:p w14:paraId="041AB122" w14:textId="06806AA8" w:rsidR="00874BAF" w:rsidRPr="00921A3C" w:rsidRDefault="00874BAF" w:rsidP="00D173F2">
            <w:pPr>
              <w:spacing w:line="276" w:lineRule="auto"/>
              <w:jc w:val="center"/>
              <w:rPr>
                <w:rFonts w:ascii="Times New Roman" w:eastAsia="Calibri" w:hAnsi="Times New Roman" w:cs="Times New Roman"/>
                <w:b/>
                <w:bCs/>
                <w:color w:val="000000"/>
                <w:sz w:val="24"/>
                <w:szCs w:val="24"/>
              </w:rPr>
            </w:pPr>
            <w:r w:rsidRPr="00921A3C">
              <w:rPr>
                <w:rFonts w:ascii="Times New Roman" w:eastAsia="Calibri" w:hAnsi="Times New Roman" w:cs="Times New Roman"/>
                <w:b/>
                <w:bCs/>
                <w:color w:val="000000"/>
                <w:sz w:val="24"/>
                <w:szCs w:val="24"/>
              </w:rPr>
              <w:t>Средняя группа</w:t>
            </w:r>
          </w:p>
        </w:tc>
        <w:tc>
          <w:tcPr>
            <w:tcW w:w="0" w:type="auto"/>
          </w:tcPr>
          <w:p w14:paraId="108CD885" w14:textId="082363DE" w:rsidR="00874BAF" w:rsidRPr="00921A3C" w:rsidRDefault="00874BAF" w:rsidP="00D173F2">
            <w:pPr>
              <w:spacing w:line="276" w:lineRule="auto"/>
              <w:jc w:val="center"/>
              <w:rPr>
                <w:rFonts w:ascii="Times New Roman" w:eastAsia="Calibri" w:hAnsi="Times New Roman" w:cs="Times New Roman"/>
                <w:b/>
                <w:bCs/>
                <w:color w:val="000000"/>
                <w:sz w:val="24"/>
                <w:szCs w:val="24"/>
              </w:rPr>
            </w:pPr>
            <w:r w:rsidRPr="00921A3C">
              <w:rPr>
                <w:rFonts w:ascii="Times New Roman" w:eastAsia="Calibri" w:hAnsi="Times New Roman" w:cs="Times New Roman"/>
                <w:b/>
                <w:bCs/>
                <w:color w:val="000000"/>
                <w:sz w:val="24"/>
                <w:szCs w:val="24"/>
              </w:rPr>
              <w:t>Подготовительная группа</w:t>
            </w:r>
          </w:p>
        </w:tc>
      </w:tr>
      <w:tr w:rsidR="00874BAF" w:rsidRPr="00921A3C" w14:paraId="370CB688" w14:textId="77777777" w:rsidTr="00EC346D">
        <w:tc>
          <w:tcPr>
            <w:tcW w:w="0" w:type="auto"/>
          </w:tcPr>
          <w:p w14:paraId="70D98854"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Сентябрь</w:t>
            </w:r>
          </w:p>
        </w:tc>
        <w:tc>
          <w:tcPr>
            <w:tcW w:w="0" w:type="auto"/>
          </w:tcPr>
          <w:p w14:paraId="02628158" w14:textId="506BCCA7" w:rsidR="00874BAF" w:rsidRPr="00921A3C" w:rsidRDefault="00874BAF" w:rsidP="008474DA">
            <w:pPr>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Закличка «Дождик»</w:t>
            </w:r>
          </w:p>
        </w:tc>
        <w:tc>
          <w:tcPr>
            <w:tcW w:w="0" w:type="auto"/>
          </w:tcPr>
          <w:p w14:paraId="644FEFBB" w14:textId="00100A29"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«Дударь»</w:t>
            </w:r>
          </w:p>
        </w:tc>
        <w:tc>
          <w:tcPr>
            <w:tcW w:w="0" w:type="auto"/>
          </w:tcPr>
          <w:p w14:paraId="23F98915" w14:textId="5A4BD940"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«Репка»</w:t>
            </w:r>
          </w:p>
        </w:tc>
      </w:tr>
      <w:tr w:rsidR="00874BAF" w:rsidRPr="00921A3C" w14:paraId="09FFC565" w14:textId="77777777" w:rsidTr="00BB571F">
        <w:trPr>
          <w:trHeight w:val="1016"/>
        </w:trPr>
        <w:tc>
          <w:tcPr>
            <w:tcW w:w="0" w:type="auto"/>
          </w:tcPr>
          <w:p w14:paraId="7DC35951"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Октябрь</w:t>
            </w:r>
          </w:p>
        </w:tc>
        <w:tc>
          <w:tcPr>
            <w:tcW w:w="0" w:type="auto"/>
          </w:tcPr>
          <w:p w14:paraId="20F449F4" w14:textId="6D6706F0"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Игра «Всем, Надюша, расскажи»</w:t>
            </w:r>
          </w:p>
        </w:tc>
        <w:tc>
          <w:tcPr>
            <w:tcW w:w="0" w:type="auto"/>
          </w:tcPr>
          <w:p w14:paraId="4A46776E" w14:textId="1808B429"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Закличка «Осень, осень, в гости просим»</w:t>
            </w:r>
          </w:p>
        </w:tc>
        <w:tc>
          <w:tcPr>
            <w:tcW w:w="0" w:type="auto"/>
          </w:tcPr>
          <w:p w14:paraId="6EF361E7"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Песня «Вдоль по улице ребятушки идут»</w:t>
            </w:r>
          </w:p>
        </w:tc>
      </w:tr>
      <w:tr w:rsidR="00874BAF" w:rsidRPr="00921A3C" w14:paraId="54FFA134" w14:textId="77777777" w:rsidTr="00EC346D">
        <w:tc>
          <w:tcPr>
            <w:tcW w:w="0" w:type="auto"/>
          </w:tcPr>
          <w:p w14:paraId="34446B84"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Ноябрь</w:t>
            </w:r>
          </w:p>
        </w:tc>
        <w:tc>
          <w:tcPr>
            <w:tcW w:w="0" w:type="auto"/>
          </w:tcPr>
          <w:p w14:paraId="7F658F20" w14:textId="3DDC8C11"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Игра «Пузырь»</w:t>
            </w:r>
          </w:p>
        </w:tc>
        <w:tc>
          <w:tcPr>
            <w:tcW w:w="0" w:type="auto"/>
          </w:tcPr>
          <w:p w14:paraId="3FDD66CB" w14:textId="56C5DABE" w:rsidR="00874BAF" w:rsidRPr="00921A3C" w:rsidRDefault="00874BAF" w:rsidP="008474DA">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«Купи бычка»</w:t>
            </w:r>
          </w:p>
        </w:tc>
        <w:tc>
          <w:tcPr>
            <w:tcW w:w="0" w:type="auto"/>
          </w:tcPr>
          <w:p w14:paraId="17D80334"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Колыбельная песня «Гули»</w:t>
            </w:r>
          </w:p>
        </w:tc>
      </w:tr>
      <w:tr w:rsidR="00874BAF" w:rsidRPr="00921A3C" w14:paraId="40F1FA23" w14:textId="77777777" w:rsidTr="00EC346D">
        <w:tc>
          <w:tcPr>
            <w:tcW w:w="0" w:type="auto"/>
          </w:tcPr>
          <w:p w14:paraId="6DD83462"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Декабрь</w:t>
            </w:r>
          </w:p>
        </w:tc>
        <w:tc>
          <w:tcPr>
            <w:tcW w:w="0" w:type="auto"/>
          </w:tcPr>
          <w:p w14:paraId="4532B27D" w14:textId="479BAD51" w:rsidR="00874BAF" w:rsidRPr="00921A3C" w:rsidRDefault="00874BAF" w:rsidP="008474DA">
            <w:pPr>
              <w:spacing w:line="276" w:lineRule="auto"/>
              <w:jc w:val="center"/>
              <w:rPr>
                <w:rFonts w:ascii="Times New Roman" w:eastAsia="Times New Roman" w:hAnsi="Times New Roman" w:cs="Times New Roman"/>
                <w:sz w:val="24"/>
                <w:szCs w:val="24"/>
              </w:rPr>
            </w:pPr>
            <w:r w:rsidRPr="00921A3C">
              <w:rPr>
                <w:rFonts w:ascii="Times New Roman" w:eastAsia="Times New Roman" w:hAnsi="Times New Roman"/>
                <w:sz w:val="24"/>
                <w:szCs w:val="24"/>
              </w:rPr>
              <w:t>Игра – танец «Зайка беленький сидит»</w:t>
            </w:r>
          </w:p>
        </w:tc>
        <w:tc>
          <w:tcPr>
            <w:tcW w:w="0" w:type="auto"/>
          </w:tcPr>
          <w:p w14:paraId="1A5E9468" w14:textId="7630B23D"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Times New Roman" w:hAnsi="Times New Roman" w:cs="Times New Roman"/>
                <w:sz w:val="24"/>
                <w:szCs w:val="24"/>
              </w:rPr>
              <w:t>Игра – танец «Кружева»</w:t>
            </w:r>
          </w:p>
        </w:tc>
        <w:tc>
          <w:tcPr>
            <w:tcW w:w="0" w:type="auto"/>
          </w:tcPr>
          <w:p w14:paraId="1C1DDE9D"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«Пирог»</w:t>
            </w:r>
          </w:p>
        </w:tc>
      </w:tr>
      <w:tr w:rsidR="00874BAF" w:rsidRPr="00921A3C" w14:paraId="32D06449" w14:textId="77777777" w:rsidTr="00EC346D">
        <w:tc>
          <w:tcPr>
            <w:tcW w:w="0" w:type="auto"/>
          </w:tcPr>
          <w:p w14:paraId="1E15E709"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Январь</w:t>
            </w:r>
          </w:p>
        </w:tc>
        <w:tc>
          <w:tcPr>
            <w:tcW w:w="0" w:type="auto"/>
          </w:tcPr>
          <w:p w14:paraId="37273D70" w14:textId="425167A1"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Потешка «Сидит белка на тележке»</w:t>
            </w:r>
          </w:p>
        </w:tc>
        <w:tc>
          <w:tcPr>
            <w:tcW w:w="0" w:type="auto"/>
          </w:tcPr>
          <w:p w14:paraId="494D0156" w14:textId="44F647A4"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Песня «Как у наших у ворот»</w:t>
            </w:r>
          </w:p>
        </w:tc>
        <w:tc>
          <w:tcPr>
            <w:tcW w:w="0" w:type="auto"/>
          </w:tcPr>
          <w:p w14:paraId="6BE106D7" w14:textId="3A130188"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Хоровод «Вдоль по улице метелица метет»</w:t>
            </w:r>
          </w:p>
        </w:tc>
      </w:tr>
      <w:tr w:rsidR="00874BAF" w:rsidRPr="00921A3C" w14:paraId="45E27573" w14:textId="77777777" w:rsidTr="00EC346D">
        <w:tc>
          <w:tcPr>
            <w:tcW w:w="0" w:type="auto"/>
          </w:tcPr>
          <w:p w14:paraId="7FA419DC"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Февраль</w:t>
            </w:r>
          </w:p>
        </w:tc>
        <w:tc>
          <w:tcPr>
            <w:tcW w:w="0" w:type="auto"/>
          </w:tcPr>
          <w:p w14:paraId="23898E90" w14:textId="1736E149"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Игра «Шлепанки»</w:t>
            </w:r>
          </w:p>
        </w:tc>
        <w:tc>
          <w:tcPr>
            <w:tcW w:w="0" w:type="auto"/>
          </w:tcPr>
          <w:p w14:paraId="558108DA" w14:textId="776CC9E0"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Вологодские дразнилки</w:t>
            </w:r>
          </w:p>
        </w:tc>
        <w:tc>
          <w:tcPr>
            <w:tcW w:w="0" w:type="auto"/>
          </w:tcPr>
          <w:p w14:paraId="1C10A6FA"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«Сковорода»</w:t>
            </w:r>
          </w:p>
        </w:tc>
      </w:tr>
      <w:tr w:rsidR="00874BAF" w:rsidRPr="00921A3C" w14:paraId="30D734EC" w14:textId="77777777" w:rsidTr="00EC346D">
        <w:tc>
          <w:tcPr>
            <w:tcW w:w="0" w:type="auto"/>
          </w:tcPr>
          <w:p w14:paraId="1BC09233"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Март</w:t>
            </w:r>
          </w:p>
        </w:tc>
        <w:tc>
          <w:tcPr>
            <w:tcW w:w="0" w:type="auto"/>
          </w:tcPr>
          <w:p w14:paraId="7604C8C6" w14:textId="7FBA0561"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Закличка «Солнышко»</w:t>
            </w:r>
          </w:p>
        </w:tc>
        <w:tc>
          <w:tcPr>
            <w:tcW w:w="0" w:type="auto"/>
          </w:tcPr>
          <w:p w14:paraId="45B564B3" w14:textId="6F2EEB46"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Закличка «Приходи, Весна»</w:t>
            </w:r>
          </w:p>
        </w:tc>
        <w:tc>
          <w:tcPr>
            <w:tcW w:w="0" w:type="auto"/>
          </w:tcPr>
          <w:p w14:paraId="203F20BA"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Песня «Шел Ванюша»</w:t>
            </w:r>
          </w:p>
        </w:tc>
      </w:tr>
      <w:tr w:rsidR="00874BAF" w:rsidRPr="00921A3C" w14:paraId="6E378FC6" w14:textId="77777777" w:rsidTr="00EC346D">
        <w:tc>
          <w:tcPr>
            <w:tcW w:w="0" w:type="auto"/>
          </w:tcPr>
          <w:p w14:paraId="4B1601CC"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lastRenderedPageBreak/>
              <w:t>Апрель</w:t>
            </w:r>
          </w:p>
        </w:tc>
        <w:tc>
          <w:tcPr>
            <w:tcW w:w="0" w:type="auto"/>
          </w:tcPr>
          <w:p w14:paraId="368984DC" w14:textId="6E8D09B2" w:rsidR="00874BAF" w:rsidRPr="00921A3C" w:rsidRDefault="00874BAF" w:rsidP="008474DA">
            <w:pPr>
              <w:spacing w:line="276" w:lineRule="auto"/>
              <w:jc w:val="center"/>
              <w:rPr>
                <w:rFonts w:ascii="Times New Roman" w:eastAsia="Times New Roman" w:hAnsi="Times New Roman" w:cs="Times New Roman"/>
                <w:sz w:val="24"/>
                <w:szCs w:val="24"/>
              </w:rPr>
            </w:pPr>
            <w:r w:rsidRPr="00921A3C">
              <w:rPr>
                <w:rFonts w:ascii="Times New Roman" w:eastAsia="Times New Roman" w:hAnsi="Times New Roman"/>
                <w:sz w:val="24"/>
                <w:szCs w:val="24"/>
              </w:rPr>
              <w:t>Игра «Пузырь»</w:t>
            </w:r>
          </w:p>
        </w:tc>
        <w:tc>
          <w:tcPr>
            <w:tcW w:w="0" w:type="auto"/>
          </w:tcPr>
          <w:p w14:paraId="264FD490" w14:textId="309746F2"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Times New Roman" w:hAnsi="Times New Roman" w:cs="Times New Roman"/>
                <w:sz w:val="24"/>
                <w:szCs w:val="24"/>
              </w:rPr>
              <w:t>Игра «Царь горох»</w:t>
            </w:r>
          </w:p>
        </w:tc>
        <w:tc>
          <w:tcPr>
            <w:tcW w:w="0" w:type="auto"/>
          </w:tcPr>
          <w:p w14:paraId="42C3D7B8"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Хоровод - игра «Уточка, ути, ути»</w:t>
            </w:r>
          </w:p>
        </w:tc>
      </w:tr>
      <w:tr w:rsidR="00874BAF" w:rsidRPr="00921A3C" w14:paraId="6817F051" w14:textId="77777777" w:rsidTr="00EC346D">
        <w:tc>
          <w:tcPr>
            <w:tcW w:w="0" w:type="auto"/>
          </w:tcPr>
          <w:p w14:paraId="64938847"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Май</w:t>
            </w:r>
          </w:p>
        </w:tc>
        <w:tc>
          <w:tcPr>
            <w:tcW w:w="0" w:type="auto"/>
          </w:tcPr>
          <w:p w14:paraId="284B0717" w14:textId="77777777" w:rsidR="00874BAF" w:rsidRPr="00921A3C" w:rsidRDefault="00874BAF" w:rsidP="008474DA">
            <w:pPr>
              <w:spacing w:line="276" w:lineRule="auto"/>
              <w:jc w:val="center"/>
              <w:rPr>
                <w:rFonts w:ascii="Times New Roman" w:hAnsi="Times New Roman"/>
                <w:color w:val="000000"/>
                <w:sz w:val="24"/>
                <w:szCs w:val="24"/>
              </w:rPr>
            </w:pPr>
            <w:r w:rsidRPr="00921A3C">
              <w:rPr>
                <w:rFonts w:ascii="Times New Roman" w:hAnsi="Times New Roman"/>
                <w:color w:val="000000"/>
                <w:sz w:val="24"/>
                <w:szCs w:val="24"/>
              </w:rPr>
              <w:t>Пляска</w:t>
            </w:r>
          </w:p>
          <w:p w14:paraId="1CB1B678" w14:textId="5B39A58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«Топотушки»</w:t>
            </w:r>
          </w:p>
        </w:tc>
        <w:tc>
          <w:tcPr>
            <w:tcW w:w="0" w:type="auto"/>
          </w:tcPr>
          <w:p w14:paraId="0ADFF49F" w14:textId="54BAC8AF"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«Ворон»</w:t>
            </w:r>
          </w:p>
        </w:tc>
        <w:tc>
          <w:tcPr>
            <w:tcW w:w="0" w:type="auto"/>
          </w:tcPr>
          <w:p w14:paraId="51092D33" w14:textId="00E5C96E"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«утица и селезень»</w:t>
            </w:r>
          </w:p>
        </w:tc>
      </w:tr>
      <w:tr w:rsidR="00874BAF" w:rsidRPr="00921A3C" w14:paraId="070D3AA8" w14:textId="77777777" w:rsidTr="00EC346D">
        <w:tc>
          <w:tcPr>
            <w:tcW w:w="0" w:type="auto"/>
          </w:tcPr>
          <w:p w14:paraId="796B37C0"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Июнь</w:t>
            </w:r>
          </w:p>
        </w:tc>
        <w:tc>
          <w:tcPr>
            <w:tcW w:w="0" w:type="auto"/>
          </w:tcPr>
          <w:p w14:paraId="0CACA852" w14:textId="45ED522B"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Песня «Баю, баю, баюшок»</w:t>
            </w:r>
          </w:p>
        </w:tc>
        <w:tc>
          <w:tcPr>
            <w:tcW w:w="0" w:type="auto"/>
          </w:tcPr>
          <w:p w14:paraId="2146C946" w14:textId="61C20F0B"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Приговорка «Божья коровка»</w:t>
            </w:r>
          </w:p>
        </w:tc>
        <w:tc>
          <w:tcPr>
            <w:tcW w:w="0" w:type="auto"/>
          </w:tcPr>
          <w:p w14:paraId="3D6FDA0F" w14:textId="1EC37D96"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«Ручеек»</w:t>
            </w:r>
          </w:p>
        </w:tc>
      </w:tr>
      <w:tr w:rsidR="00874BAF" w:rsidRPr="00921A3C" w14:paraId="5592FB48" w14:textId="77777777" w:rsidTr="00EC346D">
        <w:tc>
          <w:tcPr>
            <w:tcW w:w="0" w:type="auto"/>
          </w:tcPr>
          <w:p w14:paraId="21900444"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Июль</w:t>
            </w:r>
          </w:p>
        </w:tc>
        <w:tc>
          <w:tcPr>
            <w:tcW w:w="0" w:type="auto"/>
          </w:tcPr>
          <w:p w14:paraId="6C9E6FE1" w14:textId="74D4E7FD" w:rsidR="00874BAF" w:rsidRPr="00921A3C" w:rsidRDefault="00874BAF" w:rsidP="008474DA">
            <w:pPr>
              <w:spacing w:line="276" w:lineRule="auto"/>
              <w:jc w:val="center"/>
              <w:rPr>
                <w:rFonts w:ascii="Times New Roman" w:eastAsia="Times New Roman" w:hAnsi="Times New Roman" w:cs="Times New Roman"/>
                <w:sz w:val="24"/>
                <w:szCs w:val="24"/>
              </w:rPr>
            </w:pPr>
            <w:r w:rsidRPr="00921A3C">
              <w:rPr>
                <w:rFonts w:ascii="Times New Roman" w:eastAsia="Times New Roman" w:hAnsi="Times New Roman"/>
                <w:sz w:val="24"/>
                <w:szCs w:val="24"/>
              </w:rPr>
              <w:t>Игра «У медведя во бору»</w:t>
            </w:r>
          </w:p>
        </w:tc>
        <w:tc>
          <w:tcPr>
            <w:tcW w:w="0" w:type="auto"/>
          </w:tcPr>
          <w:p w14:paraId="2D007840" w14:textId="56C20749"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Times New Roman" w:hAnsi="Times New Roman" w:cs="Times New Roman"/>
                <w:sz w:val="24"/>
                <w:szCs w:val="24"/>
              </w:rPr>
              <w:t>Игра «Щука и караси»</w:t>
            </w:r>
          </w:p>
        </w:tc>
        <w:tc>
          <w:tcPr>
            <w:tcW w:w="0" w:type="auto"/>
          </w:tcPr>
          <w:p w14:paraId="7A3EC831" w14:textId="6A67BAE9"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«Водяной»</w:t>
            </w:r>
          </w:p>
        </w:tc>
      </w:tr>
      <w:tr w:rsidR="00874BAF" w:rsidRPr="00921A3C" w14:paraId="7E69B31E" w14:textId="77777777" w:rsidTr="00EC346D">
        <w:tc>
          <w:tcPr>
            <w:tcW w:w="0" w:type="auto"/>
          </w:tcPr>
          <w:p w14:paraId="02BEE030" w14:textId="77777777"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Август</w:t>
            </w:r>
          </w:p>
        </w:tc>
        <w:tc>
          <w:tcPr>
            <w:tcW w:w="0" w:type="auto"/>
          </w:tcPr>
          <w:p w14:paraId="7C2CEB66" w14:textId="169E5584"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hAnsi="Times New Roman"/>
                <w:color w:val="000000"/>
                <w:sz w:val="24"/>
                <w:szCs w:val="24"/>
              </w:rPr>
              <w:t>Игра «Капуста»</w:t>
            </w:r>
          </w:p>
        </w:tc>
        <w:tc>
          <w:tcPr>
            <w:tcW w:w="0" w:type="auto"/>
          </w:tcPr>
          <w:p w14:paraId="6FAB3B8B" w14:textId="500F1EC0"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Закличка «Дождик, дождик, поливай»</w:t>
            </w:r>
          </w:p>
        </w:tc>
        <w:tc>
          <w:tcPr>
            <w:tcW w:w="0" w:type="auto"/>
          </w:tcPr>
          <w:p w14:paraId="1962CD46" w14:textId="700C3B3C" w:rsidR="00874BAF" w:rsidRPr="00921A3C" w:rsidRDefault="00874BAF" w:rsidP="008474DA">
            <w:pPr>
              <w:spacing w:line="276" w:lineRule="auto"/>
              <w:jc w:val="center"/>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Игровой хоровод «Капуста»</w:t>
            </w:r>
          </w:p>
        </w:tc>
      </w:tr>
    </w:tbl>
    <w:p w14:paraId="38098B0C" w14:textId="77777777" w:rsidR="000C3D18" w:rsidRPr="00921A3C" w:rsidRDefault="000C3D18" w:rsidP="00D173F2">
      <w:pPr>
        <w:spacing w:after="0" w:line="276" w:lineRule="auto"/>
        <w:jc w:val="center"/>
        <w:rPr>
          <w:rFonts w:ascii="Times New Roman" w:eastAsia="Calibri" w:hAnsi="Times New Roman" w:cs="Times New Roman"/>
          <w:color w:val="000000"/>
          <w:sz w:val="24"/>
          <w:szCs w:val="24"/>
        </w:rPr>
      </w:pPr>
    </w:p>
    <w:p w14:paraId="61281CA8"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i/>
          <w:iCs/>
          <w:sz w:val="24"/>
          <w:szCs w:val="24"/>
          <w:lang w:eastAsia="ru-RU"/>
        </w:rPr>
        <w:t>Дети младшего и среднего дошкольного возраста:</w:t>
      </w:r>
    </w:p>
    <w:p w14:paraId="5AE035F1"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проявляют интерес к народной музыке, народным играм Вологодской области, положительно реагируют на народную культуру;</w:t>
      </w:r>
    </w:p>
    <w:p w14:paraId="66824161"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эмоционально исполняют попевки и песенки Вологодской области;</w:t>
      </w:r>
    </w:p>
    <w:p w14:paraId="2E13167B"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выполняют простые характерные движения народных танцев Вологодской области.</w:t>
      </w:r>
    </w:p>
    <w:p w14:paraId="2D524A45"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i/>
          <w:iCs/>
          <w:sz w:val="24"/>
          <w:szCs w:val="24"/>
          <w:lang w:eastAsia="ru-RU"/>
        </w:rPr>
      </w:pPr>
      <w:r w:rsidRPr="00921A3C">
        <w:rPr>
          <w:rFonts w:ascii="Times New Roman" w:eastAsia="Times New Roman" w:hAnsi="Times New Roman" w:cs="Times New Roman"/>
          <w:i/>
          <w:iCs/>
          <w:sz w:val="24"/>
          <w:szCs w:val="24"/>
          <w:lang w:eastAsia="ru-RU"/>
        </w:rPr>
        <w:t xml:space="preserve"> Дети старшего дошкольного возраста:</w:t>
      </w:r>
    </w:p>
    <w:p w14:paraId="48F80DE3"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знают о многообразии музыкального искусства людей, проживающих в Вологодской области, проявляют стойкий интерес к народной музыке;</w:t>
      </w:r>
    </w:p>
    <w:p w14:paraId="6F39889E"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имеют навыки слушания народной музыки, узнают характерные оттенки ее звучания;</w:t>
      </w:r>
    </w:p>
    <w:p w14:paraId="0D3AF65C"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знают некоторые народные музыкальные игры Вологодской области;</w:t>
      </w:r>
    </w:p>
    <w:p w14:paraId="2A09DCB3"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имеют элементарные навыки игры на детских музыкальных (народных) инструментах;</w:t>
      </w:r>
    </w:p>
    <w:p w14:paraId="5764781F"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с интересом принимают участие в подготовке и проведении фольклорных праздников;</w:t>
      </w:r>
    </w:p>
    <w:p w14:paraId="446126D6" w14:textId="77777777" w:rsidR="000C3D18" w:rsidRPr="00921A3C" w:rsidRDefault="000C3D18" w:rsidP="00D173F2">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передают свои впечатления и чувства от народной музыки в других видах деятельности — изобразительной, художественно-речевой, театральной, ознакомлении с природой.</w:t>
      </w:r>
    </w:p>
    <w:p w14:paraId="5E1BB6F5" w14:textId="77777777" w:rsidR="000C3D18" w:rsidRPr="00921A3C" w:rsidRDefault="000C3D18" w:rsidP="00D173F2">
      <w:pPr>
        <w:spacing w:after="0" w:line="276" w:lineRule="auto"/>
        <w:rPr>
          <w:rFonts w:ascii="Times New Roman" w:hAnsi="Times New Roman" w:cs="Times New Roman"/>
          <w:sz w:val="24"/>
          <w:szCs w:val="24"/>
        </w:rPr>
      </w:pPr>
    </w:p>
    <w:p w14:paraId="17385252" w14:textId="40070118" w:rsidR="00EC346D" w:rsidRPr="00921A3C" w:rsidRDefault="00EC346D" w:rsidP="00D173F2">
      <w:pPr>
        <w:spacing w:after="0" w:line="276" w:lineRule="auto"/>
        <w:rPr>
          <w:rFonts w:ascii="Times New Roman" w:hAnsi="Times New Roman" w:cs="Times New Roman"/>
          <w:b/>
          <w:bCs/>
          <w:sz w:val="24"/>
          <w:szCs w:val="24"/>
        </w:rPr>
      </w:pPr>
      <w:r w:rsidRPr="00921A3C">
        <w:rPr>
          <w:rFonts w:ascii="Times New Roman" w:hAnsi="Times New Roman" w:cs="Times New Roman"/>
          <w:b/>
          <w:bCs/>
          <w:sz w:val="24"/>
          <w:szCs w:val="24"/>
        </w:rPr>
        <w:t>Мониторинг музыкального воспитания</w:t>
      </w:r>
    </w:p>
    <w:p w14:paraId="7D26C9AF" w14:textId="42717F95" w:rsidR="000C3D18" w:rsidRPr="00921A3C" w:rsidRDefault="000C3D18" w:rsidP="00D173F2">
      <w:pPr>
        <w:spacing w:after="0" w:line="276" w:lineRule="auto"/>
        <w:rPr>
          <w:rFonts w:ascii="Times New Roman" w:eastAsia="Times New Roman" w:hAnsi="Times New Roman" w:cs="Times New Roman"/>
          <w:b/>
          <w:sz w:val="24"/>
          <w:szCs w:val="24"/>
          <w:lang w:eastAsia="ru-RU"/>
        </w:rPr>
      </w:pPr>
      <w:r w:rsidRPr="00921A3C">
        <w:rPr>
          <w:rFonts w:ascii="Times New Roman" w:hAnsi="Times New Roman" w:cs="Times New Roman"/>
          <w:sz w:val="24"/>
          <w:szCs w:val="24"/>
        </w:rPr>
        <w:t>Мониторинг</w:t>
      </w:r>
      <w:r w:rsidR="00EC346D" w:rsidRPr="00921A3C">
        <w:rPr>
          <w:rFonts w:ascii="Times New Roman" w:hAnsi="Times New Roman" w:cs="Times New Roman"/>
          <w:sz w:val="24"/>
          <w:szCs w:val="24"/>
        </w:rPr>
        <w:t xml:space="preserve"> образовательного процесса</w:t>
      </w:r>
      <w:r w:rsidRPr="00921A3C">
        <w:rPr>
          <w:rFonts w:ascii="Times New Roman" w:hAnsi="Times New Roman" w:cs="Times New Roman"/>
          <w:sz w:val="24"/>
          <w:szCs w:val="24"/>
        </w:rPr>
        <w:t xml:space="preserve"> проводится 2 раза в год (в сентябре и в мае).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 Мониторинг образовательного процесса основывается на анализе достижения детьми промежуточных результатов.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Данные о результатах мониторинга заносятся в диагностические таблицы (Приложение) с помощью уровней (высокий, средний, низкий). В итоге подсчитывается количество и выводится уровневый показатель.</w:t>
      </w:r>
    </w:p>
    <w:p w14:paraId="54144C6A" w14:textId="77777777" w:rsidR="00BF16BF" w:rsidRPr="00921A3C" w:rsidRDefault="00BF16BF" w:rsidP="00D173F2">
      <w:pPr>
        <w:spacing w:after="0" w:line="276" w:lineRule="auto"/>
        <w:rPr>
          <w:sz w:val="24"/>
          <w:szCs w:val="24"/>
          <w:lang w:eastAsia="ru-RU"/>
        </w:rPr>
      </w:pPr>
    </w:p>
    <w:p w14:paraId="242A5C48" w14:textId="025EB593" w:rsidR="00BF16BF" w:rsidRPr="00921A3C" w:rsidRDefault="004247C9" w:rsidP="00D173F2">
      <w:pPr>
        <w:pStyle w:val="1"/>
        <w:spacing w:line="276" w:lineRule="auto"/>
        <w:rPr>
          <w:rFonts w:ascii="Times New Roman" w:eastAsia="Times New Roman" w:hAnsi="Times New Roman" w:cs="Times New Roman"/>
          <w:b/>
          <w:color w:val="auto"/>
          <w:sz w:val="24"/>
          <w:szCs w:val="24"/>
          <w:lang w:eastAsia="ru-RU"/>
        </w:rPr>
      </w:pPr>
      <w:bookmarkStart w:id="51" w:name="_Toc178785858"/>
      <w:r>
        <w:rPr>
          <w:rFonts w:ascii="Times New Roman" w:eastAsia="Times New Roman" w:hAnsi="Times New Roman" w:cs="Times New Roman"/>
          <w:b/>
          <w:color w:val="auto"/>
          <w:sz w:val="24"/>
          <w:szCs w:val="24"/>
          <w:lang w:eastAsia="ru-RU"/>
        </w:rPr>
        <w:t>2.3</w:t>
      </w:r>
      <w:r w:rsidR="00BF16BF" w:rsidRPr="00921A3C">
        <w:rPr>
          <w:rFonts w:ascii="Times New Roman" w:eastAsia="Times New Roman" w:hAnsi="Times New Roman" w:cs="Times New Roman"/>
          <w:b/>
          <w:color w:val="auto"/>
          <w:sz w:val="24"/>
          <w:szCs w:val="24"/>
          <w:lang w:eastAsia="ru-RU"/>
        </w:rPr>
        <w:t>. Взаимодействие с семьями воспитанников</w:t>
      </w:r>
      <w:bookmarkEnd w:id="51"/>
    </w:p>
    <w:p w14:paraId="7516ABDF" w14:textId="486CA25C" w:rsidR="006F28F2" w:rsidRDefault="006F28F2" w:rsidP="00CD2325">
      <w:pPr>
        <w:pStyle w:val="22"/>
        <w:shd w:val="clear" w:color="auto" w:fill="auto"/>
        <w:spacing w:before="0" w:after="0" w:line="276" w:lineRule="auto"/>
        <w:rPr>
          <w:sz w:val="24"/>
          <w:szCs w:val="24"/>
        </w:rPr>
      </w:pPr>
      <w:r w:rsidRPr="001679E0">
        <w:rPr>
          <w:b/>
          <w:bCs/>
          <w:sz w:val="24"/>
          <w:szCs w:val="24"/>
        </w:rPr>
        <w:t>Цель взаимодействия</w:t>
      </w:r>
      <w:r>
        <w:rPr>
          <w:b/>
          <w:bCs/>
          <w:sz w:val="24"/>
          <w:szCs w:val="24"/>
        </w:rPr>
        <w:t xml:space="preserve">: </w:t>
      </w:r>
      <w:r>
        <w:rPr>
          <w:sz w:val="24"/>
          <w:szCs w:val="24"/>
        </w:rPr>
        <w:t>о</w:t>
      </w:r>
      <w:r w:rsidRPr="001679E0">
        <w:rPr>
          <w:sz w:val="24"/>
          <w:szCs w:val="24"/>
        </w:rPr>
        <w:t>беспечение психолого-педагогической поддержки семьи и повышение компетентности родителей (законных представителей) в вопросах музыкального развития детей раннего и дошкольного возраста.</w:t>
      </w:r>
    </w:p>
    <w:p w14:paraId="0A9D8788" w14:textId="38A20880" w:rsidR="006F28F2" w:rsidRDefault="006F28F2" w:rsidP="00CD2325">
      <w:pPr>
        <w:pStyle w:val="22"/>
        <w:shd w:val="clear" w:color="auto" w:fill="auto"/>
        <w:spacing w:before="0" w:after="0" w:line="276" w:lineRule="auto"/>
        <w:rPr>
          <w:sz w:val="24"/>
          <w:szCs w:val="24"/>
        </w:rPr>
      </w:pPr>
    </w:p>
    <w:p w14:paraId="3B2CF1B0" w14:textId="639B8F86" w:rsidR="006F28F2" w:rsidRDefault="006F28F2" w:rsidP="006F28F2">
      <w:pPr>
        <w:pStyle w:val="22"/>
        <w:shd w:val="clear" w:color="auto" w:fill="auto"/>
        <w:spacing w:before="0" w:after="0" w:line="240" w:lineRule="auto"/>
        <w:rPr>
          <w:sz w:val="24"/>
          <w:szCs w:val="24"/>
        </w:rPr>
      </w:pPr>
      <w:r w:rsidRPr="001679E0">
        <w:rPr>
          <w:b/>
          <w:bCs/>
          <w:sz w:val="24"/>
          <w:szCs w:val="24"/>
        </w:rPr>
        <w:lastRenderedPageBreak/>
        <w:t>Задачи взаимодействия</w:t>
      </w:r>
      <w:r>
        <w:rPr>
          <w:b/>
          <w:bCs/>
          <w:sz w:val="24"/>
          <w:szCs w:val="24"/>
        </w:rPr>
        <w:t>:</w:t>
      </w:r>
    </w:p>
    <w:p w14:paraId="669F2CD4" w14:textId="77777777" w:rsidR="006F28F2" w:rsidRPr="006F28F2" w:rsidRDefault="006F28F2" w:rsidP="006F28F2">
      <w:pPr>
        <w:pStyle w:val="ac"/>
        <w:tabs>
          <w:tab w:val="left" w:pos="993"/>
        </w:tabs>
        <w:ind w:left="0"/>
        <w:jc w:val="both"/>
        <w:rPr>
          <w:rFonts w:ascii="Times New Roman" w:hAnsi="Times New Roman" w:cs="Times New Roman"/>
          <w:sz w:val="24"/>
          <w:szCs w:val="24"/>
        </w:rPr>
      </w:pPr>
      <w:r w:rsidRPr="006F28F2">
        <w:rPr>
          <w:rFonts w:ascii="Times New Roman" w:hAnsi="Times New Roman" w:cs="Times New Roman"/>
          <w:sz w:val="24"/>
          <w:szCs w:val="24"/>
        </w:rPr>
        <w:t>1. Оказать психолого-педагогическую поддержку родителям в музыкальном развитии ребенка.</w:t>
      </w:r>
    </w:p>
    <w:p w14:paraId="03879D1B" w14:textId="77777777" w:rsidR="006F28F2" w:rsidRPr="006F28F2" w:rsidRDefault="006F28F2" w:rsidP="006F28F2">
      <w:pPr>
        <w:pStyle w:val="ac"/>
        <w:tabs>
          <w:tab w:val="left" w:pos="993"/>
        </w:tabs>
        <w:ind w:left="0"/>
        <w:jc w:val="both"/>
        <w:rPr>
          <w:rFonts w:ascii="Times New Roman" w:hAnsi="Times New Roman" w:cs="Times New Roman"/>
          <w:sz w:val="24"/>
          <w:szCs w:val="24"/>
        </w:rPr>
      </w:pPr>
      <w:r w:rsidRPr="006F28F2">
        <w:rPr>
          <w:rFonts w:ascii="Times New Roman" w:eastAsia="Times New Roman" w:hAnsi="Times New Roman" w:cs="Times New Roman"/>
          <w:sz w:val="24"/>
          <w:szCs w:val="24"/>
        </w:rPr>
        <w:t>2. Сформировать у родителей теоретические знания и практические умения по вопросам музыкального воспитания и обучения детей.</w:t>
      </w:r>
    </w:p>
    <w:p w14:paraId="04A2D15B" w14:textId="77777777" w:rsidR="006F28F2" w:rsidRPr="006F28F2" w:rsidRDefault="006F28F2" w:rsidP="006F28F2">
      <w:pPr>
        <w:pStyle w:val="ac"/>
        <w:tabs>
          <w:tab w:val="left" w:pos="993"/>
        </w:tabs>
        <w:ind w:left="0"/>
        <w:jc w:val="both"/>
        <w:rPr>
          <w:rFonts w:ascii="Times New Roman" w:hAnsi="Times New Roman" w:cs="Times New Roman"/>
          <w:sz w:val="24"/>
          <w:szCs w:val="24"/>
        </w:rPr>
      </w:pPr>
      <w:r w:rsidRPr="006F28F2">
        <w:rPr>
          <w:rFonts w:ascii="Times New Roman" w:hAnsi="Times New Roman" w:cs="Times New Roman"/>
          <w:sz w:val="24"/>
          <w:szCs w:val="24"/>
        </w:rPr>
        <w:t>3. Ознакомить родителей с содержанием работы музыкального руководителя ДОО.</w:t>
      </w:r>
    </w:p>
    <w:p w14:paraId="75463A8A" w14:textId="77777777" w:rsidR="006F28F2" w:rsidRPr="006F28F2" w:rsidRDefault="006F28F2" w:rsidP="006F28F2">
      <w:pPr>
        <w:pStyle w:val="ac"/>
        <w:tabs>
          <w:tab w:val="left" w:pos="993"/>
        </w:tabs>
        <w:ind w:left="0"/>
        <w:jc w:val="both"/>
        <w:rPr>
          <w:rFonts w:ascii="Times New Roman" w:hAnsi="Times New Roman" w:cs="Times New Roman"/>
          <w:sz w:val="24"/>
          <w:szCs w:val="24"/>
        </w:rPr>
      </w:pPr>
      <w:r w:rsidRPr="006F28F2">
        <w:rPr>
          <w:rFonts w:ascii="Times New Roman" w:hAnsi="Times New Roman" w:cs="Times New Roman"/>
          <w:sz w:val="24"/>
          <w:szCs w:val="24"/>
          <w:shd w:val="clear" w:color="auto" w:fill="FFFFFF"/>
        </w:rPr>
        <w:t>4. Организовать поддержку образовательных инициатив родителей, способствующих формированию у детей основ музыкальной культуры.</w:t>
      </w:r>
    </w:p>
    <w:p w14:paraId="2240BFF6" w14:textId="09E0D81F" w:rsidR="006F28F2" w:rsidRDefault="006F28F2" w:rsidP="006F28F2">
      <w:pPr>
        <w:pStyle w:val="ac"/>
        <w:tabs>
          <w:tab w:val="left" w:pos="993"/>
        </w:tabs>
        <w:ind w:left="0"/>
        <w:jc w:val="both"/>
        <w:rPr>
          <w:rFonts w:ascii="Times New Roman" w:hAnsi="Times New Roman" w:cs="Times New Roman"/>
          <w:sz w:val="24"/>
          <w:szCs w:val="24"/>
        </w:rPr>
      </w:pPr>
      <w:r w:rsidRPr="006F28F2">
        <w:rPr>
          <w:rFonts w:ascii="Times New Roman" w:hAnsi="Times New Roman" w:cs="Times New Roman"/>
          <w:sz w:val="24"/>
          <w:szCs w:val="24"/>
        </w:rPr>
        <w:t>5. Объединить усилия музыкального руководителя, воспитателей и семьи по музыкальному развитию дошкольников посредством совместных образовательных и досуговых мероприятий.</w:t>
      </w:r>
    </w:p>
    <w:p w14:paraId="11CFD96F" w14:textId="77777777" w:rsidR="006F28F2" w:rsidRDefault="006F28F2" w:rsidP="006F28F2">
      <w:pPr>
        <w:pStyle w:val="ac"/>
        <w:tabs>
          <w:tab w:val="left" w:pos="993"/>
        </w:tabs>
        <w:ind w:left="0"/>
        <w:jc w:val="both"/>
        <w:rPr>
          <w:rFonts w:ascii="Times New Roman" w:hAnsi="Times New Roman" w:cs="Times New Roman"/>
          <w:sz w:val="24"/>
          <w:szCs w:val="24"/>
        </w:rPr>
      </w:pPr>
    </w:p>
    <w:p w14:paraId="1BBC337A" w14:textId="3F034E1A" w:rsidR="006F28F2" w:rsidRPr="006F28F2" w:rsidRDefault="006F28F2" w:rsidP="00CD2325">
      <w:pPr>
        <w:pStyle w:val="ac"/>
        <w:tabs>
          <w:tab w:val="left" w:pos="993"/>
        </w:tabs>
        <w:spacing w:after="0"/>
        <w:ind w:left="0"/>
        <w:jc w:val="both"/>
        <w:rPr>
          <w:rFonts w:ascii="Times New Roman" w:hAnsi="Times New Roman" w:cs="Times New Roman"/>
          <w:sz w:val="24"/>
          <w:szCs w:val="24"/>
        </w:rPr>
      </w:pPr>
      <w:r w:rsidRPr="006F28F2">
        <w:rPr>
          <w:rFonts w:ascii="Times New Roman" w:hAnsi="Times New Roman" w:cs="Times New Roman"/>
          <w:b/>
          <w:bCs/>
          <w:sz w:val="24"/>
          <w:szCs w:val="24"/>
        </w:rPr>
        <w:t>Принципы взаимодействия в соответствии с ФОП</w:t>
      </w:r>
    </w:p>
    <w:p w14:paraId="6DD52554" w14:textId="77777777" w:rsidR="006F28F2" w:rsidRPr="00586F2D" w:rsidRDefault="006F28F2" w:rsidP="002F1F35">
      <w:pPr>
        <w:pStyle w:val="22"/>
        <w:numPr>
          <w:ilvl w:val="0"/>
          <w:numId w:val="22"/>
        </w:numPr>
        <w:shd w:val="clear" w:color="auto" w:fill="auto"/>
        <w:tabs>
          <w:tab w:val="left" w:pos="1038"/>
        </w:tabs>
        <w:spacing w:before="0" w:after="0" w:line="240" w:lineRule="auto"/>
        <w:ind w:left="0" w:firstLine="0"/>
        <w:jc w:val="both"/>
        <w:rPr>
          <w:sz w:val="24"/>
          <w:szCs w:val="24"/>
        </w:rPr>
      </w:pPr>
      <w:r w:rsidRPr="00586F2D">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505F596" w14:textId="77777777" w:rsidR="006F28F2" w:rsidRPr="00586F2D" w:rsidRDefault="006F28F2" w:rsidP="002F1F35">
      <w:pPr>
        <w:pStyle w:val="22"/>
        <w:numPr>
          <w:ilvl w:val="0"/>
          <w:numId w:val="22"/>
        </w:numPr>
        <w:shd w:val="clear" w:color="auto" w:fill="auto"/>
        <w:tabs>
          <w:tab w:val="left" w:pos="1042"/>
        </w:tabs>
        <w:spacing w:before="0" w:after="0" w:line="240" w:lineRule="auto"/>
        <w:ind w:left="0" w:firstLine="0"/>
        <w:jc w:val="both"/>
        <w:rPr>
          <w:sz w:val="24"/>
          <w:szCs w:val="24"/>
        </w:rPr>
      </w:pPr>
      <w:r w:rsidRPr="00586F2D">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70AB4EE2" w14:textId="77777777" w:rsidR="006F28F2" w:rsidRPr="00586F2D" w:rsidRDefault="006F28F2" w:rsidP="002F1F35">
      <w:pPr>
        <w:pStyle w:val="22"/>
        <w:numPr>
          <w:ilvl w:val="0"/>
          <w:numId w:val="22"/>
        </w:numPr>
        <w:shd w:val="clear" w:color="auto" w:fill="auto"/>
        <w:tabs>
          <w:tab w:val="left" w:pos="1038"/>
        </w:tabs>
        <w:spacing w:before="0" w:after="0" w:line="240" w:lineRule="auto"/>
        <w:ind w:left="0" w:firstLine="0"/>
        <w:jc w:val="both"/>
        <w:rPr>
          <w:sz w:val="24"/>
          <w:szCs w:val="24"/>
        </w:rPr>
      </w:pPr>
      <w:r w:rsidRPr="00586F2D">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76FE3AAB" w14:textId="77777777" w:rsidR="006F28F2" w:rsidRPr="00586F2D" w:rsidRDefault="006F28F2" w:rsidP="002F1F35">
      <w:pPr>
        <w:pStyle w:val="22"/>
        <w:numPr>
          <w:ilvl w:val="0"/>
          <w:numId w:val="22"/>
        </w:numPr>
        <w:shd w:val="clear" w:color="auto" w:fill="auto"/>
        <w:tabs>
          <w:tab w:val="left" w:pos="1038"/>
        </w:tabs>
        <w:spacing w:before="0" w:after="0" w:line="240" w:lineRule="auto"/>
        <w:ind w:left="0" w:firstLine="0"/>
        <w:jc w:val="both"/>
        <w:rPr>
          <w:sz w:val="24"/>
          <w:szCs w:val="24"/>
        </w:rPr>
      </w:pPr>
      <w:r w:rsidRPr="00586F2D">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21DBB05" w14:textId="77777777" w:rsidR="006F28F2" w:rsidRPr="00586F2D" w:rsidRDefault="006F28F2" w:rsidP="002F1F35">
      <w:pPr>
        <w:pStyle w:val="22"/>
        <w:numPr>
          <w:ilvl w:val="0"/>
          <w:numId w:val="22"/>
        </w:numPr>
        <w:shd w:val="clear" w:color="auto" w:fill="auto"/>
        <w:tabs>
          <w:tab w:val="left" w:pos="1028"/>
        </w:tabs>
        <w:spacing w:before="0" w:after="0" w:line="240" w:lineRule="auto"/>
        <w:ind w:left="0" w:firstLine="0"/>
        <w:jc w:val="both"/>
        <w:rPr>
          <w:sz w:val="24"/>
          <w:szCs w:val="24"/>
        </w:rPr>
      </w:pPr>
      <w:r w:rsidRPr="00586F2D">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703FCBB" w14:textId="49AFD07D" w:rsidR="006F28F2" w:rsidRDefault="006F28F2" w:rsidP="006F28F2">
      <w:pPr>
        <w:pStyle w:val="ac"/>
        <w:tabs>
          <w:tab w:val="left" w:pos="993"/>
        </w:tabs>
        <w:ind w:left="0"/>
        <w:jc w:val="both"/>
        <w:rPr>
          <w:rFonts w:ascii="Times New Roman" w:hAnsi="Times New Roman" w:cs="Times New Roman"/>
          <w:sz w:val="24"/>
          <w:szCs w:val="24"/>
        </w:rPr>
      </w:pPr>
    </w:p>
    <w:p w14:paraId="7C5384E9" w14:textId="77777777" w:rsidR="006F28F2" w:rsidRPr="009229BD" w:rsidRDefault="006F28F2" w:rsidP="006F28F2">
      <w:pPr>
        <w:pStyle w:val="22"/>
        <w:shd w:val="clear" w:color="auto" w:fill="auto"/>
        <w:tabs>
          <w:tab w:val="left" w:pos="1350"/>
        </w:tabs>
        <w:spacing w:before="0" w:after="0" w:line="240" w:lineRule="auto"/>
        <w:jc w:val="center"/>
        <w:rPr>
          <w:b/>
          <w:bCs/>
          <w:sz w:val="24"/>
          <w:szCs w:val="24"/>
        </w:rPr>
      </w:pPr>
      <w:r w:rsidRPr="009229BD">
        <w:rPr>
          <w:b/>
          <w:bCs/>
          <w:sz w:val="24"/>
          <w:szCs w:val="24"/>
        </w:rPr>
        <w:t>Направления взаимодействия</w:t>
      </w:r>
    </w:p>
    <w:tbl>
      <w:tblPr>
        <w:tblStyle w:val="a7"/>
        <w:tblW w:w="0" w:type="auto"/>
        <w:tblLook w:val="04A0" w:firstRow="1" w:lastRow="0" w:firstColumn="1" w:lastColumn="0" w:noHBand="0" w:noVBand="1"/>
      </w:tblPr>
      <w:tblGrid>
        <w:gridCol w:w="4672"/>
        <w:gridCol w:w="4673"/>
      </w:tblGrid>
      <w:tr w:rsidR="00D75D98" w:rsidRPr="00921A3C" w14:paraId="6EF939A6" w14:textId="77777777" w:rsidTr="00D75D98">
        <w:tc>
          <w:tcPr>
            <w:tcW w:w="4672" w:type="dxa"/>
          </w:tcPr>
          <w:p w14:paraId="3F6C8010" w14:textId="77777777" w:rsidR="00E945E9" w:rsidRPr="00921A3C" w:rsidRDefault="00E945E9" w:rsidP="00CD2325">
            <w:pPr>
              <w:jc w:val="center"/>
              <w:rPr>
                <w:rFonts w:ascii="Times New Roman" w:eastAsia="Times New Roman" w:hAnsi="Times New Roman" w:cs="Times New Roman"/>
                <w:b/>
                <w:bCs/>
                <w:sz w:val="24"/>
                <w:szCs w:val="24"/>
                <w:lang w:eastAsia="ru-RU"/>
              </w:rPr>
            </w:pPr>
          </w:p>
          <w:p w14:paraId="3774A04A" w14:textId="77777777" w:rsidR="006F28F2" w:rsidRDefault="00D75D98" w:rsidP="00CD2325">
            <w:pPr>
              <w:jc w:val="center"/>
              <w:rPr>
                <w:rFonts w:ascii="Times New Roman" w:eastAsia="Times New Roman" w:hAnsi="Times New Roman" w:cs="Times New Roman"/>
                <w:b/>
                <w:bCs/>
                <w:sz w:val="24"/>
                <w:szCs w:val="24"/>
                <w:lang w:eastAsia="ru-RU"/>
              </w:rPr>
            </w:pPr>
            <w:r w:rsidRPr="00921A3C">
              <w:rPr>
                <w:rFonts w:ascii="Times New Roman" w:eastAsia="Times New Roman" w:hAnsi="Times New Roman" w:cs="Times New Roman"/>
                <w:b/>
                <w:bCs/>
                <w:sz w:val="24"/>
                <w:szCs w:val="24"/>
                <w:lang w:eastAsia="ru-RU"/>
              </w:rPr>
              <w:t>Направления работы по взаимодействию с семьей</w:t>
            </w:r>
            <w:r w:rsidR="006F28F2">
              <w:rPr>
                <w:rFonts w:ascii="Times New Roman" w:eastAsia="Times New Roman" w:hAnsi="Times New Roman" w:cs="Times New Roman"/>
                <w:b/>
                <w:bCs/>
                <w:sz w:val="24"/>
                <w:szCs w:val="24"/>
                <w:lang w:eastAsia="ru-RU"/>
              </w:rPr>
              <w:t xml:space="preserve">, </w:t>
            </w:r>
          </w:p>
          <w:p w14:paraId="5AD3C24B" w14:textId="0941AC1E" w:rsidR="00D75D98" w:rsidRPr="00921A3C" w:rsidRDefault="006F28F2" w:rsidP="00CD2325">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их содержание</w:t>
            </w:r>
          </w:p>
        </w:tc>
        <w:tc>
          <w:tcPr>
            <w:tcW w:w="4673" w:type="dxa"/>
          </w:tcPr>
          <w:p w14:paraId="38B6C9B1" w14:textId="77777777" w:rsidR="00E945E9" w:rsidRPr="00921A3C" w:rsidRDefault="00D75D98" w:rsidP="00CD2325">
            <w:pPr>
              <w:jc w:val="center"/>
              <w:rPr>
                <w:rFonts w:ascii="Times New Roman" w:eastAsia="Times New Roman" w:hAnsi="Times New Roman" w:cs="Times New Roman"/>
                <w:b/>
                <w:bCs/>
                <w:sz w:val="24"/>
                <w:szCs w:val="24"/>
                <w:lang w:eastAsia="ru-RU"/>
              </w:rPr>
            </w:pPr>
            <w:r w:rsidRPr="00921A3C">
              <w:rPr>
                <w:rFonts w:ascii="Times New Roman" w:eastAsia="Times New Roman" w:hAnsi="Times New Roman" w:cs="Times New Roman"/>
                <w:b/>
                <w:bCs/>
                <w:sz w:val="24"/>
                <w:szCs w:val="24"/>
                <w:lang w:eastAsia="ru-RU"/>
              </w:rPr>
              <w:t>Формы,</w:t>
            </w:r>
            <w:r w:rsidRPr="00921A3C">
              <w:rPr>
                <w:rFonts w:eastAsia="Times New Roman" w:cs="Times New Roman"/>
                <w:b/>
                <w:bCs/>
                <w:sz w:val="24"/>
                <w:szCs w:val="24"/>
                <w:lang w:eastAsia="ru-RU"/>
              </w:rPr>
              <w:t xml:space="preserve"> </w:t>
            </w:r>
            <w:r w:rsidRPr="00921A3C">
              <w:rPr>
                <w:rFonts w:ascii="Times New Roman" w:eastAsia="Times New Roman" w:hAnsi="Times New Roman" w:cs="Times New Roman"/>
                <w:b/>
                <w:bCs/>
                <w:sz w:val="24"/>
                <w:szCs w:val="24"/>
                <w:lang w:eastAsia="ru-RU"/>
              </w:rPr>
              <w:t>методы, прием</w:t>
            </w:r>
            <w:r w:rsidR="00E945E9" w:rsidRPr="00921A3C">
              <w:rPr>
                <w:rFonts w:ascii="Times New Roman" w:eastAsia="Times New Roman" w:hAnsi="Times New Roman" w:cs="Times New Roman"/>
                <w:b/>
                <w:bCs/>
                <w:sz w:val="24"/>
                <w:szCs w:val="24"/>
                <w:lang w:eastAsia="ru-RU"/>
              </w:rPr>
              <w:t>ы</w:t>
            </w:r>
            <w:r w:rsidRPr="00921A3C">
              <w:rPr>
                <w:rFonts w:ascii="Times New Roman" w:eastAsia="Times New Roman" w:hAnsi="Times New Roman" w:cs="Times New Roman"/>
                <w:b/>
                <w:bCs/>
                <w:sz w:val="24"/>
                <w:szCs w:val="24"/>
                <w:lang w:eastAsia="ru-RU"/>
              </w:rPr>
              <w:t xml:space="preserve"> </w:t>
            </w:r>
          </w:p>
          <w:p w14:paraId="4C642E8B" w14:textId="3A5A63E3" w:rsidR="00E945E9" w:rsidRPr="00921A3C" w:rsidRDefault="00D75D98" w:rsidP="00CD2325">
            <w:pPr>
              <w:jc w:val="center"/>
              <w:rPr>
                <w:rFonts w:ascii="Times New Roman" w:eastAsia="Times New Roman" w:hAnsi="Times New Roman" w:cs="Times New Roman"/>
                <w:b/>
                <w:bCs/>
                <w:sz w:val="24"/>
                <w:szCs w:val="24"/>
                <w:lang w:eastAsia="ru-RU"/>
              </w:rPr>
            </w:pPr>
            <w:r w:rsidRPr="00921A3C">
              <w:rPr>
                <w:rFonts w:ascii="Times New Roman" w:eastAsia="Times New Roman" w:hAnsi="Times New Roman" w:cs="Times New Roman"/>
                <w:b/>
                <w:bCs/>
                <w:sz w:val="24"/>
                <w:szCs w:val="24"/>
                <w:lang w:eastAsia="ru-RU"/>
              </w:rPr>
              <w:t>и способ</w:t>
            </w:r>
            <w:r w:rsidR="00E945E9" w:rsidRPr="00921A3C">
              <w:rPr>
                <w:rFonts w:ascii="Times New Roman" w:eastAsia="Times New Roman" w:hAnsi="Times New Roman" w:cs="Times New Roman"/>
                <w:b/>
                <w:bCs/>
                <w:sz w:val="24"/>
                <w:szCs w:val="24"/>
                <w:lang w:eastAsia="ru-RU"/>
              </w:rPr>
              <w:t>ы</w:t>
            </w:r>
            <w:r w:rsidRPr="00921A3C">
              <w:rPr>
                <w:rFonts w:ascii="Times New Roman" w:eastAsia="Times New Roman" w:hAnsi="Times New Roman" w:cs="Times New Roman"/>
                <w:b/>
                <w:bCs/>
                <w:sz w:val="24"/>
                <w:szCs w:val="24"/>
                <w:lang w:eastAsia="ru-RU"/>
              </w:rPr>
              <w:t xml:space="preserve"> взаимодействия </w:t>
            </w:r>
          </w:p>
          <w:p w14:paraId="08D1AD7D" w14:textId="6D9D737B" w:rsidR="00D75D98" w:rsidRPr="00921A3C" w:rsidRDefault="00D75D98" w:rsidP="00CD2325">
            <w:pPr>
              <w:jc w:val="center"/>
              <w:rPr>
                <w:rFonts w:ascii="Times New Roman" w:eastAsia="Times New Roman" w:hAnsi="Times New Roman" w:cs="Times New Roman"/>
                <w:b/>
                <w:bCs/>
                <w:sz w:val="24"/>
                <w:szCs w:val="24"/>
                <w:lang w:eastAsia="ru-RU"/>
              </w:rPr>
            </w:pPr>
            <w:r w:rsidRPr="00921A3C">
              <w:rPr>
                <w:rFonts w:ascii="Times New Roman" w:eastAsia="Times New Roman" w:hAnsi="Times New Roman" w:cs="Times New Roman"/>
                <w:b/>
                <w:bCs/>
                <w:sz w:val="24"/>
                <w:szCs w:val="24"/>
                <w:lang w:eastAsia="ru-RU"/>
              </w:rPr>
              <w:t>с родителями (законными представителями)</w:t>
            </w:r>
          </w:p>
        </w:tc>
      </w:tr>
      <w:tr w:rsidR="00D75D98" w:rsidRPr="00921A3C" w14:paraId="32AA7482" w14:textId="77777777" w:rsidTr="00D75D98">
        <w:tc>
          <w:tcPr>
            <w:tcW w:w="4672" w:type="dxa"/>
          </w:tcPr>
          <w:p w14:paraId="19A51F1C" w14:textId="604A20EB" w:rsidR="00D75D98" w:rsidRPr="00921A3C" w:rsidRDefault="00D75D98" w:rsidP="00D173F2">
            <w:pPr>
              <w:spacing w:line="276" w:lineRule="auto"/>
              <w:ind w:firstLine="22"/>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1) </w:t>
            </w:r>
            <w:r w:rsidRPr="00921A3C">
              <w:rPr>
                <w:rFonts w:ascii="Times New Roman" w:eastAsia="Times New Roman" w:hAnsi="Times New Roman" w:cs="Times New Roman"/>
                <w:sz w:val="24"/>
                <w:szCs w:val="24"/>
                <w:u w:val="single"/>
                <w:lang w:eastAsia="ru-RU"/>
              </w:rPr>
              <w:t>диагностико-аналитическое направление</w:t>
            </w:r>
            <w:r w:rsidRPr="00921A3C">
              <w:rPr>
                <w:rFonts w:ascii="Times New Roman" w:eastAsia="Times New Roman" w:hAnsi="Times New Roman" w:cs="Times New Roman"/>
                <w:sz w:val="24"/>
                <w:szCs w:val="24"/>
                <w:lang w:eastAsia="ru-RU"/>
              </w:rPr>
              <w:t xml:space="preserve"> </w:t>
            </w:r>
            <w:r w:rsidR="00BC48FF" w:rsidRPr="00921A3C">
              <w:rPr>
                <w:rFonts w:ascii="Times New Roman" w:eastAsia="Times New Roman" w:hAnsi="Times New Roman" w:cs="Times New Roman"/>
                <w:sz w:val="24"/>
                <w:szCs w:val="24"/>
                <w:lang w:eastAsia="ru-RU"/>
              </w:rPr>
              <w:t>(</w:t>
            </w:r>
            <w:r w:rsidRPr="00921A3C">
              <w:rPr>
                <w:rFonts w:ascii="Times New Roman" w:eastAsia="Times New Roman" w:hAnsi="Times New Roman" w:cs="Times New Roman"/>
                <w:sz w:val="24"/>
                <w:szCs w:val="24"/>
                <w:lang w:eastAsia="ru-RU"/>
              </w:rPr>
              <w:t>получение и анализ данных о семье каждого обучающегося, ее запросах в развития ребенка; об уровне психолого-</w:t>
            </w:r>
            <w:r w:rsidRPr="00921A3C">
              <w:rPr>
                <w:rFonts w:ascii="Times New Roman" w:eastAsia="Times New Roman" w:hAnsi="Times New Roman" w:cs="Times New Roman"/>
                <w:sz w:val="24"/>
                <w:szCs w:val="24"/>
                <w:lang w:eastAsia="ru-RU"/>
              </w:rPr>
              <w:lastRenderedPageBreak/>
              <w:t>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r w:rsidR="00BC48FF" w:rsidRPr="00921A3C">
              <w:rPr>
                <w:rFonts w:ascii="Times New Roman" w:eastAsia="Times New Roman" w:hAnsi="Times New Roman" w:cs="Times New Roman"/>
                <w:sz w:val="24"/>
                <w:szCs w:val="24"/>
                <w:lang w:eastAsia="ru-RU"/>
              </w:rPr>
              <w:t>)</w:t>
            </w:r>
          </w:p>
          <w:p w14:paraId="6A2579B5" w14:textId="77777777" w:rsidR="00D75D98" w:rsidRPr="00921A3C" w:rsidRDefault="00D75D98" w:rsidP="00D173F2">
            <w:pPr>
              <w:spacing w:line="276" w:lineRule="auto"/>
              <w:rPr>
                <w:rFonts w:ascii="Times New Roman" w:eastAsia="Times New Roman" w:hAnsi="Times New Roman" w:cs="Times New Roman"/>
                <w:sz w:val="24"/>
                <w:szCs w:val="24"/>
                <w:lang w:eastAsia="ru-RU"/>
              </w:rPr>
            </w:pPr>
          </w:p>
        </w:tc>
        <w:tc>
          <w:tcPr>
            <w:tcW w:w="4673" w:type="dxa"/>
          </w:tcPr>
          <w:p w14:paraId="1B974499" w14:textId="212CBAD0"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lastRenderedPageBreak/>
              <w:t xml:space="preserve">- </w:t>
            </w:r>
            <w:r w:rsidR="00D75D98" w:rsidRPr="00921A3C">
              <w:rPr>
                <w:rFonts w:ascii="Times New Roman" w:eastAsia="Times New Roman" w:hAnsi="Times New Roman" w:cs="Times New Roman"/>
                <w:sz w:val="24"/>
                <w:szCs w:val="24"/>
                <w:lang w:eastAsia="ru-RU"/>
              </w:rPr>
              <w:t xml:space="preserve">опросы, </w:t>
            </w:r>
          </w:p>
          <w:p w14:paraId="510C5AF6"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социологические срезы, </w:t>
            </w:r>
          </w:p>
          <w:p w14:paraId="01ABC8FB"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индивидуальные блокноты, </w:t>
            </w:r>
          </w:p>
          <w:p w14:paraId="5817C17E" w14:textId="14D7B040"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w:t>
            </w:r>
            <w:r w:rsidR="00D75D98" w:rsidRPr="00921A3C">
              <w:rPr>
                <w:rFonts w:ascii="Times New Roman" w:eastAsia="Times New Roman" w:hAnsi="Times New Roman" w:cs="Times New Roman"/>
                <w:sz w:val="24"/>
                <w:szCs w:val="24"/>
                <w:lang w:eastAsia="ru-RU"/>
              </w:rPr>
              <w:t>почтовый ящик</w:t>
            </w:r>
            <w:r w:rsidRPr="00921A3C">
              <w:rPr>
                <w:rFonts w:ascii="Times New Roman" w:eastAsia="Times New Roman" w:hAnsi="Times New Roman" w:cs="Times New Roman"/>
                <w:sz w:val="24"/>
                <w:szCs w:val="24"/>
                <w:lang w:eastAsia="ru-RU"/>
              </w:rPr>
              <w:t>»</w:t>
            </w:r>
            <w:r w:rsidR="00D75D98" w:rsidRPr="00921A3C">
              <w:rPr>
                <w:rFonts w:ascii="Times New Roman" w:eastAsia="Times New Roman" w:hAnsi="Times New Roman" w:cs="Times New Roman"/>
                <w:sz w:val="24"/>
                <w:szCs w:val="24"/>
                <w:lang w:eastAsia="ru-RU"/>
              </w:rPr>
              <w:t xml:space="preserve">, </w:t>
            </w:r>
          </w:p>
          <w:p w14:paraId="62006922" w14:textId="2E94A011"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lastRenderedPageBreak/>
              <w:t xml:space="preserve">- </w:t>
            </w:r>
            <w:r w:rsidR="00D75D98" w:rsidRPr="00921A3C">
              <w:rPr>
                <w:rFonts w:ascii="Times New Roman" w:eastAsia="Times New Roman" w:hAnsi="Times New Roman" w:cs="Times New Roman"/>
                <w:sz w:val="24"/>
                <w:szCs w:val="24"/>
                <w:lang w:eastAsia="ru-RU"/>
              </w:rPr>
              <w:t xml:space="preserve">педагогические беседы с родителями (законными представителями); </w:t>
            </w:r>
          </w:p>
          <w:p w14:paraId="3ABAFDE1" w14:textId="6447E862" w:rsidR="00D75D98"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дни (недели) открытых дверей, открытые просмотры занятий и других видов деятельности детей и </w:t>
            </w:r>
            <w:r w:rsidRPr="00921A3C">
              <w:rPr>
                <w:rFonts w:ascii="Times New Roman" w:eastAsia="Times New Roman" w:hAnsi="Times New Roman" w:cs="Times New Roman"/>
                <w:sz w:val="24"/>
                <w:szCs w:val="24"/>
                <w:lang w:eastAsia="ru-RU"/>
              </w:rPr>
              <w:t>др.</w:t>
            </w:r>
          </w:p>
        </w:tc>
      </w:tr>
      <w:tr w:rsidR="00D75D98" w:rsidRPr="00921A3C" w14:paraId="701BE010" w14:textId="77777777" w:rsidTr="00D75D98">
        <w:tc>
          <w:tcPr>
            <w:tcW w:w="4672" w:type="dxa"/>
          </w:tcPr>
          <w:p w14:paraId="5AFAFD81" w14:textId="5DDBF2BC" w:rsidR="00D75D98" w:rsidRPr="00921A3C" w:rsidRDefault="00D75D98" w:rsidP="00D173F2">
            <w:pPr>
              <w:spacing w:line="276" w:lineRule="auto"/>
              <w:ind w:firstLine="22"/>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lastRenderedPageBreak/>
              <w:t xml:space="preserve">2) </w:t>
            </w:r>
            <w:r w:rsidRPr="00921A3C">
              <w:rPr>
                <w:rFonts w:ascii="Times New Roman" w:eastAsia="Times New Roman" w:hAnsi="Times New Roman" w:cs="Times New Roman"/>
                <w:sz w:val="24"/>
                <w:szCs w:val="24"/>
                <w:u w:val="single"/>
                <w:lang w:eastAsia="ru-RU"/>
              </w:rPr>
              <w:t>просветительское направление</w:t>
            </w:r>
            <w:r w:rsidRPr="00921A3C">
              <w:rPr>
                <w:rFonts w:ascii="Times New Roman" w:eastAsia="Times New Roman" w:hAnsi="Times New Roman" w:cs="Times New Roman"/>
                <w:sz w:val="24"/>
                <w:szCs w:val="24"/>
                <w:lang w:eastAsia="ru-RU"/>
              </w:rPr>
              <w:t xml:space="preserve"> </w:t>
            </w:r>
            <w:r w:rsidR="00E945E9" w:rsidRPr="00921A3C">
              <w:rPr>
                <w:rFonts w:ascii="Times New Roman" w:eastAsia="Times New Roman" w:hAnsi="Times New Roman" w:cs="Times New Roman"/>
                <w:sz w:val="24"/>
                <w:szCs w:val="24"/>
                <w:lang w:eastAsia="ru-RU"/>
              </w:rPr>
              <w:t>(</w:t>
            </w:r>
            <w:r w:rsidRPr="00921A3C">
              <w:rPr>
                <w:rFonts w:ascii="Times New Roman" w:eastAsia="Times New Roman" w:hAnsi="Times New Roman" w:cs="Times New Roman"/>
                <w:sz w:val="24"/>
                <w:szCs w:val="24"/>
                <w:lang w:eastAsia="ru-RU"/>
              </w:rPr>
              <w:t>просвещение родителей (законных представителей) по вопросам особенностей развития детей;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информирование об особенностях реализуемой в ДОО образовательной программы; содержании и методах образовательной работы с детьми</w:t>
            </w:r>
            <w:r w:rsidR="00E945E9" w:rsidRPr="00921A3C">
              <w:rPr>
                <w:rFonts w:ascii="Times New Roman" w:eastAsia="Times New Roman" w:hAnsi="Times New Roman" w:cs="Times New Roman"/>
                <w:sz w:val="24"/>
                <w:szCs w:val="24"/>
                <w:lang w:eastAsia="ru-RU"/>
              </w:rPr>
              <w:t>)</w:t>
            </w:r>
          </w:p>
          <w:p w14:paraId="50447BEA" w14:textId="77777777" w:rsidR="00D75D98" w:rsidRPr="00921A3C" w:rsidRDefault="00D75D98" w:rsidP="00D173F2">
            <w:pPr>
              <w:spacing w:line="276" w:lineRule="auto"/>
              <w:rPr>
                <w:rFonts w:ascii="Times New Roman" w:eastAsia="Times New Roman" w:hAnsi="Times New Roman" w:cs="Times New Roman"/>
                <w:sz w:val="24"/>
                <w:szCs w:val="24"/>
                <w:lang w:eastAsia="ru-RU"/>
              </w:rPr>
            </w:pPr>
          </w:p>
        </w:tc>
        <w:tc>
          <w:tcPr>
            <w:tcW w:w="4673" w:type="dxa"/>
          </w:tcPr>
          <w:p w14:paraId="59DC7B6A"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групповые родительские собрания, </w:t>
            </w: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конференции, </w:t>
            </w:r>
          </w:p>
          <w:p w14:paraId="444BCCBE"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круглые столы, </w:t>
            </w:r>
          </w:p>
          <w:p w14:paraId="1CDB1611"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семинары-практикумы, </w:t>
            </w:r>
          </w:p>
          <w:p w14:paraId="1C01D51D"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тренинги и ролевые игры, </w:t>
            </w:r>
          </w:p>
          <w:p w14:paraId="795374C4"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консультации, </w:t>
            </w:r>
          </w:p>
          <w:p w14:paraId="1F60C520"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педагогические гостиные, </w:t>
            </w:r>
          </w:p>
          <w:p w14:paraId="69886855"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родительские клубы</w:t>
            </w:r>
            <w:r w:rsidRPr="00921A3C">
              <w:rPr>
                <w:rFonts w:ascii="Times New Roman" w:eastAsia="Times New Roman" w:hAnsi="Times New Roman" w:cs="Times New Roman"/>
                <w:sz w:val="24"/>
                <w:szCs w:val="24"/>
                <w:lang w:eastAsia="ru-RU"/>
              </w:rPr>
              <w:t>,</w:t>
            </w:r>
            <w:r w:rsidR="00D75D98" w:rsidRPr="00921A3C">
              <w:rPr>
                <w:rFonts w:ascii="Times New Roman" w:eastAsia="Times New Roman" w:hAnsi="Times New Roman" w:cs="Times New Roman"/>
                <w:sz w:val="24"/>
                <w:szCs w:val="24"/>
                <w:lang w:eastAsia="ru-RU"/>
              </w:rPr>
              <w:t xml:space="preserve"> </w:t>
            </w:r>
          </w:p>
          <w:p w14:paraId="6B1D6D8B"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информационные проспекты, стенды, ширмы, папки-передвижки для родителей (законных представителей); </w:t>
            </w:r>
          </w:p>
          <w:p w14:paraId="5A5EBA48"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журналы и газеты, издаваемые ДОО для родителей (законных представителей), </w:t>
            </w:r>
          </w:p>
          <w:p w14:paraId="76175F09"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педагогические библиотеки для родителей (законных представителей); </w:t>
            </w:r>
          </w:p>
          <w:p w14:paraId="7D491AD6"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сайты ДОО и социальные группы в сети Интернет; </w:t>
            </w:r>
          </w:p>
          <w:p w14:paraId="7008E8B0"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медиарепортажи и интервью; </w:t>
            </w:r>
          </w:p>
          <w:p w14:paraId="7371C4F3"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 xml:space="preserve">фотографии, выставки детских работ, совместных работ родителей (законных представителей) и детей. </w:t>
            </w:r>
          </w:p>
          <w:p w14:paraId="6E528DEE" w14:textId="7130FC19" w:rsidR="00D75D98"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w:t>
            </w:r>
            <w:r w:rsidR="00D75D98" w:rsidRPr="00921A3C">
              <w:rPr>
                <w:rFonts w:ascii="Times New Roman" w:eastAsia="Times New Roman" w:hAnsi="Times New Roman" w:cs="Times New Roman"/>
                <w:sz w:val="24"/>
                <w:szCs w:val="24"/>
                <w:lang w:eastAsia="ru-RU"/>
              </w:rPr>
              <w:t>досугов</w:t>
            </w:r>
            <w:r w:rsidRPr="00921A3C">
              <w:rPr>
                <w:rFonts w:ascii="Times New Roman" w:eastAsia="Times New Roman" w:hAnsi="Times New Roman" w:cs="Times New Roman"/>
                <w:sz w:val="24"/>
                <w:szCs w:val="24"/>
                <w:lang w:eastAsia="ru-RU"/>
              </w:rPr>
              <w:t>ая</w:t>
            </w:r>
            <w:r w:rsidR="00D75D98" w:rsidRPr="00921A3C">
              <w:rPr>
                <w:rFonts w:ascii="Times New Roman" w:eastAsia="Times New Roman" w:hAnsi="Times New Roman" w:cs="Times New Roman"/>
                <w:sz w:val="24"/>
                <w:szCs w:val="24"/>
                <w:lang w:eastAsia="ru-RU"/>
              </w:rPr>
              <w:t xml:space="preserve"> форм</w:t>
            </w:r>
            <w:r w:rsidRPr="00921A3C">
              <w:rPr>
                <w:rFonts w:ascii="Times New Roman" w:eastAsia="Times New Roman" w:hAnsi="Times New Roman" w:cs="Times New Roman"/>
                <w:sz w:val="24"/>
                <w:szCs w:val="24"/>
                <w:lang w:eastAsia="ru-RU"/>
              </w:rPr>
              <w:t>а</w:t>
            </w:r>
            <w:r w:rsidR="00D75D98" w:rsidRPr="00921A3C">
              <w:rPr>
                <w:rFonts w:ascii="Times New Roman" w:eastAsia="Times New Roman" w:hAnsi="Times New Roman" w:cs="Times New Roman"/>
                <w:sz w:val="24"/>
                <w:szCs w:val="24"/>
                <w:lang w:eastAsia="ru-RU"/>
              </w:rPr>
              <w:t xml:space="preserve"> </w:t>
            </w:r>
            <w:r w:rsidRPr="00921A3C">
              <w:rPr>
                <w:rFonts w:ascii="Times New Roman" w:eastAsia="Times New Roman" w:hAnsi="Times New Roman" w:cs="Times New Roman"/>
                <w:sz w:val="24"/>
                <w:szCs w:val="24"/>
                <w:lang w:eastAsia="ru-RU"/>
              </w:rPr>
              <w:t>(</w:t>
            </w:r>
            <w:r w:rsidR="00D75D98" w:rsidRPr="00921A3C">
              <w:rPr>
                <w:rFonts w:ascii="Times New Roman" w:eastAsia="Times New Roman" w:hAnsi="Times New Roman" w:cs="Times New Roman"/>
                <w:sz w:val="24"/>
                <w:szCs w:val="24"/>
                <w:lang w:eastAsia="ru-RU"/>
              </w:rPr>
              <w:t>совместные праздники и вечера, семейные тематические мероприятия, тематические досуги, знакомство с семейными традициями и другое</w:t>
            </w:r>
            <w:r w:rsidRPr="00921A3C">
              <w:rPr>
                <w:rFonts w:ascii="Times New Roman" w:eastAsia="Times New Roman" w:hAnsi="Times New Roman" w:cs="Times New Roman"/>
                <w:sz w:val="24"/>
                <w:szCs w:val="24"/>
                <w:lang w:eastAsia="ru-RU"/>
              </w:rPr>
              <w:t>)</w:t>
            </w:r>
          </w:p>
        </w:tc>
      </w:tr>
      <w:tr w:rsidR="00D75D98" w:rsidRPr="00921A3C" w14:paraId="338E30CE" w14:textId="77777777" w:rsidTr="00D75D98">
        <w:tc>
          <w:tcPr>
            <w:tcW w:w="4672" w:type="dxa"/>
          </w:tcPr>
          <w:p w14:paraId="42B62707" w14:textId="77777777" w:rsidR="00E945E9" w:rsidRPr="00921A3C" w:rsidRDefault="00D75D98"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u w:val="single"/>
                <w:lang w:eastAsia="ru-RU"/>
              </w:rPr>
              <w:t>Совместная образовательная деятельность педагогов и родителей (законных представителей) обучающихся</w:t>
            </w:r>
            <w:r w:rsidRPr="00921A3C">
              <w:rPr>
                <w:rFonts w:ascii="Times New Roman" w:eastAsia="Times New Roman" w:hAnsi="Times New Roman" w:cs="Times New Roman"/>
                <w:sz w:val="24"/>
                <w:szCs w:val="24"/>
                <w:lang w:eastAsia="ru-RU"/>
              </w:rPr>
              <w:t xml:space="preserve"> </w:t>
            </w:r>
          </w:p>
          <w:p w14:paraId="3D5969CA" w14:textId="39A6482F" w:rsidR="00D75D98"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w:t>
            </w:r>
            <w:r w:rsidR="00D75D98" w:rsidRPr="00921A3C">
              <w:rPr>
                <w:rFonts w:ascii="Times New Roman" w:eastAsia="Times New Roman" w:hAnsi="Times New Roman" w:cs="Times New Roman"/>
                <w:sz w:val="24"/>
                <w:szCs w:val="24"/>
                <w:lang w:eastAsia="ru-RU"/>
              </w:rPr>
              <w:t>сотрудничество в реализации некоторых образовательных задач, вопросах организации РППС и образовательных мероприятий; поддержк</w:t>
            </w:r>
            <w:r w:rsidRPr="00921A3C">
              <w:rPr>
                <w:rFonts w:ascii="Times New Roman" w:eastAsia="Times New Roman" w:hAnsi="Times New Roman" w:cs="Times New Roman"/>
                <w:sz w:val="24"/>
                <w:szCs w:val="24"/>
                <w:lang w:eastAsia="ru-RU"/>
              </w:rPr>
              <w:t>а</w:t>
            </w:r>
            <w:r w:rsidR="00D75D98" w:rsidRPr="00921A3C">
              <w:rPr>
                <w:rFonts w:ascii="Times New Roman" w:eastAsia="Times New Roman" w:hAnsi="Times New Roman" w:cs="Times New Roman"/>
                <w:sz w:val="24"/>
                <w:szCs w:val="24"/>
                <w:lang w:eastAsia="ru-RU"/>
              </w:rPr>
              <w:t xml:space="preserve"> образовательных инициатив родителей (законных представителей) детей; разработк</w:t>
            </w:r>
            <w:r w:rsidRPr="00921A3C">
              <w:rPr>
                <w:rFonts w:ascii="Times New Roman" w:eastAsia="Times New Roman" w:hAnsi="Times New Roman" w:cs="Times New Roman"/>
                <w:sz w:val="24"/>
                <w:szCs w:val="24"/>
                <w:lang w:eastAsia="ru-RU"/>
              </w:rPr>
              <w:t>а</w:t>
            </w:r>
            <w:r w:rsidR="00D75D98" w:rsidRPr="00921A3C">
              <w:rPr>
                <w:rFonts w:ascii="Times New Roman" w:eastAsia="Times New Roman" w:hAnsi="Times New Roman" w:cs="Times New Roman"/>
                <w:sz w:val="24"/>
                <w:szCs w:val="24"/>
                <w:lang w:eastAsia="ru-RU"/>
              </w:rPr>
              <w:t xml:space="preserve"> и реализаци</w:t>
            </w:r>
            <w:r w:rsidRPr="00921A3C">
              <w:rPr>
                <w:rFonts w:ascii="Times New Roman" w:eastAsia="Times New Roman" w:hAnsi="Times New Roman" w:cs="Times New Roman"/>
                <w:sz w:val="24"/>
                <w:szCs w:val="24"/>
                <w:lang w:eastAsia="ru-RU"/>
              </w:rPr>
              <w:t>я</w:t>
            </w:r>
            <w:r w:rsidR="00D75D98" w:rsidRPr="00921A3C">
              <w:rPr>
                <w:rFonts w:ascii="Times New Roman" w:eastAsia="Times New Roman" w:hAnsi="Times New Roman" w:cs="Times New Roman"/>
                <w:sz w:val="24"/>
                <w:szCs w:val="24"/>
                <w:lang w:eastAsia="ru-RU"/>
              </w:rPr>
              <w:t xml:space="preserve"> образовательных проектов ДОО совместно с семьей</w:t>
            </w:r>
            <w:r w:rsidRPr="00921A3C">
              <w:rPr>
                <w:rFonts w:ascii="Times New Roman" w:eastAsia="Times New Roman" w:hAnsi="Times New Roman" w:cs="Times New Roman"/>
                <w:sz w:val="24"/>
                <w:szCs w:val="24"/>
                <w:lang w:eastAsia="ru-RU"/>
              </w:rPr>
              <w:t>)</w:t>
            </w:r>
          </w:p>
          <w:p w14:paraId="4D5FCAD0" w14:textId="77777777" w:rsidR="00D75D98" w:rsidRPr="00921A3C" w:rsidRDefault="00D75D98" w:rsidP="00D173F2">
            <w:pPr>
              <w:spacing w:line="276" w:lineRule="auto"/>
              <w:rPr>
                <w:rFonts w:ascii="Times New Roman" w:eastAsia="Times New Roman" w:hAnsi="Times New Roman" w:cs="Times New Roman"/>
                <w:sz w:val="24"/>
                <w:szCs w:val="24"/>
                <w:lang w:eastAsia="ru-RU"/>
              </w:rPr>
            </w:pPr>
          </w:p>
        </w:tc>
        <w:tc>
          <w:tcPr>
            <w:tcW w:w="4673" w:type="dxa"/>
          </w:tcPr>
          <w:p w14:paraId="27D3F9E5" w14:textId="77777777" w:rsidR="00E945E9" w:rsidRPr="00921A3C" w:rsidRDefault="00E945E9" w:rsidP="00D173F2">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использова</w:t>
            </w:r>
            <w:r w:rsidRPr="00921A3C">
              <w:rPr>
                <w:rFonts w:ascii="Times New Roman" w:eastAsia="Times New Roman" w:hAnsi="Times New Roman" w:cs="Times New Roman"/>
                <w:sz w:val="24"/>
                <w:szCs w:val="24"/>
                <w:lang w:eastAsia="ru-RU"/>
              </w:rPr>
              <w:t>ние</w:t>
            </w:r>
            <w:r w:rsidR="00D75D98" w:rsidRPr="00921A3C">
              <w:rPr>
                <w:rFonts w:ascii="Times New Roman" w:eastAsia="Times New Roman" w:hAnsi="Times New Roman" w:cs="Times New Roman"/>
                <w:sz w:val="24"/>
                <w:szCs w:val="24"/>
                <w:lang w:eastAsia="ru-RU"/>
              </w:rPr>
              <w:t xml:space="preserve"> специально разработанны</w:t>
            </w:r>
            <w:r w:rsidRPr="00921A3C">
              <w:rPr>
                <w:rFonts w:ascii="Times New Roman" w:eastAsia="Times New Roman" w:hAnsi="Times New Roman" w:cs="Times New Roman"/>
                <w:sz w:val="24"/>
                <w:szCs w:val="24"/>
                <w:lang w:eastAsia="ru-RU"/>
              </w:rPr>
              <w:t>х</w:t>
            </w:r>
            <w:r w:rsidR="00D75D98" w:rsidRPr="00921A3C">
              <w:rPr>
                <w:rFonts w:ascii="Times New Roman" w:eastAsia="Times New Roman" w:hAnsi="Times New Roman" w:cs="Times New Roman"/>
                <w:sz w:val="24"/>
                <w:szCs w:val="24"/>
                <w:lang w:eastAsia="ru-RU"/>
              </w:rPr>
              <w:t xml:space="preserve"> (подобранны</w:t>
            </w:r>
            <w:r w:rsidRPr="00921A3C">
              <w:rPr>
                <w:rFonts w:ascii="Times New Roman" w:eastAsia="Times New Roman" w:hAnsi="Times New Roman" w:cs="Times New Roman"/>
                <w:sz w:val="24"/>
                <w:szCs w:val="24"/>
                <w:lang w:eastAsia="ru-RU"/>
              </w:rPr>
              <w:t>х</w:t>
            </w:r>
            <w:r w:rsidR="00D75D98" w:rsidRPr="00921A3C">
              <w:rPr>
                <w:rFonts w:ascii="Times New Roman" w:eastAsia="Times New Roman" w:hAnsi="Times New Roman" w:cs="Times New Roman"/>
                <w:sz w:val="24"/>
                <w:szCs w:val="24"/>
                <w:lang w:eastAsia="ru-RU"/>
              </w:rPr>
              <w:t>) дидактически</w:t>
            </w:r>
            <w:r w:rsidRPr="00921A3C">
              <w:rPr>
                <w:rFonts w:ascii="Times New Roman" w:eastAsia="Times New Roman" w:hAnsi="Times New Roman" w:cs="Times New Roman"/>
                <w:sz w:val="24"/>
                <w:szCs w:val="24"/>
                <w:lang w:eastAsia="ru-RU"/>
              </w:rPr>
              <w:t>х</w:t>
            </w:r>
            <w:r w:rsidR="00D75D98" w:rsidRPr="00921A3C">
              <w:rPr>
                <w:rFonts w:ascii="Times New Roman" w:eastAsia="Times New Roman" w:hAnsi="Times New Roman" w:cs="Times New Roman"/>
                <w:sz w:val="24"/>
                <w:szCs w:val="24"/>
                <w:lang w:eastAsia="ru-RU"/>
              </w:rPr>
              <w:t xml:space="preserve"> материал</w:t>
            </w:r>
            <w:r w:rsidRPr="00921A3C">
              <w:rPr>
                <w:rFonts w:ascii="Times New Roman" w:eastAsia="Times New Roman" w:hAnsi="Times New Roman" w:cs="Times New Roman"/>
                <w:sz w:val="24"/>
                <w:szCs w:val="24"/>
                <w:lang w:eastAsia="ru-RU"/>
              </w:rPr>
              <w:t>ов</w:t>
            </w:r>
            <w:r w:rsidR="00D75D98" w:rsidRPr="00921A3C">
              <w:rPr>
                <w:rFonts w:ascii="Times New Roman" w:eastAsia="Times New Roman" w:hAnsi="Times New Roman" w:cs="Times New Roman"/>
                <w:sz w:val="24"/>
                <w:szCs w:val="24"/>
                <w:lang w:eastAsia="ru-RU"/>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p>
          <w:p w14:paraId="6EF47735" w14:textId="707FEE60" w:rsidR="00D75D98" w:rsidRPr="00921A3C" w:rsidRDefault="00E945E9" w:rsidP="00CD2325">
            <w:pPr>
              <w:spacing w:line="276" w:lineRule="auto"/>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75D98" w:rsidRPr="00921A3C">
              <w:rPr>
                <w:rFonts w:ascii="Times New Roman" w:eastAsia="Times New Roman" w:hAnsi="Times New Roman" w:cs="Times New Roman"/>
                <w:sz w:val="24"/>
                <w:szCs w:val="24"/>
                <w:lang w:eastAsia="ru-RU"/>
              </w:rPr>
              <w:t>привле</w:t>
            </w:r>
            <w:r w:rsidRPr="00921A3C">
              <w:rPr>
                <w:rFonts w:ascii="Times New Roman" w:eastAsia="Times New Roman" w:hAnsi="Times New Roman" w:cs="Times New Roman"/>
                <w:sz w:val="24"/>
                <w:szCs w:val="24"/>
                <w:lang w:eastAsia="ru-RU"/>
              </w:rPr>
              <w:t>чение</w:t>
            </w:r>
            <w:r w:rsidR="00D75D98" w:rsidRPr="00921A3C">
              <w:rPr>
                <w:rFonts w:ascii="Times New Roman" w:eastAsia="Times New Roman" w:hAnsi="Times New Roman" w:cs="Times New Roman"/>
                <w:sz w:val="24"/>
                <w:szCs w:val="24"/>
                <w:lang w:eastAsia="ru-RU"/>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59039F32" w14:textId="1B6F910B" w:rsidR="00961624" w:rsidRPr="00921A3C" w:rsidRDefault="00961624" w:rsidP="00D173F2">
      <w:pPr>
        <w:spacing w:after="0" w:line="276" w:lineRule="auto"/>
        <w:rPr>
          <w:rFonts w:ascii="Times New Roman" w:hAnsi="Times New Roman" w:cs="Times New Roman"/>
          <w:sz w:val="24"/>
          <w:szCs w:val="24"/>
        </w:rPr>
      </w:pPr>
      <w:r w:rsidRPr="00921A3C">
        <w:rPr>
          <w:rFonts w:ascii="Times New Roman" w:hAnsi="Times New Roman" w:cs="Times New Roman"/>
          <w:b/>
          <w:sz w:val="24"/>
          <w:szCs w:val="24"/>
        </w:rPr>
        <w:lastRenderedPageBreak/>
        <w:t xml:space="preserve">План работы с родителями </w:t>
      </w:r>
      <w:r w:rsidRPr="00921A3C">
        <w:rPr>
          <w:rFonts w:ascii="Times New Roman" w:hAnsi="Times New Roman" w:cs="Times New Roman"/>
          <w:sz w:val="24"/>
          <w:szCs w:val="24"/>
        </w:rPr>
        <w:t>(Приложение</w:t>
      </w:r>
      <w:r w:rsidR="000D6F05">
        <w:rPr>
          <w:rFonts w:ascii="Times New Roman" w:hAnsi="Times New Roman" w:cs="Times New Roman"/>
          <w:sz w:val="24"/>
          <w:szCs w:val="24"/>
        </w:rPr>
        <w:t xml:space="preserve"> 2</w:t>
      </w:r>
      <w:r w:rsidRPr="00921A3C">
        <w:rPr>
          <w:rFonts w:ascii="Times New Roman" w:hAnsi="Times New Roman" w:cs="Times New Roman"/>
          <w:sz w:val="24"/>
          <w:szCs w:val="24"/>
        </w:rPr>
        <w:t>)</w:t>
      </w:r>
    </w:p>
    <w:p w14:paraId="56AEA1E2" w14:textId="71203B83" w:rsidR="00BF16BF" w:rsidRPr="00921A3C" w:rsidRDefault="004247C9" w:rsidP="00D173F2">
      <w:pPr>
        <w:pStyle w:val="1"/>
        <w:spacing w:line="276" w:lineRule="auto"/>
        <w:rPr>
          <w:rFonts w:ascii="Times New Roman" w:eastAsia="Times New Roman" w:hAnsi="Times New Roman" w:cs="Times New Roman"/>
          <w:b/>
          <w:color w:val="auto"/>
          <w:sz w:val="24"/>
          <w:szCs w:val="24"/>
          <w:lang w:eastAsia="ru-RU"/>
        </w:rPr>
      </w:pPr>
      <w:bookmarkStart w:id="52" w:name="_Toc178785859"/>
      <w:r>
        <w:rPr>
          <w:rFonts w:ascii="Times New Roman" w:eastAsia="Times New Roman" w:hAnsi="Times New Roman" w:cs="Times New Roman"/>
          <w:b/>
          <w:color w:val="auto"/>
          <w:sz w:val="24"/>
          <w:szCs w:val="24"/>
          <w:lang w:eastAsia="ru-RU"/>
        </w:rPr>
        <w:t>2.4</w:t>
      </w:r>
      <w:r w:rsidR="00BF16BF" w:rsidRPr="00921A3C">
        <w:rPr>
          <w:rFonts w:ascii="Times New Roman" w:eastAsia="Times New Roman" w:hAnsi="Times New Roman" w:cs="Times New Roman"/>
          <w:b/>
          <w:color w:val="auto"/>
          <w:sz w:val="24"/>
          <w:szCs w:val="24"/>
          <w:lang w:eastAsia="ru-RU"/>
        </w:rPr>
        <w:t>. Взаимодействие с педагогами</w:t>
      </w:r>
      <w:bookmarkEnd w:id="52"/>
    </w:p>
    <w:p w14:paraId="04852C1A" w14:textId="7A8EE0CF" w:rsidR="00D93A66" w:rsidRPr="00921A3C" w:rsidRDefault="00D93A66" w:rsidP="00D173F2">
      <w:pPr>
        <w:spacing w:after="0" w:line="276" w:lineRule="auto"/>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Качество реализации программы музыкального образования детей в ДОУ зависит от уровня профессиональной компетентности и музыкальной культуры воспитателей, которые непосредственно общаются с детьми на протяжении всего времени их пребывания в ДОУ.</w:t>
      </w:r>
    </w:p>
    <w:p w14:paraId="03F9A27D" w14:textId="77777777" w:rsidR="00D93A66" w:rsidRPr="00921A3C" w:rsidRDefault="00D93A66" w:rsidP="00D173F2">
      <w:pPr>
        <w:spacing w:after="0" w:line="276" w:lineRule="auto"/>
        <w:rPr>
          <w:rFonts w:ascii="Times New Roman" w:eastAsia="Times New Roman" w:hAnsi="Times New Roman" w:cs="Times New Roman"/>
          <w:sz w:val="24"/>
          <w:szCs w:val="24"/>
          <w:u w:val="single"/>
          <w:lang w:eastAsia="ru-RU"/>
        </w:rPr>
      </w:pPr>
      <w:r w:rsidRPr="00921A3C">
        <w:rPr>
          <w:rFonts w:ascii="Times New Roman" w:eastAsia="Times New Roman" w:hAnsi="Times New Roman" w:cs="Times New Roman"/>
          <w:sz w:val="24"/>
          <w:szCs w:val="24"/>
          <w:u w:val="single"/>
          <w:lang w:eastAsia="ru-RU"/>
        </w:rPr>
        <w:t>Направления взаимодействия музыкального руководителя с педагогическим коллективом ДОУ:</w:t>
      </w:r>
    </w:p>
    <w:p w14:paraId="1ADB3C00" w14:textId="0926E8D5" w:rsidR="00D93A66" w:rsidRPr="00921A3C" w:rsidRDefault="00D93A66" w:rsidP="00D173F2">
      <w:pPr>
        <w:spacing w:after="0" w:line="276" w:lineRule="auto"/>
        <w:rPr>
          <w:rFonts w:ascii="Times New Roman" w:eastAsia="Times New Roman" w:hAnsi="Times New Roman" w:cs="Times New Roman"/>
          <w:i/>
          <w:sz w:val="24"/>
          <w:szCs w:val="24"/>
          <w:lang w:eastAsia="ru-RU"/>
        </w:rPr>
      </w:pPr>
      <w:r w:rsidRPr="00921A3C">
        <w:rPr>
          <w:rFonts w:ascii="Times New Roman" w:eastAsia="Times New Roman" w:hAnsi="Times New Roman" w:cs="Times New Roman"/>
          <w:i/>
          <w:sz w:val="24"/>
          <w:szCs w:val="24"/>
          <w:lang w:eastAsia="ru-RU"/>
        </w:rPr>
        <w:t xml:space="preserve">- </w:t>
      </w:r>
      <w:r w:rsidR="00D21D60" w:rsidRPr="00921A3C">
        <w:rPr>
          <w:rFonts w:ascii="Times New Roman" w:eastAsia="Times New Roman" w:hAnsi="Times New Roman" w:cs="Times New Roman"/>
          <w:sz w:val="24"/>
          <w:szCs w:val="24"/>
          <w:lang w:eastAsia="ru-RU"/>
        </w:rPr>
        <w:t>о</w:t>
      </w:r>
      <w:r w:rsidRPr="00921A3C">
        <w:rPr>
          <w:rFonts w:ascii="Times New Roman" w:eastAsia="Times New Roman" w:hAnsi="Times New Roman" w:cs="Times New Roman"/>
          <w:sz w:val="24"/>
          <w:szCs w:val="24"/>
          <w:lang w:eastAsia="ru-RU"/>
        </w:rPr>
        <w:t>знакомление воспитателей с теоретическими вопросами музыкального воспитания детей;</w:t>
      </w:r>
    </w:p>
    <w:p w14:paraId="67999461" w14:textId="1DBECDCC"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р</w:t>
      </w:r>
      <w:r w:rsidRPr="00921A3C">
        <w:rPr>
          <w:rFonts w:ascii="Times New Roman" w:eastAsia="Times New Roman" w:hAnsi="Times New Roman" w:cs="Times New Roman"/>
          <w:sz w:val="24"/>
          <w:szCs w:val="24"/>
          <w:lang w:eastAsia="ru-RU"/>
        </w:rPr>
        <w:t>азъяснение содержания и методов работы по музыкальному образованию детей в каждой возрастной группе;</w:t>
      </w:r>
    </w:p>
    <w:p w14:paraId="09DE38EA" w14:textId="1471AD70"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о</w:t>
      </w:r>
      <w:r w:rsidRPr="00921A3C">
        <w:rPr>
          <w:rFonts w:ascii="Times New Roman" w:eastAsia="Times New Roman" w:hAnsi="Times New Roman" w:cs="Times New Roman"/>
          <w:sz w:val="24"/>
          <w:szCs w:val="24"/>
          <w:lang w:eastAsia="ru-RU"/>
        </w:rPr>
        <w:t>бсуждение сценариев праздников и развлечений;</w:t>
      </w:r>
    </w:p>
    <w:p w14:paraId="2D3A1D29" w14:textId="64EE1E1D"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в</w:t>
      </w:r>
      <w:r w:rsidRPr="00921A3C">
        <w:rPr>
          <w:rFonts w:ascii="Times New Roman" w:eastAsia="Times New Roman" w:hAnsi="Times New Roman" w:cs="Times New Roman"/>
          <w:sz w:val="24"/>
          <w:szCs w:val="24"/>
          <w:lang w:eastAsia="ru-RU"/>
        </w:rPr>
        <w:t>заимодействие в изготовлении праздничного оформления, декораций, костюмов, в оформлении интерьера дошкольного образовательного учреждения к праздникам;</w:t>
      </w:r>
    </w:p>
    <w:p w14:paraId="297D718E" w14:textId="6E1DC74C"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в</w:t>
      </w:r>
      <w:r w:rsidRPr="00921A3C">
        <w:rPr>
          <w:rFonts w:ascii="Times New Roman" w:eastAsia="Times New Roman" w:hAnsi="Times New Roman" w:cs="Times New Roman"/>
          <w:sz w:val="24"/>
          <w:szCs w:val="24"/>
          <w:lang w:eastAsia="ru-RU"/>
        </w:rPr>
        <w:t>заимодействие в оснащении музыкальной развивающей предметно-пространственной среды ДОУ;</w:t>
      </w:r>
    </w:p>
    <w:p w14:paraId="4C7A2F40" w14:textId="7C50EFF2"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о</w:t>
      </w:r>
      <w:r w:rsidRPr="00921A3C">
        <w:rPr>
          <w:rFonts w:ascii="Times New Roman" w:eastAsia="Times New Roman" w:hAnsi="Times New Roman" w:cs="Times New Roman"/>
          <w:sz w:val="24"/>
          <w:szCs w:val="24"/>
          <w:lang w:eastAsia="ru-RU"/>
        </w:rPr>
        <w:t>казание методической помощи педагогическому коллективу в решении задач музыкального образования детей;</w:t>
      </w:r>
    </w:p>
    <w:p w14:paraId="06737BDA" w14:textId="7578B4D3"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у</w:t>
      </w:r>
      <w:r w:rsidRPr="00921A3C">
        <w:rPr>
          <w:rFonts w:ascii="Times New Roman" w:eastAsia="Times New Roman" w:hAnsi="Times New Roman" w:cs="Times New Roman"/>
          <w:sz w:val="24"/>
          <w:szCs w:val="24"/>
          <w:lang w:eastAsia="ru-RU"/>
        </w:rPr>
        <w:t>частие в педагогических советах ДОУ;</w:t>
      </w:r>
    </w:p>
    <w:p w14:paraId="17630642" w14:textId="3A392EA7"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в</w:t>
      </w:r>
      <w:r w:rsidRPr="00921A3C">
        <w:rPr>
          <w:rFonts w:ascii="Times New Roman" w:eastAsia="Times New Roman" w:hAnsi="Times New Roman" w:cs="Times New Roman"/>
          <w:sz w:val="24"/>
          <w:szCs w:val="24"/>
          <w:lang w:eastAsia="ru-RU"/>
        </w:rPr>
        <w:t>заимодействие со старшим воспитателем ДОУ, инструктором по физической культуре, психологом, логопедом.</w:t>
      </w:r>
    </w:p>
    <w:p w14:paraId="4CF3BDF6" w14:textId="77777777" w:rsidR="00D93A66" w:rsidRPr="00921A3C" w:rsidRDefault="00D93A66" w:rsidP="00D173F2">
      <w:pPr>
        <w:spacing w:before="240" w:after="0" w:line="276" w:lineRule="auto"/>
        <w:rPr>
          <w:rFonts w:ascii="Times New Roman" w:eastAsia="Times New Roman" w:hAnsi="Times New Roman" w:cs="Times New Roman"/>
          <w:sz w:val="24"/>
          <w:szCs w:val="24"/>
          <w:u w:val="single"/>
          <w:lang w:eastAsia="ru-RU"/>
        </w:rPr>
      </w:pPr>
      <w:r w:rsidRPr="00921A3C">
        <w:rPr>
          <w:rFonts w:ascii="Times New Roman" w:eastAsia="Times New Roman" w:hAnsi="Times New Roman" w:cs="Times New Roman"/>
          <w:sz w:val="24"/>
          <w:szCs w:val="24"/>
          <w:u w:val="single"/>
          <w:lang w:eastAsia="ru-RU"/>
        </w:rPr>
        <w:t>Формы взаимодействия:</w:t>
      </w:r>
    </w:p>
    <w:p w14:paraId="3DCB51BF" w14:textId="5898D867"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и</w:t>
      </w:r>
      <w:r w:rsidRPr="00921A3C">
        <w:rPr>
          <w:rFonts w:ascii="Times New Roman" w:eastAsia="Times New Roman" w:hAnsi="Times New Roman" w:cs="Times New Roman"/>
          <w:sz w:val="24"/>
          <w:szCs w:val="24"/>
          <w:lang w:eastAsia="ru-RU"/>
        </w:rPr>
        <w:t xml:space="preserve">ндивидуальные и групповые консультации, в ходе которых обсуждаются вопросы индивидуальной работы с детьми; музыкально-воспитательная работа в группах; используемый на занятиях музыкальный репертуар; вопросы организации музыкальной развивающей предметно-пространственной среды ДОУ; </w:t>
      </w:r>
    </w:p>
    <w:p w14:paraId="3C0BDBE3" w14:textId="3A478923"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п</w:t>
      </w:r>
      <w:r w:rsidRPr="00921A3C">
        <w:rPr>
          <w:rFonts w:ascii="Times New Roman" w:eastAsia="Times New Roman" w:hAnsi="Times New Roman" w:cs="Times New Roman"/>
          <w:sz w:val="24"/>
          <w:szCs w:val="24"/>
          <w:lang w:eastAsia="ru-RU"/>
        </w:rPr>
        <w:t>рактические занятия педагогического коллектива, включающие разучивание музыкального репертуара, освоение и развитие музыкально-исполнительских умений воспитателей;</w:t>
      </w:r>
    </w:p>
    <w:p w14:paraId="2DFF6297" w14:textId="66C002D9"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п</w:t>
      </w:r>
      <w:r w:rsidRPr="00921A3C">
        <w:rPr>
          <w:rFonts w:ascii="Times New Roman" w:eastAsia="Times New Roman" w:hAnsi="Times New Roman" w:cs="Times New Roman"/>
          <w:sz w:val="24"/>
          <w:szCs w:val="24"/>
          <w:lang w:eastAsia="ru-RU"/>
        </w:rPr>
        <w:t>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w:t>
      </w:r>
    </w:p>
    <w:p w14:paraId="39760D81" w14:textId="23278C47"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о</w:t>
      </w:r>
      <w:r w:rsidRPr="00921A3C">
        <w:rPr>
          <w:rFonts w:ascii="Times New Roman" w:eastAsia="Times New Roman" w:hAnsi="Times New Roman" w:cs="Times New Roman"/>
          <w:sz w:val="24"/>
          <w:szCs w:val="24"/>
          <w:lang w:eastAsia="ru-RU"/>
        </w:rPr>
        <w:t>рганизация смотров-конкурсов проектов музыкально-развивающей среды в ДОУ, в отдельно взятой группе;</w:t>
      </w:r>
    </w:p>
    <w:p w14:paraId="00F0CEC1" w14:textId="2E4B7D0B" w:rsidR="00D93A66" w:rsidRPr="00921A3C" w:rsidRDefault="00D93A66" w:rsidP="00D173F2">
      <w:pPr>
        <w:spacing w:before="240" w:after="0" w:line="276" w:lineRule="auto"/>
        <w:contextualSpacing/>
        <w:jc w:val="both"/>
        <w:rPr>
          <w:rFonts w:ascii="Times New Roman" w:eastAsia="Times New Roman" w:hAnsi="Times New Roman" w:cs="Times New Roman"/>
          <w:b/>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с</w:t>
      </w:r>
      <w:r w:rsidRPr="00921A3C">
        <w:rPr>
          <w:rFonts w:ascii="Times New Roman" w:eastAsia="Times New Roman" w:hAnsi="Times New Roman" w:cs="Times New Roman"/>
          <w:sz w:val="24"/>
          <w:szCs w:val="24"/>
          <w:lang w:eastAsia="ru-RU"/>
        </w:rPr>
        <w:t xml:space="preserve">овместная подготовка семинаров-практикумов по проблеме ценностного воспитания и развития ребенка-дошкольника средствами музыки; </w:t>
      </w:r>
    </w:p>
    <w:p w14:paraId="7DE2AABA" w14:textId="77777777" w:rsidR="00A42E8D" w:rsidRPr="00921A3C" w:rsidRDefault="00D93A66" w:rsidP="00D173F2">
      <w:pPr>
        <w:spacing w:before="240" w:after="0" w:line="276" w:lineRule="auto"/>
        <w:contextualSpacing/>
        <w:jc w:val="both"/>
        <w:rPr>
          <w:rFonts w:ascii="Times New Roman" w:eastAsia="Times New Roman" w:hAnsi="Times New Roman" w:cs="Times New Roman"/>
          <w:sz w:val="24"/>
          <w:szCs w:val="24"/>
          <w:lang w:eastAsia="ru-RU"/>
        </w:rPr>
      </w:pPr>
      <w:r w:rsidRPr="00921A3C">
        <w:rPr>
          <w:rFonts w:ascii="Times New Roman" w:eastAsia="Times New Roman" w:hAnsi="Times New Roman" w:cs="Times New Roman"/>
          <w:sz w:val="24"/>
          <w:szCs w:val="24"/>
          <w:lang w:eastAsia="ru-RU"/>
        </w:rPr>
        <w:t xml:space="preserve">- </w:t>
      </w:r>
      <w:r w:rsidR="00D21D60" w:rsidRPr="00921A3C">
        <w:rPr>
          <w:rFonts w:ascii="Times New Roman" w:eastAsia="Times New Roman" w:hAnsi="Times New Roman" w:cs="Times New Roman"/>
          <w:sz w:val="24"/>
          <w:szCs w:val="24"/>
          <w:lang w:eastAsia="ru-RU"/>
        </w:rPr>
        <w:t>м</w:t>
      </w:r>
      <w:r w:rsidRPr="00921A3C">
        <w:rPr>
          <w:rFonts w:ascii="Times New Roman" w:eastAsia="Times New Roman" w:hAnsi="Times New Roman" w:cs="Times New Roman"/>
          <w:sz w:val="24"/>
          <w:szCs w:val="24"/>
          <w:lang w:eastAsia="ru-RU"/>
        </w:rPr>
        <w:t>узыкальные гостиные и вечера встреч с музыкой, организованные в ДОУ;</w:t>
      </w:r>
    </w:p>
    <w:p w14:paraId="5FBE9F9C" w14:textId="7BBCB001" w:rsidR="00D93A66" w:rsidRPr="00921A3C" w:rsidRDefault="00D93A66" w:rsidP="00D173F2">
      <w:pPr>
        <w:spacing w:before="240" w:after="0" w:line="276" w:lineRule="auto"/>
        <w:contextualSpacing/>
        <w:jc w:val="both"/>
        <w:rPr>
          <w:rFonts w:ascii="Times New Roman" w:hAnsi="Times New Roman" w:cs="Times New Roman"/>
          <w:sz w:val="24"/>
          <w:szCs w:val="24"/>
        </w:rPr>
      </w:pPr>
      <w:r w:rsidRPr="00921A3C">
        <w:rPr>
          <w:rFonts w:ascii="Times New Roman" w:hAnsi="Times New Roman" w:cs="Times New Roman"/>
          <w:sz w:val="24"/>
          <w:szCs w:val="24"/>
        </w:rPr>
        <w:t xml:space="preserve">- </w:t>
      </w:r>
      <w:r w:rsidR="00D21D60" w:rsidRPr="00921A3C">
        <w:rPr>
          <w:rFonts w:ascii="Times New Roman" w:hAnsi="Times New Roman" w:cs="Times New Roman"/>
          <w:sz w:val="24"/>
          <w:szCs w:val="24"/>
        </w:rPr>
        <w:t>в</w:t>
      </w:r>
      <w:r w:rsidRPr="00921A3C">
        <w:rPr>
          <w:rFonts w:ascii="Times New Roman" w:hAnsi="Times New Roman" w:cs="Times New Roman"/>
          <w:sz w:val="24"/>
          <w:szCs w:val="24"/>
        </w:rPr>
        <w:t>заимные консультации по использованию музыкального материала в образовательном процессе ДОУ, в решении разнообразных задач воспитания и развития.</w:t>
      </w:r>
    </w:p>
    <w:p w14:paraId="10B9221C" w14:textId="77777777" w:rsidR="00A42E8D" w:rsidRPr="00921A3C" w:rsidRDefault="00A42E8D" w:rsidP="00D173F2">
      <w:pPr>
        <w:spacing w:before="240" w:after="0" w:line="276" w:lineRule="auto"/>
        <w:contextualSpacing/>
        <w:jc w:val="both"/>
        <w:rPr>
          <w:rFonts w:ascii="Times New Roman" w:hAnsi="Times New Roman" w:cs="Times New Roman"/>
          <w:b/>
          <w:sz w:val="24"/>
          <w:szCs w:val="24"/>
        </w:rPr>
      </w:pPr>
    </w:p>
    <w:p w14:paraId="653BFAF6" w14:textId="4A50982D" w:rsidR="00D93A66" w:rsidRPr="00921A3C" w:rsidRDefault="00D93A66" w:rsidP="00D173F2">
      <w:pPr>
        <w:widowControl w:val="0"/>
        <w:suppressAutoHyphens/>
        <w:autoSpaceDE w:val="0"/>
        <w:spacing w:after="0"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b/>
          <w:sz w:val="24"/>
          <w:szCs w:val="24"/>
          <w:lang w:eastAsia="ar-SA"/>
        </w:rPr>
        <w:t>План работы с педагогами</w:t>
      </w:r>
      <w:r w:rsidRPr="00921A3C">
        <w:rPr>
          <w:rFonts w:ascii="Times New Roman" w:eastAsia="Times New Roman" w:hAnsi="Times New Roman" w:cs="Times New Roman"/>
          <w:sz w:val="24"/>
          <w:szCs w:val="24"/>
          <w:lang w:eastAsia="ar-SA"/>
        </w:rPr>
        <w:t xml:space="preserve"> (Приложение</w:t>
      </w:r>
      <w:r w:rsidR="000D6F05">
        <w:rPr>
          <w:rFonts w:ascii="Times New Roman" w:eastAsia="Times New Roman" w:hAnsi="Times New Roman" w:cs="Times New Roman"/>
          <w:sz w:val="24"/>
          <w:szCs w:val="24"/>
          <w:lang w:eastAsia="ar-SA"/>
        </w:rPr>
        <w:t xml:space="preserve"> 3</w:t>
      </w:r>
      <w:r w:rsidRPr="00921A3C">
        <w:rPr>
          <w:rFonts w:ascii="Times New Roman" w:eastAsia="Times New Roman" w:hAnsi="Times New Roman" w:cs="Times New Roman"/>
          <w:sz w:val="24"/>
          <w:szCs w:val="24"/>
          <w:lang w:eastAsia="ar-SA"/>
        </w:rPr>
        <w:t xml:space="preserve">) </w:t>
      </w:r>
    </w:p>
    <w:p w14:paraId="49178CF4" w14:textId="77777777" w:rsidR="00BF16BF" w:rsidRPr="00921A3C" w:rsidRDefault="00BF16BF" w:rsidP="00D173F2">
      <w:pPr>
        <w:spacing w:after="0" w:line="276" w:lineRule="auto"/>
        <w:rPr>
          <w:sz w:val="24"/>
          <w:szCs w:val="24"/>
          <w:lang w:eastAsia="ru-RU"/>
        </w:rPr>
      </w:pPr>
    </w:p>
    <w:p w14:paraId="7C20D026" w14:textId="66311CBF" w:rsidR="000F4555" w:rsidRDefault="00BF16BF" w:rsidP="000F4555">
      <w:pPr>
        <w:pStyle w:val="1"/>
        <w:spacing w:line="276" w:lineRule="auto"/>
        <w:rPr>
          <w:rFonts w:ascii="Times New Roman" w:eastAsia="Times New Roman" w:hAnsi="Times New Roman" w:cs="Times New Roman"/>
          <w:b/>
          <w:color w:val="auto"/>
          <w:sz w:val="24"/>
          <w:szCs w:val="24"/>
          <w:lang w:eastAsia="ru-RU"/>
        </w:rPr>
      </w:pPr>
      <w:bookmarkStart w:id="53" w:name="_Toc178785860"/>
      <w:r w:rsidRPr="00921A3C">
        <w:rPr>
          <w:rFonts w:ascii="Times New Roman" w:eastAsia="Times New Roman" w:hAnsi="Times New Roman" w:cs="Times New Roman"/>
          <w:b/>
          <w:color w:val="auto"/>
          <w:sz w:val="24"/>
          <w:szCs w:val="24"/>
          <w:lang w:eastAsia="ru-RU"/>
        </w:rPr>
        <w:lastRenderedPageBreak/>
        <w:t>III. Организационный раздел</w:t>
      </w:r>
      <w:bookmarkEnd w:id="53"/>
    </w:p>
    <w:p w14:paraId="6284252B" w14:textId="568ABC0A" w:rsidR="000F4555" w:rsidRDefault="00BF16BF" w:rsidP="00D173F2">
      <w:pPr>
        <w:pStyle w:val="1"/>
        <w:spacing w:before="0" w:line="276" w:lineRule="auto"/>
        <w:rPr>
          <w:rFonts w:ascii="Times New Roman" w:eastAsia="Times New Roman" w:hAnsi="Times New Roman" w:cs="Times New Roman"/>
          <w:b/>
          <w:color w:val="auto"/>
          <w:sz w:val="24"/>
          <w:szCs w:val="24"/>
          <w:lang w:eastAsia="ru-RU"/>
        </w:rPr>
      </w:pPr>
      <w:bookmarkStart w:id="54" w:name="_Toc178785861"/>
      <w:r w:rsidRPr="00921A3C">
        <w:rPr>
          <w:rFonts w:ascii="Times New Roman" w:eastAsia="Times New Roman" w:hAnsi="Times New Roman" w:cs="Times New Roman"/>
          <w:b/>
          <w:color w:val="auto"/>
          <w:sz w:val="24"/>
          <w:szCs w:val="24"/>
          <w:lang w:eastAsia="ru-RU"/>
        </w:rPr>
        <w:t xml:space="preserve">3.1. </w:t>
      </w:r>
      <w:r w:rsidR="000F4555" w:rsidRPr="00921A3C">
        <w:rPr>
          <w:rFonts w:ascii="Times New Roman" w:eastAsia="Times New Roman" w:hAnsi="Times New Roman" w:cs="Times New Roman"/>
          <w:b/>
          <w:color w:val="auto"/>
          <w:sz w:val="24"/>
          <w:szCs w:val="24"/>
          <w:lang w:eastAsia="ru-RU"/>
        </w:rPr>
        <w:t>Планирование образовательного процесса</w:t>
      </w:r>
      <w:bookmarkEnd w:id="54"/>
    </w:p>
    <w:p w14:paraId="573662FB" w14:textId="77777777" w:rsidR="000F4555" w:rsidRPr="00921A3C" w:rsidRDefault="000F4555" w:rsidP="000F4555">
      <w:pPr>
        <w:spacing w:after="0" w:line="276" w:lineRule="auto"/>
        <w:contextualSpacing/>
        <w:jc w:val="right"/>
        <w:rPr>
          <w:rFonts w:ascii="Times New Roman" w:hAnsi="Times New Roman" w:cs="Times New Roman"/>
          <w:sz w:val="24"/>
          <w:szCs w:val="24"/>
        </w:rPr>
      </w:pPr>
      <w:r w:rsidRPr="00921A3C">
        <w:rPr>
          <w:rFonts w:ascii="Times New Roman" w:hAnsi="Times New Roman" w:cs="Times New Roman"/>
          <w:sz w:val="24"/>
          <w:szCs w:val="24"/>
        </w:rPr>
        <w:t>Таблица 1</w:t>
      </w:r>
    </w:p>
    <w:p w14:paraId="5C800AE1" w14:textId="77777777" w:rsidR="000F4555" w:rsidRPr="00921A3C" w:rsidRDefault="000F4555" w:rsidP="000F4555">
      <w:pPr>
        <w:spacing w:after="0" w:line="276" w:lineRule="auto"/>
        <w:contextualSpacing/>
        <w:jc w:val="center"/>
        <w:rPr>
          <w:rFonts w:ascii="Times New Roman" w:hAnsi="Times New Roman" w:cs="Times New Roman"/>
          <w:sz w:val="24"/>
          <w:szCs w:val="24"/>
        </w:rPr>
      </w:pPr>
      <w:bookmarkStart w:id="55" w:name="_Hlk147522717"/>
      <w:r w:rsidRPr="00921A3C">
        <w:rPr>
          <w:rFonts w:ascii="Times New Roman" w:hAnsi="Times New Roman" w:cs="Times New Roman"/>
          <w:sz w:val="24"/>
          <w:szCs w:val="24"/>
        </w:rPr>
        <w:t>Годовой календарный учебный график</w:t>
      </w:r>
    </w:p>
    <w:p w14:paraId="372E2F75" w14:textId="29D1CB39" w:rsidR="000F4555" w:rsidRPr="00921A3C" w:rsidRDefault="000F4555" w:rsidP="000F4555">
      <w:pPr>
        <w:spacing w:after="0" w:line="276" w:lineRule="auto"/>
        <w:contextualSpacing/>
        <w:jc w:val="center"/>
        <w:rPr>
          <w:rFonts w:ascii="Times New Roman" w:hAnsi="Times New Roman" w:cs="Times New Roman"/>
          <w:sz w:val="24"/>
          <w:szCs w:val="24"/>
        </w:rPr>
      </w:pPr>
      <w:r w:rsidRPr="00921A3C">
        <w:rPr>
          <w:rFonts w:ascii="Times New Roman" w:hAnsi="Times New Roman" w:cs="Times New Roman"/>
          <w:sz w:val="24"/>
          <w:szCs w:val="24"/>
        </w:rPr>
        <w:t>МАДОУ «Детский сад № 15» на 202</w:t>
      </w:r>
      <w:r w:rsidR="00E14486">
        <w:rPr>
          <w:rFonts w:ascii="Times New Roman" w:hAnsi="Times New Roman" w:cs="Times New Roman"/>
          <w:sz w:val="24"/>
          <w:szCs w:val="24"/>
        </w:rPr>
        <w:t>4</w:t>
      </w:r>
      <w:r w:rsidRPr="00921A3C">
        <w:rPr>
          <w:rFonts w:ascii="Times New Roman" w:hAnsi="Times New Roman" w:cs="Times New Roman"/>
          <w:sz w:val="24"/>
          <w:szCs w:val="24"/>
        </w:rPr>
        <w:t>-202</w:t>
      </w:r>
      <w:r w:rsidR="00E14486">
        <w:rPr>
          <w:rFonts w:ascii="Times New Roman" w:hAnsi="Times New Roman" w:cs="Times New Roman"/>
          <w:sz w:val="24"/>
          <w:szCs w:val="24"/>
        </w:rPr>
        <w:t>5</w:t>
      </w:r>
      <w:r w:rsidRPr="00921A3C">
        <w:rPr>
          <w:rFonts w:ascii="Times New Roman" w:hAnsi="Times New Roman" w:cs="Times New Roman"/>
          <w:sz w:val="24"/>
          <w:szCs w:val="24"/>
        </w:rPr>
        <w:t xml:space="preserve"> учебный год</w:t>
      </w:r>
    </w:p>
    <w:tbl>
      <w:tblPr>
        <w:tblStyle w:val="a7"/>
        <w:tblW w:w="0" w:type="auto"/>
        <w:tblLook w:val="04A0" w:firstRow="1" w:lastRow="0" w:firstColumn="1" w:lastColumn="0" w:noHBand="0" w:noVBand="1"/>
      </w:tblPr>
      <w:tblGrid>
        <w:gridCol w:w="704"/>
        <w:gridCol w:w="4394"/>
        <w:gridCol w:w="3969"/>
      </w:tblGrid>
      <w:tr w:rsidR="00E14486" w14:paraId="1414A83B" w14:textId="77777777" w:rsidTr="00343781">
        <w:tc>
          <w:tcPr>
            <w:tcW w:w="704" w:type="dxa"/>
          </w:tcPr>
          <w:bookmarkEnd w:id="55"/>
          <w:p w14:paraId="40C1B2A2"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1</w:t>
            </w:r>
          </w:p>
        </w:tc>
        <w:tc>
          <w:tcPr>
            <w:tcW w:w="4394" w:type="dxa"/>
          </w:tcPr>
          <w:p w14:paraId="61EEB52F"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Режим работы</w:t>
            </w:r>
          </w:p>
        </w:tc>
        <w:tc>
          <w:tcPr>
            <w:tcW w:w="3969" w:type="dxa"/>
          </w:tcPr>
          <w:p w14:paraId="1DA9BF17"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6.30-18.30</w:t>
            </w:r>
          </w:p>
        </w:tc>
      </w:tr>
      <w:tr w:rsidR="00E14486" w14:paraId="1E863735" w14:textId="77777777" w:rsidTr="00343781">
        <w:tc>
          <w:tcPr>
            <w:tcW w:w="704" w:type="dxa"/>
          </w:tcPr>
          <w:p w14:paraId="77868EDC"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2</w:t>
            </w:r>
          </w:p>
        </w:tc>
        <w:tc>
          <w:tcPr>
            <w:tcW w:w="4394" w:type="dxa"/>
          </w:tcPr>
          <w:p w14:paraId="00238D4E"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Продолжительность рабочей недели</w:t>
            </w:r>
          </w:p>
        </w:tc>
        <w:tc>
          <w:tcPr>
            <w:tcW w:w="3969" w:type="dxa"/>
          </w:tcPr>
          <w:p w14:paraId="6EF094B8"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5 дней</w:t>
            </w:r>
          </w:p>
        </w:tc>
      </w:tr>
      <w:tr w:rsidR="00E14486" w14:paraId="18BDCE9B" w14:textId="77777777" w:rsidTr="00343781">
        <w:tc>
          <w:tcPr>
            <w:tcW w:w="704" w:type="dxa"/>
          </w:tcPr>
          <w:p w14:paraId="1E009E62"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3</w:t>
            </w:r>
          </w:p>
        </w:tc>
        <w:tc>
          <w:tcPr>
            <w:tcW w:w="4394" w:type="dxa"/>
          </w:tcPr>
          <w:p w14:paraId="18C8DCF0" w14:textId="77777777" w:rsidR="00E14486" w:rsidRPr="00FD2327" w:rsidRDefault="00E14486" w:rsidP="00343781">
            <w:pPr>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tc>
        <w:tc>
          <w:tcPr>
            <w:tcW w:w="3969" w:type="dxa"/>
          </w:tcPr>
          <w:p w14:paraId="6CD093AA" w14:textId="77777777" w:rsidR="00E14486" w:rsidRPr="00FD2327" w:rsidRDefault="00E14486" w:rsidP="00343781">
            <w:pPr>
              <w:rPr>
                <w:rFonts w:ascii="Times New Roman" w:hAnsi="Times New Roman" w:cs="Times New Roman"/>
                <w:sz w:val="24"/>
                <w:szCs w:val="24"/>
              </w:rPr>
            </w:pPr>
            <w:r w:rsidRPr="00011D11">
              <w:rPr>
                <w:rFonts w:ascii="Times New Roman" w:hAnsi="Times New Roman" w:cs="Times New Roman"/>
                <w:sz w:val="24"/>
                <w:szCs w:val="24"/>
              </w:rPr>
              <w:t>0</w:t>
            </w:r>
            <w:r>
              <w:rPr>
                <w:rFonts w:ascii="Times New Roman" w:hAnsi="Times New Roman" w:cs="Times New Roman"/>
                <w:sz w:val="24"/>
                <w:szCs w:val="24"/>
              </w:rPr>
              <w:t>2</w:t>
            </w:r>
            <w:r w:rsidRPr="00011D11">
              <w:rPr>
                <w:rFonts w:ascii="Times New Roman" w:hAnsi="Times New Roman" w:cs="Times New Roman"/>
                <w:sz w:val="24"/>
                <w:szCs w:val="24"/>
              </w:rPr>
              <w:t>.</w:t>
            </w:r>
            <w:r>
              <w:rPr>
                <w:rFonts w:ascii="Times New Roman" w:hAnsi="Times New Roman" w:cs="Times New Roman"/>
                <w:sz w:val="24"/>
                <w:szCs w:val="24"/>
              </w:rPr>
              <w:t>09</w:t>
            </w:r>
            <w:r w:rsidRPr="00011D11">
              <w:rPr>
                <w:rFonts w:ascii="Times New Roman" w:hAnsi="Times New Roman" w:cs="Times New Roman"/>
                <w:sz w:val="24"/>
                <w:szCs w:val="24"/>
              </w:rPr>
              <w:t>.20</w:t>
            </w:r>
            <w:r>
              <w:rPr>
                <w:rFonts w:ascii="Times New Roman" w:hAnsi="Times New Roman" w:cs="Times New Roman"/>
                <w:sz w:val="24"/>
                <w:szCs w:val="24"/>
              </w:rPr>
              <w:t>24- 31.05.2025</w:t>
            </w:r>
          </w:p>
        </w:tc>
      </w:tr>
      <w:tr w:rsidR="00E14486" w14:paraId="1146748A" w14:textId="77777777" w:rsidTr="00343781">
        <w:tc>
          <w:tcPr>
            <w:tcW w:w="704" w:type="dxa"/>
          </w:tcPr>
          <w:p w14:paraId="44ABCEE0"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4</w:t>
            </w:r>
          </w:p>
        </w:tc>
        <w:tc>
          <w:tcPr>
            <w:tcW w:w="4394" w:type="dxa"/>
          </w:tcPr>
          <w:p w14:paraId="0E2C348E" w14:textId="77777777" w:rsidR="00E14486" w:rsidRPr="00FD2327" w:rsidRDefault="00E14486" w:rsidP="00343781">
            <w:pPr>
              <w:rPr>
                <w:rFonts w:ascii="Times New Roman" w:hAnsi="Times New Roman" w:cs="Times New Roman"/>
                <w:sz w:val="24"/>
                <w:szCs w:val="24"/>
              </w:rPr>
            </w:pPr>
            <w:r>
              <w:rPr>
                <w:rFonts w:ascii="Times New Roman" w:hAnsi="Times New Roman" w:cs="Times New Roman"/>
                <w:sz w:val="24"/>
                <w:szCs w:val="24"/>
              </w:rPr>
              <w:t>Количество учебных недель в учебном году</w:t>
            </w:r>
          </w:p>
        </w:tc>
        <w:tc>
          <w:tcPr>
            <w:tcW w:w="3969" w:type="dxa"/>
          </w:tcPr>
          <w:p w14:paraId="50E8E282" w14:textId="77777777" w:rsidR="00E14486" w:rsidRPr="000963A9" w:rsidRDefault="00E14486" w:rsidP="00343781">
            <w:pPr>
              <w:rPr>
                <w:rFonts w:ascii="Times New Roman" w:hAnsi="Times New Roman" w:cs="Times New Roman"/>
                <w:sz w:val="24"/>
                <w:szCs w:val="24"/>
              </w:rPr>
            </w:pPr>
            <w:r w:rsidRPr="000963A9">
              <w:rPr>
                <w:rFonts w:ascii="Times New Roman" w:hAnsi="Times New Roman" w:cs="Times New Roman"/>
                <w:sz w:val="24"/>
                <w:szCs w:val="24"/>
              </w:rPr>
              <w:t xml:space="preserve">35 недель </w:t>
            </w:r>
          </w:p>
        </w:tc>
      </w:tr>
      <w:tr w:rsidR="00E14486" w14:paraId="07EF06A1" w14:textId="77777777" w:rsidTr="00343781">
        <w:tc>
          <w:tcPr>
            <w:tcW w:w="704" w:type="dxa"/>
          </w:tcPr>
          <w:p w14:paraId="56F18768" w14:textId="77777777" w:rsidR="00E14486" w:rsidRPr="00FD2327" w:rsidRDefault="00E14486" w:rsidP="00343781">
            <w:pPr>
              <w:rPr>
                <w:rFonts w:ascii="Times New Roman" w:hAnsi="Times New Roman" w:cs="Times New Roman"/>
                <w:sz w:val="24"/>
                <w:szCs w:val="24"/>
              </w:rPr>
            </w:pPr>
            <w:r w:rsidRPr="00FD2327">
              <w:rPr>
                <w:rFonts w:ascii="Times New Roman" w:hAnsi="Times New Roman" w:cs="Times New Roman"/>
                <w:sz w:val="24"/>
                <w:szCs w:val="24"/>
              </w:rPr>
              <w:t>5</w:t>
            </w:r>
          </w:p>
        </w:tc>
        <w:tc>
          <w:tcPr>
            <w:tcW w:w="4394" w:type="dxa"/>
          </w:tcPr>
          <w:p w14:paraId="0AE4803E"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Сроки проведения каникул</w:t>
            </w:r>
          </w:p>
          <w:p w14:paraId="7B188DBB" w14:textId="77777777" w:rsidR="00E14486" w:rsidRPr="00FD2327" w:rsidRDefault="00E14486" w:rsidP="00343781">
            <w:pPr>
              <w:rPr>
                <w:rFonts w:ascii="Times New Roman" w:hAnsi="Times New Roman" w:cs="Times New Roman"/>
                <w:sz w:val="24"/>
                <w:szCs w:val="24"/>
              </w:rPr>
            </w:pPr>
          </w:p>
        </w:tc>
        <w:tc>
          <w:tcPr>
            <w:tcW w:w="3969" w:type="dxa"/>
          </w:tcPr>
          <w:p w14:paraId="78023C83"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Осенние – 28</w:t>
            </w:r>
            <w:r w:rsidRPr="00E3316A">
              <w:rPr>
                <w:rFonts w:ascii="Times New Roman" w:hAnsi="Times New Roman" w:cs="Times New Roman"/>
                <w:sz w:val="24"/>
                <w:szCs w:val="24"/>
              </w:rPr>
              <w:t>.1</w:t>
            </w:r>
            <w:r>
              <w:rPr>
                <w:rFonts w:ascii="Times New Roman" w:hAnsi="Times New Roman" w:cs="Times New Roman"/>
                <w:sz w:val="24"/>
                <w:szCs w:val="24"/>
              </w:rPr>
              <w:t>0</w:t>
            </w:r>
            <w:r w:rsidRPr="00E3316A">
              <w:rPr>
                <w:rFonts w:ascii="Times New Roman" w:hAnsi="Times New Roman" w:cs="Times New Roman"/>
                <w:sz w:val="24"/>
                <w:szCs w:val="24"/>
              </w:rPr>
              <w:t>.20</w:t>
            </w:r>
            <w:r>
              <w:rPr>
                <w:rFonts w:ascii="Times New Roman" w:hAnsi="Times New Roman" w:cs="Times New Roman"/>
                <w:sz w:val="24"/>
                <w:szCs w:val="24"/>
              </w:rPr>
              <w:t>24</w:t>
            </w:r>
            <w:r w:rsidRPr="00E3316A">
              <w:rPr>
                <w:rFonts w:ascii="Times New Roman" w:hAnsi="Times New Roman" w:cs="Times New Roman"/>
                <w:sz w:val="24"/>
                <w:szCs w:val="24"/>
              </w:rPr>
              <w:t xml:space="preserve"> – 0</w:t>
            </w:r>
            <w:r>
              <w:rPr>
                <w:rFonts w:ascii="Times New Roman" w:hAnsi="Times New Roman" w:cs="Times New Roman"/>
                <w:sz w:val="24"/>
                <w:szCs w:val="24"/>
              </w:rPr>
              <w:t>4</w:t>
            </w:r>
            <w:r w:rsidRPr="00E3316A">
              <w:rPr>
                <w:rFonts w:ascii="Times New Roman" w:hAnsi="Times New Roman" w:cs="Times New Roman"/>
                <w:sz w:val="24"/>
                <w:szCs w:val="24"/>
              </w:rPr>
              <w:t>.11.20</w:t>
            </w:r>
            <w:r>
              <w:rPr>
                <w:rFonts w:ascii="Times New Roman" w:hAnsi="Times New Roman" w:cs="Times New Roman"/>
                <w:sz w:val="24"/>
                <w:szCs w:val="24"/>
              </w:rPr>
              <w:t xml:space="preserve">24 </w:t>
            </w:r>
          </w:p>
          <w:p w14:paraId="08D857EB"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Зимние – 23.12.2024 – 08.01.2025</w:t>
            </w:r>
          </w:p>
          <w:p w14:paraId="6EB17C41" w14:textId="6637D09F" w:rsidR="00E14486" w:rsidRDefault="00E14486" w:rsidP="00343781">
            <w:pPr>
              <w:rPr>
                <w:rFonts w:ascii="Times New Roman" w:hAnsi="Times New Roman" w:cs="Times New Roman"/>
                <w:sz w:val="24"/>
                <w:szCs w:val="24"/>
              </w:rPr>
            </w:pPr>
            <w:r>
              <w:rPr>
                <w:rFonts w:ascii="Times New Roman" w:hAnsi="Times New Roman" w:cs="Times New Roman"/>
                <w:sz w:val="24"/>
                <w:szCs w:val="24"/>
              </w:rPr>
              <w:t xml:space="preserve">Весенние </w:t>
            </w:r>
            <w:r w:rsidRPr="00E3316A">
              <w:rPr>
                <w:rFonts w:ascii="Times New Roman" w:hAnsi="Times New Roman" w:cs="Times New Roman"/>
                <w:sz w:val="24"/>
                <w:szCs w:val="24"/>
              </w:rPr>
              <w:t>– 2</w:t>
            </w:r>
            <w:r>
              <w:rPr>
                <w:rFonts w:ascii="Times New Roman" w:hAnsi="Times New Roman" w:cs="Times New Roman"/>
                <w:sz w:val="24"/>
                <w:szCs w:val="24"/>
              </w:rPr>
              <w:t>4</w:t>
            </w:r>
            <w:r w:rsidRPr="00E3316A">
              <w:rPr>
                <w:rFonts w:ascii="Times New Roman" w:hAnsi="Times New Roman" w:cs="Times New Roman"/>
                <w:sz w:val="24"/>
                <w:szCs w:val="24"/>
              </w:rPr>
              <w:t>.</w:t>
            </w:r>
            <w:r>
              <w:rPr>
                <w:rFonts w:ascii="Times New Roman" w:hAnsi="Times New Roman" w:cs="Times New Roman"/>
                <w:sz w:val="24"/>
                <w:szCs w:val="24"/>
              </w:rPr>
              <w:t>03.2025 - 30.03.2025</w:t>
            </w:r>
          </w:p>
          <w:p w14:paraId="29F8B80F"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Летние – 01.06.2025 – 31.08.2025</w:t>
            </w:r>
          </w:p>
          <w:p w14:paraId="45B9E766" w14:textId="77777777" w:rsidR="00E14486" w:rsidRPr="00FD2327" w:rsidRDefault="00E14486" w:rsidP="00343781">
            <w:pPr>
              <w:rPr>
                <w:rFonts w:ascii="Times New Roman" w:hAnsi="Times New Roman" w:cs="Times New Roman"/>
                <w:sz w:val="24"/>
                <w:szCs w:val="24"/>
              </w:rPr>
            </w:pPr>
          </w:p>
        </w:tc>
      </w:tr>
      <w:tr w:rsidR="00E14486" w14:paraId="3E91A4B4" w14:textId="77777777" w:rsidTr="00343781">
        <w:tc>
          <w:tcPr>
            <w:tcW w:w="704" w:type="dxa"/>
          </w:tcPr>
          <w:p w14:paraId="77DE0868" w14:textId="77777777" w:rsidR="00E14486" w:rsidRPr="00FD2327" w:rsidRDefault="00E14486" w:rsidP="00343781">
            <w:pPr>
              <w:rPr>
                <w:rFonts w:ascii="Times New Roman" w:hAnsi="Times New Roman" w:cs="Times New Roman"/>
                <w:sz w:val="24"/>
                <w:szCs w:val="24"/>
              </w:rPr>
            </w:pPr>
            <w:r>
              <w:rPr>
                <w:rFonts w:ascii="Times New Roman" w:hAnsi="Times New Roman" w:cs="Times New Roman"/>
                <w:sz w:val="24"/>
                <w:szCs w:val="24"/>
              </w:rPr>
              <w:t>6</w:t>
            </w:r>
          </w:p>
        </w:tc>
        <w:tc>
          <w:tcPr>
            <w:tcW w:w="4394" w:type="dxa"/>
          </w:tcPr>
          <w:p w14:paraId="1BF56748" w14:textId="77777777" w:rsidR="00E14486" w:rsidRPr="007A04F1" w:rsidRDefault="00E14486" w:rsidP="00343781">
            <w:pPr>
              <w:rPr>
                <w:rFonts w:ascii="Times New Roman" w:hAnsi="Times New Roman" w:cs="Times New Roman"/>
                <w:sz w:val="24"/>
                <w:szCs w:val="28"/>
              </w:rPr>
            </w:pPr>
            <w:r w:rsidRPr="007A04F1">
              <w:rPr>
                <w:rFonts w:ascii="Times New Roman" w:hAnsi="Times New Roman" w:cs="Times New Roman"/>
                <w:sz w:val="24"/>
                <w:szCs w:val="28"/>
              </w:rPr>
              <w:t>Сроки проведения мониторинга</w:t>
            </w:r>
          </w:p>
          <w:p w14:paraId="30880568" w14:textId="77777777" w:rsidR="00E14486" w:rsidRPr="00FD2327" w:rsidRDefault="00E14486" w:rsidP="00343781">
            <w:pPr>
              <w:rPr>
                <w:rFonts w:ascii="Times New Roman" w:hAnsi="Times New Roman" w:cs="Times New Roman"/>
                <w:sz w:val="24"/>
                <w:szCs w:val="24"/>
              </w:rPr>
            </w:pPr>
          </w:p>
        </w:tc>
        <w:tc>
          <w:tcPr>
            <w:tcW w:w="3969" w:type="dxa"/>
          </w:tcPr>
          <w:p w14:paraId="6D442EDC"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02.09.2024– 16.09.2024</w:t>
            </w:r>
          </w:p>
          <w:p w14:paraId="6BC6A415" w14:textId="77777777" w:rsidR="00E14486" w:rsidRPr="00FD2327" w:rsidRDefault="00E14486" w:rsidP="00343781">
            <w:pPr>
              <w:rPr>
                <w:rFonts w:ascii="Times New Roman" w:hAnsi="Times New Roman" w:cs="Times New Roman"/>
                <w:sz w:val="24"/>
                <w:szCs w:val="24"/>
              </w:rPr>
            </w:pPr>
            <w:r>
              <w:rPr>
                <w:rFonts w:ascii="Times New Roman" w:hAnsi="Times New Roman" w:cs="Times New Roman"/>
                <w:sz w:val="24"/>
                <w:szCs w:val="24"/>
              </w:rPr>
              <w:t>15.04.2024 – 26.04. 2024</w:t>
            </w:r>
          </w:p>
        </w:tc>
      </w:tr>
      <w:tr w:rsidR="00E14486" w14:paraId="689172F1" w14:textId="77777777" w:rsidTr="00343781">
        <w:tc>
          <w:tcPr>
            <w:tcW w:w="704" w:type="dxa"/>
          </w:tcPr>
          <w:p w14:paraId="74685698"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 xml:space="preserve">7 </w:t>
            </w:r>
          </w:p>
        </w:tc>
        <w:tc>
          <w:tcPr>
            <w:tcW w:w="4394" w:type="dxa"/>
          </w:tcPr>
          <w:p w14:paraId="61CEF0D0" w14:textId="77777777" w:rsidR="00E14486" w:rsidRPr="007A04F1" w:rsidRDefault="00E14486" w:rsidP="00343781">
            <w:pPr>
              <w:rPr>
                <w:rFonts w:ascii="Times New Roman" w:hAnsi="Times New Roman" w:cs="Times New Roman"/>
                <w:sz w:val="24"/>
                <w:szCs w:val="28"/>
              </w:rPr>
            </w:pPr>
            <w:r>
              <w:rPr>
                <w:rFonts w:ascii="Times New Roman" w:hAnsi="Times New Roman" w:cs="Times New Roman"/>
                <w:sz w:val="24"/>
                <w:szCs w:val="28"/>
              </w:rPr>
              <w:t>Праздничные дни</w:t>
            </w:r>
          </w:p>
        </w:tc>
        <w:tc>
          <w:tcPr>
            <w:tcW w:w="3969" w:type="dxa"/>
          </w:tcPr>
          <w:p w14:paraId="5AF95578"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4 ноября 2024 – День народного единства</w:t>
            </w:r>
          </w:p>
          <w:p w14:paraId="2A50CABD"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1-8 января 2025 г. – Новогодние каникулы</w:t>
            </w:r>
          </w:p>
          <w:p w14:paraId="787E8EF2"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23 февраля 2025 г.  – День Защитника Отечества</w:t>
            </w:r>
          </w:p>
          <w:p w14:paraId="2A3ED566"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8 марта 2025 г. – Международный женский день</w:t>
            </w:r>
          </w:p>
          <w:p w14:paraId="478D6AB8"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1 мая 2025 г. – Праздник весны и труда</w:t>
            </w:r>
          </w:p>
          <w:p w14:paraId="1743E552"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9 мая 2025 г. – День Победы</w:t>
            </w:r>
          </w:p>
          <w:p w14:paraId="22C1316A" w14:textId="77777777" w:rsidR="00E14486" w:rsidRDefault="00E14486" w:rsidP="00343781">
            <w:pPr>
              <w:rPr>
                <w:rFonts w:ascii="Times New Roman" w:hAnsi="Times New Roman" w:cs="Times New Roman"/>
                <w:sz w:val="24"/>
                <w:szCs w:val="24"/>
              </w:rPr>
            </w:pPr>
            <w:r>
              <w:rPr>
                <w:rFonts w:ascii="Times New Roman" w:hAnsi="Times New Roman" w:cs="Times New Roman"/>
                <w:sz w:val="24"/>
                <w:szCs w:val="24"/>
              </w:rPr>
              <w:t>12 июня 2025 г. – День России</w:t>
            </w:r>
          </w:p>
        </w:tc>
      </w:tr>
    </w:tbl>
    <w:p w14:paraId="7821AAA6" w14:textId="77777777" w:rsidR="00E14486" w:rsidRDefault="00E14486" w:rsidP="000F4555">
      <w:pPr>
        <w:spacing w:after="0" w:line="276" w:lineRule="auto"/>
        <w:ind w:firstLine="708"/>
        <w:jc w:val="both"/>
        <w:rPr>
          <w:rFonts w:ascii="Times New Roman" w:eastAsia="Calibri" w:hAnsi="Times New Roman" w:cs="Times New Roman"/>
          <w:sz w:val="24"/>
          <w:szCs w:val="24"/>
        </w:rPr>
      </w:pPr>
    </w:p>
    <w:p w14:paraId="2914A622" w14:textId="1687F07D" w:rsidR="000F4555" w:rsidRPr="00921A3C" w:rsidRDefault="000F4555" w:rsidP="000F4555">
      <w:pPr>
        <w:spacing w:after="0" w:line="276" w:lineRule="auto"/>
        <w:ind w:firstLine="708"/>
        <w:jc w:val="both"/>
        <w:rPr>
          <w:rFonts w:ascii="Times New Roman" w:eastAsia="Calibri" w:hAnsi="Times New Roman" w:cs="Times New Roman"/>
          <w:sz w:val="24"/>
          <w:szCs w:val="24"/>
        </w:rPr>
      </w:pPr>
      <w:r w:rsidRPr="00921A3C">
        <w:rPr>
          <w:rFonts w:ascii="Times New Roman" w:eastAsia="Calibri" w:hAnsi="Times New Roman" w:cs="Times New Roman"/>
          <w:sz w:val="24"/>
          <w:szCs w:val="24"/>
        </w:rPr>
        <w:t>В летний период музыкальная деятельность организуется на открытом воздухе согласно плану. В каникулы проводятся игровые и сюжетные музыкальные занятия.</w:t>
      </w:r>
    </w:p>
    <w:p w14:paraId="50E20AD9" w14:textId="103602DD" w:rsidR="000F4555" w:rsidRDefault="000F4555" w:rsidP="000F4555">
      <w:pPr>
        <w:spacing w:after="0" w:line="276" w:lineRule="auto"/>
        <w:contextualSpacing/>
        <w:jc w:val="right"/>
        <w:rPr>
          <w:rFonts w:ascii="Times New Roman" w:hAnsi="Times New Roman" w:cs="Times New Roman"/>
          <w:sz w:val="24"/>
          <w:szCs w:val="24"/>
        </w:rPr>
      </w:pPr>
    </w:p>
    <w:p w14:paraId="031892CF" w14:textId="60C4BD5A" w:rsidR="006F28F2" w:rsidRDefault="006F28F2" w:rsidP="000F4555">
      <w:pPr>
        <w:spacing w:after="0" w:line="276" w:lineRule="auto"/>
        <w:contextualSpacing/>
        <w:jc w:val="right"/>
        <w:rPr>
          <w:rFonts w:ascii="Times New Roman" w:hAnsi="Times New Roman" w:cs="Times New Roman"/>
          <w:sz w:val="24"/>
          <w:szCs w:val="24"/>
        </w:rPr>
      </w:pPr>
    </w:p>
    <w:p w14:paraId="5C0C1498" w14:textId="5FFAA188" w:rsidR="000F4555" w:rsidRPr="00921A3C" w:rsidRDefault="000F4555" w:rsidP="000F4555">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Таблица 2</w:t>
      </w:r>
    </w:p>
    <w:p w14:paraId="713B8CA6" w14:textId="77777777" w:rsidR="000F4555" w:rsidRPr="00921A3C" w:rsidRDefault="000F4555" w:rsidP="000F4555">
      <w:pPr>
        <w:spacing w:after="0" w:line="276" w:lineRule="auto"/>
        <w:contextualSpacing/>
        <w:jc w:val="center"/>
        <w:rPr>
          <w:rFonts w:ascii="Times New Roman" w:eastAsia="Times New Roman" w:hAnsi="Times New Roman" w:cs="Times New Roman"/>
          <w:b/>
          <w:bCs/>
          <w:sz w:val="24"/>
          <w:szCs w:val="24"/>
          <w:lang w:eastAsia="ru-RU"/>
        </w:rPr>
      </w:pPr>
      <w:r w:rsidRPr="00921A3C">
        <w:rPr>
          <w:rFonts w:ascii="Times New Roman" w:eastAsia="Times New Roman" w:hAnsi="Times New Roman" w:cs="Times New Roman"/>
          <w:b/>
          <w:bCs/>
          <w:sz w:val="24"/>
          <w:szCs w:val="24"/>
          <w:lang w:eastAsia="ru-RU"/>
        </w:rPr>
        <w:t>Учебный план музыкальных занятий</w:t>
      </w:r>
    </w:p>
    <w:tbl>
      <w:tblPr>
        <w:tblStyle w:val="a7"/>
        <w:tblW w:w="9593" w:type="dxa"/>
        <w:tblLayout w:type="fixed"/>
        <w:tblLook w:val="04A0" w:firstRow="1" w:lastRow="0" w:firstColumn="1" w:lastColumn="0" w:noHBand="0" w:noVBand="1"/>
      </w:tblPr>
      <w:tblGrid>
        <w:gridCol w:w="2972"/>
        <w:gridCol w:w="2126"/>
        <w:gridCol w:w="2127"/>
        <w:gridCol w:w="2368"/>
      </w:tblGrid>
      <w:tr w:rsidR="000F4555" w:rsidRPr="00921A3C" w14:paraId="32A6B1B5" w14:textId="77777777" w:rsidTr="000F4555">
        <w:trPr>
          <w:trHeight w:val="326"/>
        </w:trPr>
        <w:tc>
          <w:tcPr>
            <w:tcW w:w="2972" w:type="dxa"/>
            <w:vMerge w:val="restart"/>
          </w:tcPr>
          <w:p w14:paraId="148F9E17" w14:textId="77777777" w:rsidR="000F4555" w:rsidRPr="00CD2325" w:rsidRDefault="000F4555" w:rsidP="000F4555">
            <w:pPr>
              <w:spacing w:line="276" w:lineRule="auto"/>
              <w:contextualSpacing/>
              <w:jc w:val="center"/>
              <w:rPr>
                <w:rFonts w:ascii="Times New Roman" w:hAnsi="Times New Roman" w:cs="Times New Roman"/>
                <w:sz w:val="20"/>
                <w:szCs w:val="20"/>
              </w:rPr>
            </w:pPr>
          </w:p>
          <w:p w14:paraId="64B08D7A" w14:textId="77777777" w:rsidR="000F4555" w:rsidRPr="00CD2325" w:rsidRDefault="000F4555"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Месяц</w:t>
            </w:r>
          </w:p>
        </w:tc>
        <w:tc>
          <w:tcPr>
            <w:tcW w:w="6621" w:type="dxa"/>
            <w:gridSpan w:val="3"/>
          </w:tcPr>
          <w:p w14:paraId="64307934" w14:textId="77777777" w:rsidR="000F4555" w:rsidRPr="00CD2325" w:rsidRDefault="000F4555"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Количество занятий</w:t>
            </w:r>
          </w:p>
        </w:tc>
      </w:tr>
      <w:tr w:rsidR="00874BAF" w:rsidRPr="00921A3C" w14:paraId="0F23A624" w14:textId="77777777" w:rsidTr="00643322">
        <w:trPr>
          <w:trHeight w:val="645"/>
        </w:trPr>
        <w:tc>
          <w:tcPr>
            <w:tcW w:w="2972" w:type="dxa"/>
            <w:vMerge/>
          </w:tcPr>
          <w:p w14:paraId="3FFC4339" w14:textId="77777777" w:rsidR="00874BAF" w:rsidRPr="00CD2325" w:rsidRDefault="00874BAF" w:rsidP="000F4555">
            <w:pPr>
              <w:spacing w:line="276" w:lineRule="auto"/>
              <w:contextualSpacing/>
              <w:jc w:val="center"/>
              <w:rPr>
                <w:rFonts w:ascii="Times New Roman" w:hAnsi="Times New Roman" w:cs="Times New Roman"/>
                <w:sz w:val="20"/>
                <w:szCs w:val="20"/>
              </w:rPr>
            </w:pPr>
          </w:p>
        </w:tc>
        <w:tc>
          <w:tcPr>
            <w:tcW w:w="2126" w:type="dxa"/>
          </w:tcPr>
          <w:p w14:paraId="4BABACB6"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2 младшая</w:t>
            </w:r>
          </w:p>
          <w:p w14:paraId="140D9524"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группа</w:t>
            </w:r>
          </w:p>
        </w:tc>
        <w:tc>
          <w:tcPr>
            <w:tcW w:w="2127" w:type="dxa"/>
          </w:tcPr>
          <w:p w14:paraId="681F4371"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Средняя группа</w:t>
            </w:r>
          </w:p>
        </w:tc>
        <w:tc>
          <w:tcPr>
            <w:tcW w:w="2368" w:type="dxa"/>
          </w:tcPr>
          <w:p w14:paraId="37172CEF" w14:textId="41F9A822"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Подготовительная группа</w:t>
            </w:r>
            <w:r w:rsidRPr="00CD2325">
              <w:rPr>
                <w:rFonts w:ascii="Times New Roman" w:hAnsi="Times New Roman" w:cs="Times New Roman"/>
                <w:color w:val="FF0000"/>
                <w:sz w:val="20"/>
                <w:szCs w:val="20"/>
              </w:rPr>
              <w:t xml:space="preserve"> </w:t>
            </w:r>
          </w:p>
        </w:tc>
      </w:tr>
      <w:tr w:rsidR="00874BAF" w:rsidRPr="00921A3C" w14:paraId="4E792DC4" w14:textId="77777777" w:rsidTr="00700A0C">
        <w:trPr>
          <w:trHeight w:val="326"/>
        </w:trPr>
        <w:tc>
          <w:tcPr>
            <w:tcW w:w="2972" w:type="dxa"/>
          </w:tcPr>
          <w:p w14:paraId="65A97A55"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Сентябрь</w:t>
            </w:r>
          </w:p>
        </w:tc>
        <w:tc>
          <w:tcPr>
            <w:tcW w:w="2126" w:type="dxa"/>
          </w:tcPr>
          <w:p w14:paraId="31C7051E"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3B1C1B80"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0682440C" w14:textId="729E4D75"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54642BA2" w14:textId="77777777" w:rsidTr="00700A0C">
        <w:trPr>
          <w:trHeight w:val="326"/>
        </w:trPr>
        <w:tc>
          <w:tcPr>
            <w:tcW w:w="2972" w:type="dxa"/>
          </w:tcPr>
          <w:p w14:paraId="19DD94E4"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Октябрь</w:t>
            </w:r>
          </w:p>
        </w:tc>
        <w:tc>
          <w:tcPr>
            <w:tcW w:w="2126" w:type="dxa"/>
          </w:tcPr>
          <w:p w14:paraId="64A5BCC0"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45470E5B"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2EBAEEB4" w14:textId="7CC33A7F"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0BC0A213" w14:textId="77777777" w:rsidTr="00700A0C">
        <w:trPr>
          <w:trHeight w:val="341"/>
        </w:trPr>
        <w:tc>
          <w:tcPr>
            <w:tcW w:w="2972" w:type="dxa"/>
          </w:tcPr>
          <w:p w14:paraId="21EAC131"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Ноябрь</w:t>
            </w:r>
          </w:p>
        </w:tc>
        <w:tc>
          <w:tcPr>
            <w:tcW w:w="2126" w:type="dxa"/>
          </w:tcPr>
          <w:p w14:paraId="46023863"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5E3A01A9"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2F4BD895" w14:textId="29814156"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356A05A3" w14:textId="77777777" w:rsidTr="00700A0C">
        <w:trPr>
          <w:trHeight w:val="326"/>
        </w:trPr>
        <w:tc>
          <w:tcPr>
            <w:tcW w:w="2972" w:type="dxa"/>
          </w:tcPr>
          <w:p w14:paraId="7816737D"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Декабрь</w:t>
            </w:r>
          </w:p>
        </w:tc>
        <w:tc>
          <w:tcPr>
            <w:tcW w:w="2126" w:type="dxa"/>
          </w:tcPr>
          <w:p w14:paraId="10597248"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5281EEF9"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38A88E5B" w14:textId="4DDDFA98"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00F54F43" w14:textId="77777777" w:rsidTr="00700A0C">
        <w:trPr>
          <w:trHeight w:val="326"/>
        </w:trPr>
        <w:tc>
          <w:tcPr>
            <w:tcW w:w="2972" w:type="dxa"/>
          </w:tcPr>
          <w:p w14:paraId="3F670A1E"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Январь</w:t>
            </w:r>
          </w:p>
        </w:tc>
        <w:tc>
          <w:tcPr>
            <w:tcW w:w="2126" w:type="dxa"/>
          </w:tcPr>
          <w:p w14:paraId="6EFBFACF"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6</w:t>
            </w:r>
          </w:p>
        </w:tc>
        <w:tc>
          <w:tcPr>
            <w:tcW w:w="2127" w:type="dxa"/>
          </w:tcPr>
          <w:p w14:paraId="53D1D634"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6</w:t>
            </w:r>
          </w:p>
        </w:tc>
        <w:tc>
          <w:tcPr>
            <w:tcW w:w="2368" w:type="dxa"/>
          </w:tcPr>
          <w:p w14:paraId="6612F95D" w14:textId="18AC1A14"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6</w:t>
            </w:r>
          </w:p>
        </w:tc>
      </w:tr>
      <w:tr w:rsidR="00874BAF" w:rsidRPr="00921A3C" w14:paraId="44687700" w14:textId="77777777" w:rsidTr="00700A0C">
        <w:trPr>
          <w:trHeight w:val="326"/>
        </w:trPr>
        <w:tc>
          <w:tcPr>
            <w:tcW w:w="2972" w:type="dxa"/>
          </w:tcPr>
          <w:p w14:paraId="5DEE7516"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Февраль</w:t>
            </w:r>
          </w:p>
        </w:tc>
        <w:tc>
          <w:tcPr>
            <w:tcW w:w="2126" w:type="dxa"/>
          </w:tcPr>
          <w:p w14:paraId="200EAC3B"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6DF20D33"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3BE7BDC8" w14:textId="3278128F"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340EF87A" w14:textId="77777777" w:rsidTr="00700A0C">
        <w:trPr>
          <w:trHeight w:val="326"/>
        </w:trPr>
        <w:tc>
          <w:tcPr>
            <w:tcW w:w="2972" w:type="dxa"/>
          </w:tcPr>
          <w:p w14:paraId="76AA1091"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Март</w:t>
            </w:r>
          </w:p>
        </w:tc>
        <w:tc>
          <w:tcPr>
            <w:tcW w:w="2126" w:type="dxa"/>
          </w:tcPr>
          <w:p w14:paraId="754A7525"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447D10FD"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126B28F5" w14:textId="57AC6834"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5AAFB29D" w14:textId="77777777" w:rsidTr="00700A0C">
        <w:trPr>
          <w:trHeight w:val="326"/>
        </w:trPr>
        <w:tc>
          <w:tcPr>
            <w:tcW w:w="2972" w:type="dxa"/>
          </w:tcPr>
          <w:p w14:paraId="3D5F2003"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Апрель</w:t>
            </w:r>
          </w:p>
        </w:tc>
        <w:tc>
          <w:tcPr>
            <w:tcW w:w="2126" w:type="dxa"/>
          </w:tcPr>
          <w:p w14:paraId="055BD5B4"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2F22203A"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33D3AD64" w14:textId="0C04CA82"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285F9A8D" w14:textId="77777777" w:rsidTr="00700A0C">
        <w:trPr>
          <w:trHeight w:val="326"/>
        </w:trPr>
        <w:tc>
          <w:tcPr>
            <w:tcW w:w="2972" w:type="dxa"/>
          </w:tcPr>
          <w:p w14:paraId="21641059"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lastRenderedPageBreak/>
              <w:t>Май</w:t>
            </w:r>
          </w:p>
        </w:tc>
        <w:tc>
          <w:tcPr>
            <w:tcW w:w="2126" w:type="dxa"/>
          </w:tcPr>
          <w:p w14:paraId="16D3DB9C"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127" w:type="dxa"/>
          </w:tcPr>
          <w:p w14:paraId="589CA8C4"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8</w:t>
            </w:r>
          </w:p>
        </w:tc>
        <w:tc>
          <w:tcPr>
            <w:tcW w:w="2368" w:type="dxa"/>
          </w:tcPr>
          <w:p w14:paraId="533EB982" w14:textId="303D6083"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8</w:t>
            </w:r>
          </w:p>
        </w:tc>
      </w:tr>
      <w:tr w:rsidR="00874BAF" w:rsidRPr="00921A3C" w14:paraId="4D4BC617" w14:textId="77777777" w:rsidTr="00700A0C">
        <w:trPr>
          <w:trHeight w:val="326"/>
        </w:trPr>
        <w:tc>
          <w:tcPr>
            <w:tcW w:w="2972" w:type="dxa"/>
          </w:tcPr>
          <w:p w14:paraId="76B8E365"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Всего занятий</w:t>
            </w:r>
          </w:p>
        </w:tc>
        <w:tc>
          <w:tcPr>
            <w:tcW w:w="2126" w:type="dxa"/>
          </w:tcPr>
          <w:p w14:paraId="2DF8812B"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72</w:t>
            </w:r>
          </w:p>
        </w:tc>
        <w:tc>
          <w:tcPr>
            <w:tcW w:w="2127" w:type="dxa"/>
          </w:tcPr>
          <w:p w14:paraId="3180229E"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72</w:t>
            </w:r>
          </w:p>
        </w:tc>
        <w:tc>
          <w:tcPr>
            <w:tcW w:w="2368" w:type="dxa"/>
          </w:tcPr>
          <w:p w14:paraId="35E92C0D" w14:textId="1D2A64E1"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72</w:t>
            </w:r>
          </w:p>
        </w:tc>
      </w:tr>
      <w:tr w:rsidR="00874BAF" w:rsidRPr="00921A3C" w14:paraId="6051D936" w14:textId="77777777" w:rsidTr="00700A0C">
        <w:trPr>
          <w:trHeight w:val="326"/>
        </w:trPr>
        <w:tc>
          <w:tcPr>
            <w:tcW w:w="2972" w:type="dxa"/>
          </w:tcPr>
          <w:p w14:paraId="6EFB3240" w14:textId="77777777" w:rsidR="00874BAF" w:rsidRPr="00CD2325" w:rsidRDefault="00874BAF" w:rsidP="000F4555">
            <w:pPr>
              <w:spacing w:line="276" w:lineRule="auto"/>
              <w:contextualSpacing/>
              <w:jc w:val="center"/>
              <w:rPr>
                <w:rFonts w:ascii="Times New Roman" w:hAnsi="Times New Roman" w:cs="Times New Roman"/>
                <w:sz w:val="20"/>
                <w:szCs w:val="20"/>
              </w:rPr>
            </w:pPr>
          </w:p>
        </w:tc>
        <w:tc>
          <w:tcPr>
            <w:tcW w:w="2126" w:type="dxa"/>
          </w:tcPr>
          <w:p w14:paraId="35C3AF8C" w14:textId="77777777" w:rsidR="00874BAF" w:rsidRPr="00CD2325" w:rsidRDefault="00874BAF" w:rsidP="000F4555">
            <w:pPr>
              <w:spacing w:line="276" w:lineRule="auto"/>
              <w:contextualSpacing/>
              <w:jc w:val="center"/>
              <w:rPr>
                <w:rFonts w:ascii="Times New Roman" w:hAnsi="Times New Roman" w:cs="Times New Roman"/>
                <w:sz w:val="20"/>
                <w:szCs w:val="20"/>
              </w:rPr>
            </w:pPr>
          </w:p>
        </w:tc>
        <w:tc>
          <w:tcPr>
            <w:tcW w:w="2127" w:type="dxa"/>
          </w:tcPr>
          <w:p w14:paraId="2F324FB9" w14:textId="77777777" w:rsidR="00874BAF" w:rsidRPr="00CD2325" w:rsidRDefault="00874BAF" w:rsidP="000F4555">
            <w:pPr>
              <w:spacing w:line="276" w:lineRule="auto"/>
              <w:contextualSpacing/>
              <w:jc w:val="center"/>
              <w:rPr>
                <w:rFonts w:ascii="Times New Roman" w:hAnsi="Times New Roman" w:cs="Times New Roman"/>
                <w:sz w:val="20"/>
                <w:szCs w:val="20"/>
              </w:rPr>
            </w:pPr>
          </w:p>
        </w:tc>
        <w:tc>
          <w:tcPr>
            <w:tcW w:w="2368" w:type="dxa"/>
          </w:tcPr>
          <w:p w14:paraId="207FC268" w14:textId="77777777"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p>
        </w:tc>
      </w:tr>
      <w:tr w:rsidR="00874BAF" w:rsidRPr="00921A3C" w14:paraId="564E3677" w14:textId="77777777" w:rsidTr="00700A0C">
        <w:trPr>
          <w:trHeight w:val="326"/>
        </w:trPr>
        <w:tc>
          <w:tcPr>
            <w:tcW w:w="2972" w:type="dxa"/>
          </w:tcPr>
          <w:p w14:paraId="3F06C6C2"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 xml:space="preserve">Количество занятий </w:t>
            </w:r>
          </w:p>
          <w:p w14:paraId="0203C7AA"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в неделю</w:t>
            </w:r>
          </w:p>
        </w:tc>
        <w:tc>
          <w:tcPr>
            <w:tcW w:w="2126" w:type="dxa"/>
          </w:tcPr>
          <w:p w14:paraId="660F674C"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2</w:t>
            </w:r>
          </w:p>
        </w:tc>
        <w:tc>
          <w:tcPr>
            <w:tcW w:w="2127" w:type="dxa"/>
          </w:tcPr>
          <w:p w14:paraId="77FAC4B2"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2</w:t>
            </w:r>
          </w:p>
        </w:tc>
        <w:tc>
          <w:tcPr>
            <w:tcW w:w="2368" w:type="dxa"/>
          </w:tcPr>
          <w:p w14:paraId="6DF11F64" w14:textId="180C6BDB"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2</w:t>
            </w:r>
          </w:p>
        </w:tc>
      </w:tr>
      <w:tr w:rsidR="00874BAF" w:rsidRPr="00921A3C" w14:paraId="72BB6FB9" w14:textId="77777777" w:rsidTr="00700A0C">
        <w:trPr>
          <w:trHeight w:val="326"/>
        </w:trPr>
        <w:tc>
          <w:tcPr>
            <w:tcW w:w="2972" w:type="dxa"/>
          </w:tcPr>
          <w:p w14:paraId="118C45E1"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Продолжительность занятия, мин.</w:t>
            </w:r>
          </w:p>
        </w:tc>
        <w:tc>
          <w:tcPr>
            <w:tcW w:w="2126" w:type="dxa"/>
          </w:tcPr>
          <w:p w14:paraId="4D6189A0"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15</w:t>
            </w:r>
          </w:p>
        </w:tc>
        <w:tc>
          <w:tcPr>
            <w:tcW w:w="2127" w:type="dxa"/>
          </w:tcPr>
          <w:p w14:paraId="31E9A481" w14:textId="77777777" w:rsidR="00874BAF" w:rsidRPr="00CD2325" w:rsidRDefault="00874BAF" w:rsidP="000F4555">
            <w:pPr>
              <w:spacing w:line="276" w:lineRule="auto"/>
              <w:contextualSpacing/>
              <w:jc w:val="center"/>
              <w:rPr>
                <w:rFonts w:ascii="Times New Roman" w:hAnsi="Times New Roman" w:cs="Times New Roman"/>
                <w:sz w:val="20"/>
                <w:szCs w:val="20"/>
              </w:rPr>
            </w:pPr>
            <w:r w:rsidRPr="00CD2325">
              <w:rPr>
                <w:rFonts w:ascii="Times New Roman" w:hAnsi="Times New Roman" w:cs="Times New Roman"/>
                <w:sz w:val="20"/>
                <w:szCs w:val="20"/>
              </w:rPr>
              <w:t>20</w:t>
            </w:r>
          </w:p>
        </w:tc>
        <w:tc>
          <w:tcPr>
            <w:tcW w:w="2368" w:type="dxa"/>
          </w:tcPr>
          <w:p w14:paraId="45D0B4F8" w14:textId="465A0F32" w:rsidR="00874BAF" w:rsidRPr="00CD2325" w:rsidRDefault="00874BAF" w:rsidP="000F4555">
            <w:pPr>
              <w:spacing w:line="276" w:lineRule="auto"/>
              <w:contextualSpacing/>
              <w:jc w:val="center"/>
              <w:rPr>
                <w:rFonts w:ascii="Times New Roman" w:hAnsi="Times New Roman" w:cs="Times New Roman"/>
                <w:color w:val="000000" w:themeColor="text1"/>
                <w:sz w:val="20"/>
                <w:szCs w:val="20"/>
              </w:rPr>
            </w:pPr>
            <w:r w:rsidRPr="00CD2325">
              <w:rPr>
                <w:rFonts w:ascii="Times New Roman" w:hAnsi="Times New Roman" w:cs="Times New Roman"/>
                <w:color w:val="000000" w:themeColor="text1"/>
                <w:sz w:val="20"/>
                <w:szCs w:val="20"/>
              </w:rPr>
              <w:t>30</w:t>
            </w:r>
          </w:p>
        </w:tc>
      </w:tr>
    </w:tbl>
    <w:p w14:paraId="2D692853" w14:textId="77777777" w:rsidR="000F4555" w:rsidRDefault="000F4555" w:rsidP="00D173F2">
      <w:pPr>
        <w:spacing w:after="0" w:line="276" w:lineRule="auto"/>
        <w:jc w:val="center"/>
        <w:rPr>
          <w:rFonts w:ascii="Times New Roman" w:hAnsi="Times New Roman" w:cs="Times New Roman"/>
          <w:b/>
          <w:bCs/>
          <w:sz w:val="24"/>
          <w:szCs w:val="24"/>
        </w:rPr>
      </w:pPr>
    </w:p>
    <w:p w14:paraId="5934BCA8" w14:textId="77777777" w:rsidR="000F4555" w:rsidRPr="00921A3C" w:rsidRDefault="000F4555" w:rsidP="00D173F2">
      <w:pPr>
        <w:spacing w:after="0" w:line="276" w:lineRule="auto"/>
        <w:jc w:val="center"/>
        <w:rPr>
          <w:rFonts w:ascii="Times New Roman" w:hAnsi="Times New Roman" w:cs="Times New Roman"/>
          <w:b/>
          <w:bCs/>
          <w:sz w:val="24"/>
          <w:szCs w:val="24"/>
        </w:rPr>
      </w:pPr>
    </w:p>
    <w:p w14:paraId="0981D412" w14:textId="3382410B" w:rsidR="000F4555" w:rsidRPr="00921A3C" w:rsidRDefault="000F4555" w:rsidP="000F4555">
      <w:pPr>
        <w:spacing w:after="0" w:line="276" w:lineRule="auto"/>
        <w:contextualSpacing/>
        <w:jc w:val="right"/>
        <w:rPr>
          <w:rFonts w:ascii="Times New Roman" w:hAnsi="Times New Roman" w:cs="Times New Roman"/>
          <w:sz w:val="24"/>
          <w:szCs w:val="24"/>
        </w:rPr>
      </w:pPr>
      <w:r>
        <w:rPr>
          <w:rFonts w:ascii="Times New Roman" w:hAnsi="Times New Roman" w:cs="Times New Roman"/>
          <w:sz w:val="24"/>
          <w:szCs w:val="24"/>
        </w:rPr>
        <w:t>Таблица 3</w:t>
      </w:r>
    </w:p>
    <w:p w14:paraId="6BE411AB" w14:textId="5B0800C9" w:rsidR="002B4A5D" w:rsidRPr="00921A3C" w:rsidRDefault="002B4A5D" w:rsidP="000F4555">
      <w:pPr>
        <w:spacing w:after="0" w:line="276" w:lineRule="auto"/>
        <w:jc w:val="center"/>
        <w:rPr>
          <w:rFonts w:ascii="Times New Roman" w:hAnsi="Times New Roman" w:cs="Times New Roman"/>
          <w:b/>
          <w:bCs/>
          <w:sz w:val="24"/>
          <w:szCs w:val="24"/>
        </w:rPr>
      </w:pPr>
      <w:r w:rsidRPr="00921A3C">
        <w:rPr>
          <w:rFonts w:ascii="Times New Roman" w:hAnsi="Times New Roman" w:cs="Times New Roman"/>
          <w:b/>
          <w:bCs/>
          <w:sz w:val="24"/>
          <w:szCs w:val="24"/>
        </w:rPr>
        <w:t>Расписание зарядок в музыкальном зале</w:t>
      </w:r>
    </w:p>
    <w:tbl>
      <w:tblPr>
        <w:tblStyle w:val="a7"/>
        <w:tblW w:w="0" w:type="auto"/>
        <w:tblLook w:val="04A0" w:firstRow="1" w:lastRow="0" w:firstColumn="1" w:lastColumn="0" w:noHBand="0" w:noVBand="1"/>
      </w:tblPr>
      <w:tblGrid>
        <w:gridCol w:w="3114"/>
        <w:gridCol w:w="6231"/>
      </w:tblGrid>
      <w:tr w:rsidR="002B4A5D" w:rsidRPr="00921A3C" w14:paraId="7EF0423C" w14:textId="77777777" w:rsidTr="00E06500">
        <w:tc>
          <w:tcPr>
            <w:tcW w:w="3114" w:type="dxa"/>
          </w:tcPr>
          <w:p w14:paraId="372FCCD9" w14:textId="77777777" w:rsidR="002B4A5D" w:rsidRPr="00921A3C" w:rsidRDefault="002B4A5D" w:rsidP="000F4555">
            <w:pPr>
              <w:spacing w:line="276" w:lineRule="auto"/>
              <w:jc w:val="center"/>
              <w:rPr>
                <w:rFonts w:ascii="Times New Roman" w:hAnsi="Times New Roman" w:cs="Times New Roman"/>
                <w:sz w:val="24"/>
                <w:szCs w:val="24"/>
              </w:rPr>
            </w:pPr>
            <w:r w:rsidRPr="00921A3C">
              <w:rPr>
                <w:rFonts w:ascii="Times New Roman" w:hAnsi="Times New Roman" w:cs="Times New Roman"/>
                <w:sz w:val="24"/>
                <w:szCs w:val="24"/>
              </w:rPr>
              <w:t>1 и 3 неделя</w:t>
            </w:r>
          </w:p>
          <w:p w14:paraId="65BCC713" w14:textId="20033C5F" w:rsidR="002B4A5D" w:rsidRPr="00921A3C" w:rsidRDefault="002B4A5D" w:rsidP="000F4555">
            <w:pPr>
              <w:spacing w:line="276" w:lineRule="auto"/>
              <w:jc w:val="center"/>
              <w:rPr>
                <w:rFonts w:ascii="Times New Roman" w:hAnsi="Times New Roman" w:cs="Times New Roman"/>
                <w:sz w:val="24"/>
                <w:szCs w:val="24"/>
              </w:rPr>
            </w:pPr>
          </w:p>
        </w:tc>
        <w:tc>
          <w:tcPr>
            <w:tcW w:w="6231" w:type="dxa"/>
          </w:tcPr>
          <w:p w14:paraId="01B4DA09" w14:textId="49E7976C" w:rsidR="002B4A5D" w:rsidRPr="00921A3C" w:rsidRDefault="002B4A5D" w:rsidP="00D173F2">
            <w:pPr>
              <w:spacing w:line="276" w:lineRule="auto"/>
              <w:rPr>
                <w:rFonts w:ascii="Times New Roman" w:hAnsi="Times New Roman" w:cs="Times New Roman"/>
                <w:sz w:val="24"/>
                <w:szCs w:val="24"/>
              </w:rPr>
            </w:pPr>
            <w:r w:rsidRPr="00921A3C">
              <w:rPr>
                <w:rFonts w:ascii="Times New Roman" w:hAnsi="Times New Roman" w:cs="Times New Roman"/>
                <w:sz w:val="24"/>
                <w:szCs w:val="24"/>
              </w:rPr>
              <w:t xml:space="preserve">8.05 - 8.15 </w:t>
            </w:r>
            <w:r w:rsidR="00E06500">
              <w:rPr>
                <w:rFonts w:ascii="Times New Roman" w:hAnsi="Times New Roman" w:cs="Times New Roman"/>
                <w:sz w:val="24"/>
                <w:szCs w:val="24"/>
              </w:rPr>
              <w:t xml:space="preserve">- </w:t>
            </w:r>
            <w:r w:rsidRPr="00921A3C">
              <w:rPr>
                <w:rFonts w:ascii="Times New Roman" w:hAnsi="Times New Roman" w:cs="Times New Roman"/>
                <w:sz w:val="24"/>
                <w:szCs w:val="24"/>
              </w:rPr>
              <w:t>группа №</w:t>
            </w:r>
            <w:r w:rsidR="00E14486">
              <w:rPr>
                <w:rFonts w:ascii="Times New Roman" w:hAnsi="Times New Roman" w:cs="Times New Roman"/>
                <w:sz w:val="24"/>
                <w:szCs w:val="24"/>
              </w:rPr>
              <w:t>14,</w:t>
            </w:r>
            <w:r w:rsidRPr="00921A3C">
              <w:rPr>
                <w:rFonts w:ascii="Times New Roman" w:hAnsi="Times New Roman" w:cs="Times New Roman"/>
                <w:sz w:val="24"/>
                <w:szCs w:val="24"/>
              </w:rPr>
              <w:t xml:space="preserve"> 17</w:t>
            </w:r>
          </w:p>
          <w:p w14:paraId="162E07DC" w14:textId="214AB3FC" w:rsidR="002B4A5D" w:rsidRPr="00921A3C" w:rsidRDefault="002B4A5D" w:rsidP="000F4555">
            <w:pPr>
              <w:spacing w:line="276" w:lineRule="auto"/>
              <w:rPr>
                <w:rFonts w:ascii="Times New Roman" w:hAnsi="Times New Roman" w:cs="Times New Roman"/>
                <w:sz w:val="24"/>
                <w:szCs w:val="24"/>
              </w:rPr>
            </w:pPr>
            <w:r w:rsidRPr="00921A3C">
              <w:rPr>
                <w:rFonts w:ascii="Times New Roman" w:hAnsi="Times New Roman" w:cs="Times New Roman"/>
                <w:sz w:val="24"/>
                <w:szCs w:val="24"/>
              </w:rPr>
              <w:t xml:space="preserve">8.15 – 8.25 </w:t>
            </w:r>
            <w:r w:rsidR="00E06500">
              <w:rPr>
                <w:rFonts w:ascii="Times New Roman" w:hAnsi="Times New Roman" w:cs="Times New Roman"/>
                <w:sz w:val="24"/>
                <w:szCs w:val="24"/>
              </w:rPr>
              <w:t xml:space="preserve">- </w:t>
            </w:r>
            <w:r w:rsidRPr="00921A3C">
              <w:rPr>
                <w:rFonts w:ascii="Times New Roman" w:hAnsi="Times New Roman" w:cs="Times New Roman"/>
                <w:sz w:val="24"/>
                <w:szCs w:val="24"/>
              </w:rPr>
              <w:t>группа №</w:t>
            </w:r>
            <w:r w:rsidR="00E14486">
              <w:rPr>
                <w:rFonts w:ascii="Times New Roman" w:hAnsi="Times New Roman" w:cs="Times New Roman"/>
                <w:sz w:val="24"/>
                <w:szCs w:val="24"/>
              </w:rPr>
              <w:t xml:space="preserve"> 9</w:t>
            </w:r>
          </w:p>
        </w:tc>
      </w:tr>
      <w:tr w:rsidR="002B4A5D" w:rsidRPr="00921A3C" w14:paraId="22897BA2" w14:textId="77777777" w:rsidTr="00E06500">
        <w:tc>
          <w:tcPr>
            <w:tcW w:w="3114" w:type="dxa"/>
          </w:tcPr>
          <w:p w14:paraId="06BF00EC" w14:textId="77777777" w:rsidR="002B4A5D" w:rsidRPr="00921A3C" w:rsidRDefault="002B4A5D" w:rsidP="000F4555">
            <w:pPr>
              <w:spacing w:line="276" w:lineRule="auto"/>
              <w:jc w:val="center"/>
              <w:rPr>
                <w:rFonts w:ascii="Times New Roman" w:hAnsi="Times New Roman" w:cs="Times New Roman"/>
                <w:sz w:val="24"/>
                <w:szCs w:val="24"/>
              </w:rPr>
            </w:pPr>
            <w:r w:rsidRPr="00921A3C">
              <w:rPr>
                <w:rFonts w:ascii="Times New Roman" w:hAnsi="Times New Roman" w:cs="Times New Roman"/>
                <w:sz w:val="24"/>
                <w:szCs w:val="24"/>
              </w:rPr>
              <w:t>2 и 4 неделя</w:t>
            </w:r>
          </w:p>
          <w:p w14:paraId="6229E44B" w14:textId="3FD26D7C" w:rsidR="002B4A5D" w:rsidRPr="00921A3C" w:rsidRDefault="002B4A5D" w:rsidP="000F4555">
            <w:pPr>
              <w:spacing w:line="276" w:lineRule="auto"/>
              <w:jc w:val="center"/>
              <w:rPr>
                <w:rFonts w:ascii="Times New Roman" w:hAnsi="Times New Roman" w:cs="Times New Roman"/>
                <w:sz w:val="24"/>
                <w:szCs w:val="24"/>
              </w:rPr>
            </w:pPr>
          </w:p>
        </w:tc>
        <w:tc>
          <w:tcPr>
            <w:tcW w:w="6231" w:type="dxa"/>
          </w:tcPr>
          <w:p w14:paraId="65020448" w14:textId="70592684" w:rsidR="002B4A5D" w:rsidRPr="00921A3C" w:rsidRDefault="002B4A5D" w:rsidP="00D173F2">
            <w:pPr>
              <w:spacing w:line="276" w:lineRule="auto"/>
              <w:rPr>
                <w:rFonts w:ascii="Times New Roman" w:hAnsi="Times New Roman" w:cs="Times New Roman"/>
                <w:sz w:val="24"/>
                <w:szCs w:val="24"/>
              </w:rPr>
            </w:pPr>
            <w:r w:rsidRPr="00921A3C">
              <w:rPr>
                <w:rFonts w:ascii="Times New Roman" w:hAnsi="Times New Roman" w:cs="Times New Roman"/>
                <w:sz w:val="24"/>
                <w:szCs w:val="24"/>
              </w:rPr>
              <w:t xml:space="preserve">8.05 - 8.15 </w:t>
            </w:r>
            <w:r w:rsidR="00E06500">
              <w:rPr>
                <w:rFonts w:ascii="Times New Roman" w:hAnsi="Times New Roman" w:cs="Times New Roman"/>
                <w:sz w:val="24"/>
                <w:szCs w:val="24"/>
              </w:rPr>
              <w:t xml:space="preserve">- </w:t>
            </w:r>
            <w:r w:rsidRPr="00921A3C">
              <w:rPr>
                <w:rFonts w:ascii="Times New Roman" w:hAnsi="Times New Roman" w:cs="Times New Roman"/>
                <w:sz w:val="24"/>
                <w:szCs w:val="24"/>
              </w:rPr>
              <w:t>группа №</w:t>
            </w:r>
            <w:r w:rsidR="00E14486">
              <w:rPr>
                <w:rFonts w:ascii="Times New Roman" w:hAnsi="Times New Roman" w:cs="Times New Roman"/>
                <w:sz w:val="24"/>
                <w:szCs w:val="24"/>
              </w:rPr>
              <w:t>11</w:t>
            </w:r>
            <w:r w:rsidRPr="00921A3C">
              <w:rPr>
                <w:rFonts w:ascii="Times New Roman" w:hAnsi="Times New Roman" w:cs="Times New Roman"/>
                <w:sz w:val="24"/>
                <w:szCs w:val="24"/>
              </w:rPr>
              <w:t>, 1</w:t>
            </w:r>
            <w:r w:rsidR="00E14486">
              <w:rPr>
                <w:rFonts w:ascii="Times New Roman" w:hAnsi="Times New Roman" w:cs="Times New Roman"/>
                <w:sz w:val="24"/>
                <w:szCs w:val="24"/>
              </w:rPr>
              <w:t>8</w:t>
            </w:r>
          </w:p>
          <w:p w14:paraId="7C27EBAE" w14:textId="34C3CDC3" w:rsidR="002B4A5D" w:rsidRPr="00921A3C" w:rsidRDefault="002B4A5D" w:rsidP="000F4555">
            <w:pPr>
              <w:spacing w:line="276" w:lineRule="auto"/>
              <w:rPr>
                <w:rFonts w:ascii="Times New Roman" w:hAnsi="Times New Roman" w:cs="Times New Roman"/>
                <w:sz w:val="24"/>
                <w:szCs w:val="24"/>
              </w:rPr>
            </w:pPr>
            <w:r w:rsidRPr="00921A3C">
              <w:rPr>
                <w:rFonts w:ascii="Times New Roman" w:hAnsi="Times New Roman" w:cs="Times New Roman"/>
                <w:sz w:val="24"/>
                <w:szCs w:val="24"/>
              </w:rPr>
              <w:t xml:space="preserve">8.15 – 8.25 </w:t>
            </w:r>
            <w:r w:rsidR="00E06500">
              <w:rPr>
                <w:rFonts w:ascii="Times New Roman" w:hAnsi="Times New Roman" w:cs="Times New Roman"/>
                <w:sz w:val="24"/>
                <w:szCs w:val="24"/>
              </w:rPr>
              <w:t xml:space="preserve">- </w:t>
            </w:r>
            <w:r w:rsidRPr="00921A3C">
              <w:rPr>
                <w:rFonts w:ascii="Times New Roman" w:hAnsi="Times New Roman" w:cs="Times New Roman"/>
                <w:sz w:val="24"/>
                <w:szCs w:val="24"/>
              </w:rPr>
              <w:t>группа №</w:t>
            </w:r>
            <w:r w:rsidR="00E14486">
              <w:rPr>
                <w:rFonts w:ascii="Times New Roman" w:hAnsi="Times New Roman" w:cs="Times New Roman"/>
                <w:sz w:val="24"/>
                <w:szCs w:val="24"/>
              </w:rPr>
              <w:t>8</w:t>
            </w:r>
          </w:p>
        </w:tc>
      </w:tr>
    </w:tbl>
    <w:p w14:paraId="37D00DDD" w14:textId="77777777" w:rsidR="002B4A5D" w:rsidRPr="00921A3C" w:rsidRDefault="002B4A5D" w:rsidP="00D173F2">
      <w:pPr>
        <w:spacing w:after="0" w:line="276" w:lineRule="auto"/>
        <w:jc w:val="center"/>
        <w:rPr>
          <w:rFonts w:ascii="Times New Roman" w:hAnsi="Times New Roman" w:cs="Times New Roman"/>
          <w:b/>
          <w:bCs/>
          <w:sz w:val="24"/>
          <w:szCs w:val="24"/>
        </w:rPr>
      </w:pPr>
    </w:p>
    <w:p w14:paraId="27060ADB" w14:textId="4C91E923" w:rsidR="000F4555" w:rsidRPr="00921A3C" w:rsidRDefault="000F4555" w:rsidP="000F4555">
      <w:pPr>
        <w:spacing w:after="0" w:line="276" w:lineRule="auto"/>
        <w:contextualSpacing/>
        <w:jc w:val="right"/>
        <w:rPr>
          <w:rFonts w:ascii="Times New Roman" w:hAnsi="Times New Roman" w:cs="Times New Roman"/>
          <w:sz w:val="24"/>
          <w:szCs w:val="24"/>
        </w:rPr>
      </w:pPr>
      <w:bookmarkStart w:id="56" w:name="_Hlk145179163"/>
      <w:r>
        <w:rPr>
          <w:rFonts w:ascii="Times New Roman" w:hAnsi="Times New Roman" w:cs="Times New Roman"/>
          <w:sz w:val="24"/>
          <w:szCs w:val="24"/>
        </w:rPr>
        <w:t>Таблица 4</w:t>
      </w:r>
    </w:p>
    <w:p w14:paraId="473A862C" w14:textId="7399DA64" w:rsidR="002B4A5D" w:rsidRPr="00921A3C" w:rsidRDefault="002B4A5D" w:rsidP="000F4555">
      <w:pPr>
        <w:spacing w:after="0" w:line="276" w:lineRule="auto"/>
        <w:jc w:val="center"/>
        <w:rPr>
          <w:rFonts w:ascii="Times New Roman" w:hAnsi="Times New Roman" w:cs="Times New Roman"/>
          <w:b/>
          <w:bCs/>
          <w:sz w:val="24"/>
          <w:szCs w:val="24"/>
        </w:rPr>
      </w:pPr>
      <w:r w:rsidRPr="00921A3C">
        <w:rPr>
          <w:rFonts w:ascii="Times New Roman" w:hAnsi="Times New Roman" w:cs="Times New Roman"/>
          <w:b/>
          <w:bCs/>
          <w:sz w:val="24"/>
          <w:szCs w:val="24"/>
        </w:rPr>
        <w:t>Расписание музыкальных занятий на 202</w:t>
      </w:r>
      <w:r w:rsidR="00E14486">
        <w:rPr>
          <w:rFonts w:ascii="Times New Roman" w:hAnsi="Times New Roman" w:cs="Times New Roman"/>
          <w:b/>
          <w:bCs/>
          <w:sz w:val="24"/>
          <w:szCs w:val="24"/>
        </w:rPr>
        <w:t>4</w:t>
      </w:r>
      <w:r w:rsidRPr="00921A3C">
        <w:rPr>
          <w:rFonts w:ascii="Times New Roman" w:hAnsi="Times New Roman" w:cs="Times New Roman"/>
          <w:b/>
          <w:bCs/>
          <w:sz w:val="24"/>
          <w:szCs w:val="24"/>
        </w:rPr>
        <w:t>-202</w:t>
      </w:r>
      <w:r w:rsidR="00E14486">
        <w:rPr>
          <w:rFonts w:ascii="Times New Roman" w:hAnsi="Times New Roman" w:cs="Times New Roman"/>
          <w:b/>
          <w:bCs/>
          <w:sz w:val="24"/>
          <w:szCs w:val="24"/>
        </w:rPr>
        <w:t>5</w:t>
      </w:r>
      <w:r w:rsidRPr="00921A3C">
        <w:rPr>
          <w:rFonts w:ascii="Times New Roman" w:hAnsi="Times New Roman" w:cs="Times New Roman"/>
          <w:b/>
          <w:bCs/>
          <w:sz w:val="24"/>
          <w:szCs w:val="24"/>
        </w:rPr>
        <w:t xml:space="preserve"> учебный год</w:t>
      </w:r>
    </w:p>
    <w:tbl>
      <w:tblPr>
        <w:tblStyle w:val="a7"/>
        <w:tblW w:w="0" w:type="auto"/>
        <w:tblLook w:val="04A0" w:firstRow="1" w:lastRow="0" w:firstColumn="1" w:lastColumn="0" w:noHBand="0" w:noVBand="1"/>
      </w:tblPr>
      <w:tblGrid>
        <w:gridCol w:w="3114"/>
        <w:gridCol w:w="6231"/>
      </w:tblGrid>
      <w:tr w:rsidR="002B4A5D" w:rsidRPr="00921A3C" w14:paraId="767599F9" w14:textId="77777777" w:rsidTr="00464C0E">
        <w:tc>
          <w:tcPr>
            <w:tcW w:w="3114" w:type="dxa"/>
          </w:tcPr>
          <w:bookmarkEnd w:id="56"/>
          <w:p w14:paraId="56BB2A0A" w14:textId="77777777" w:rsidR="002B4A5D" w:rsidRPr="00921A3C" w:rsidRDefault="002B4A5D" w:rsidP="00D173F2">
            <w:pPr>
              <w:spacing w:line="276" w:lineRule="auto"/>
              <w:jc w:val="center"/>
              <w:rPr>
                <w:rFonts w:ascii="Times New Roman" w:hAnsi="Times New Roman" w:cs="Times New Roman"/>
                <w:sz w:val="24"/>
                <w:szCs w:val="24"/>
              </w:rPr>
            </w:pPr>
            <w:r w:rsidRPr="00921A3C">
              <w:rPr>
                <w:rFonts w:ascii="Times New Roman" w:hAnsi="Times New Roman" w:cs="Times New Roman"/>
                <w:sz w:val="24"/>
                <w:szCs w:val="24"/>
              </w:rPr>
              <w:t>Понедельник</w:t>
            </w:r>
          </w:p>
        </w:tc>
        <w:tc>
          <w:tcPr>
            <w:tcW w:w="6231" w:type="dxa"/>
          </w:tcPr>
          <w:p w14:paraId="3ADDF594" w14:textId="25B21516" w:rsidR="00343781" w:rsidRPr="00F34765" w:rsidRDefault="00343781" w:rsidP="00343781">
            <w:pPr>
              <w:rPr>
                <w:rFonts w:ascii="Times New Roman" w:hAnsi="Times New Roman" w:cs="Times New Roman"/>
                <w:bCs/>
                <w:sz w:val="24"/>
                <w:szCs w:val="24"/>
              </w:rPr>
            </w:pPr>
            <w:r w:rsidRPr="00F34765">
              <w:rPr>
                <w:rFonts w:ascii="Times New Roman" w:hAnsi="Times New Roman" w:cs="Times New Roman"/>
                <w:bCs/>
                <w:sz w:val="24"/>
                <w:szCs w:val="24"/>
              </w:rPr>
              <w:t xml:space="preserve">9.00-9.15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2 младшая группа № 15</w:t>
            </w:r>
          </w:p>
          <w:p w14:paraId="383CFE97" w14:textId="0EB13B09" w:rsidR="00343781" w:rsidRPr="00F34765" w:rsidRDefault="00343781" w:rsidP="00343781">
            <w:pPr>
              <w:rPr>
                <w:rFonts w:ascii="Times New Roman" w:hAnsi="Times New Roman" w:cs="Times New Roman"/>
                <w:bCs/>
                <w:sz w:val="24"/>
                <w:szCs w:val="24"/>
              </w:rPr>
            </w:pPr>
            <w:r w:rsidRPr="00F34765">
              <w:rPr>
                <w:rFonts w:ascii="Times New Roman" w:hAnsi="Times New Roman" w:cs="Times New Roman"/>
                <w:bCs/>
                <w:sz w:val="24"/>
                <w:szCs w:val="24"/>
              </w:rPr>
              <w:t xml:space="preserve">9.25-9.40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2 младшая группа № 5</w:t>
            </w:r>
          </w:p>
          <w:p w14:paraId="119AB099" w14:textId="6AD94A88" w:rsidR="002B4A5D" w:rsidRPr="00F34765" w:rsidRDefault="00343781" w:rsidP="00F34765">
            <w:pPr>
              <w:rPr>
                <w:rFonts w:ascii="Times New Roman" w:hAnsi="Times New Roman" w:cs="Times New Roman"/>
                <w:sz w:val="24"/>
                <w:szCs w:val="24"/>
              </w:rPr>
            </w:pPr>
            <w:r w:rsidRPr="00F34765">
              <w:rPr>
                <w:rFonts w:ascii="Times New Roman" w:hAnsi="Times New Roman" w:cs="Times New Roman"/>
                <w:bCs/>
                <w:sz w:val="24"/>
                <w:szCs w:val="24"/>
              </w:rPr>
              <w:t xml:space="preserve">9.55-10.15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средняя группа № 13</w:t>
            </w:r>
          </w:p>
        </w:tc>
      </w:tr>
      <w:tr w:rsidR="002B4A5D" w:rsidRPr="00921A3C" w14:paraId="74492C94" w14:textId="77777777" w:rsidTr="000F4555">
        <w:trPr>
          <w:trHeight w:val="964"/>
        </w:trPr>
        <w:tc>
          <w:tcPr>
            <w:tcW w:w="3114" w:type="dxa"/>
          </w:tcPr>
          <w:p w14:paraId="160E3464" w14:textId="77777777" w:rsidR="002B4A5D" w:rsidRPr="00921A3C" w:rsidRDefault="002B4A5D" w:rsidP="00D173F2">
            <w:pPr>
              <w:spacing w:line="276" w:lineRule="auto"/>
              <w:jc w:val="center"/>
              <w:rPr>
                <w:rFonts w:ascii="Times New Roman" w:hAnsi="Times New Roman" w:cs="Times New Roman"/>
                <w:sz w:val="24"/>
                <w:szCs w:val="24"/>
              </w:rPr>
            </w:pPr>
            <w:r w:rsidRPr="00921A3C">
              <w:rPr>
                <w:rFonts w:ascii="Times New Roman" w:hAnsi="Times New Roman" w:cs="Times New Roman"/>
                <w:sz w:val="24"/>
                <w:szCs w:val="24"/>
              </w:rPr>
              <w:t>Среда</w:t>
            </w:r>
          </w:p>
        </w:tc>
        <w:tc>
          <w:tcPr>
            <w:tcW w:w="6231" w:type="dxa"/>
          </w:tcPr>
          <w:p w14:paraId="7CB94E67" w14:textId="6F1E7DE7" w:rsidR="00343781" w:rsidRPr="00F34765" w:rsidRDefault="00343781" w:rsidP="00343781">
            <w:pPr>
              <w:rPr>
                <w:rFonts w:ascii="Times New Roman" w:hAnsi="Times New Roman" w:cs="Times New Roman"/>
                <w:bCs/>
                <w:sz w:val="24"/>
                <w:szCs w:val="24"/>
              </w:rPr>
            </w:pPr>
            <w:r w:rsidRPr="00F34765">
              <w:rPr>
                <w:rFonts w:ascii="Times New Roman" w:hAnsi="Times New Roman" w:cs="Times New Roman"/>
                <w:bCs/>
                <w:sz w:val="24"/>
                <w:szCs w:val="24"/>
              </w:rPr>
              <w:t xml:space="preserve">9.00-9.15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2 младшая группа № 5</w:t>
            </w:r>
          </w:p>
          <w:p w14:paraId="0169D387" w14:textId="116F9D8F" w:rsidR="00343781" w:rsidRPr="00F34765" w:rsidRDefault="00343781" w:rsidP="00343781">
            <w:pPr>
              <w:rPr>
                <w:rFonts w:ascii="Times New Roman" w:hAnsi="Times New Roman" w:cs="Times New Roman"/>
                <w:bCs/>
                <w:sz w:val="24"/>
                <w:szCs w:val="24"/>
              </w:rPr>
            </w:pPr>
            <w:r w:rsidRPr="00F34765">
              <w:rPr>
                <w:rFonts w:ascii="Times New Roman" w:hAnsi="Times New Roman" w:cs="Times New Roman"/>
                <w:bCs/>
                <w:sz w:val="24"/>
                <w:szCs w:val="24"/>
              </w:rPr>
              <w:t xml:space="preserve">9.30-9.50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средняя группа № 13</w:t>
            </w:r>
          </w:p>
          <w:p w14:paraId="5C84F8C9" w14:textId="455E41F4" w:rsidR="002B4A5D" w:rsidRPr="00F34765" w:rsidRDefault="00343781" w:rsidP="00F34765">
            <w:pPr>
              <w:rPr>
                <w:rFonts w:ascii="Times New Roman" w:hAnsi="Times New Roman" w:cs="Times New Roman"/>
                <w:sz w:val="24"/>
                <w:szCs w:val="24"/>
              </w:rPr>
            </w:pPr>
            <w:r w:rsidRPr="00F34765">
              <w:rPr>
                <w:rFonts w:ascii="Times New Roman" w:hAnsi="Times New Roman" w:cs="Times New Roman"/>
                <w:bCs/>
                <w:sz w:val="24"/>
                <w:szCs w:val="24"/>
              </w:rPr>
              <w:t xml:space="preserve">11.50-12.20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подгот</w:t>
            </w:r>
            <w:r w:rsidR="00F34765">
              <w:rPr>
                <w:rFonts w:ascii="Times New Roman" w:hAnsi="Times New Roman" w:cs="Times New Roman"/>
                <w:bCs/>
                <w:sz w:val="24"/>
                <w:szCs w:val="24"/>
              </w:rPr>
              <w:t>овительная</w:t>
            </w:r>
            <w:r w:rsidRPr="00F34765">
              <w:rPr>
                <w:rFonts w:ascii="Times New Roman" w:hAnsi="Times New Roman" w:cs="Times New Roman"/>
                <w:bCs/>
                <w:sz w:val="24"/>
                <w:szCs w:val="24"/>
              </w:rPr>
              <w:t xml:space="preserve"> группа № 17</w:t>
            </w:r>
          </w:p>
        </w:tc>
      </w:tr>
      <w:tr w:rsidR="002B4A5D" w:rsidRPr="00921A3C" w14:paraId="5AF226E1" w14:textId="77777777" w:rsidTr="00464C0E">
        <w:tc>
          <w:tcPr>
            <w:tcW w:w="3114" w:type="dxa"/>
          </w:tcPr>
          <w:p w14:paraId="2A665AEC" w14:textId="0A49F9AA" w:rsidR="002B4A5D" w:rsidRPr="00921A3C" w:rsidRDefault="002B4A5D" w:rsidP="00F34765">
            <w:pPr>
              <w:spacing w:line="276" w:lineRule="auto"/>
              <w:jc w:val="center"/>
              <w:rPr>
                <w:rFonts w:ascii="Times New Roman" w:hAnsi="Times New Roman" w:cs="Times New Roman"/>
                <w:sz w:val="24"/>
                <w:szCs w:val="24"/>
              </w:rPr>
            </w:pPr>
            <w:r w:rsidRPr="00921A3C">
              <w:rPr>
                <w:rFonts w:ascii="Times New Roman" w:hAnsi="Times New Roman" w:cs="Times New Roman"/>
                <w:sz w:val="24"/>
                <w:szCs w:val="24"/>
              </w:rPr>
              <w:t>Четверг</w:t>
            </w:r>
          </w:p>
        </w:tc>
        <w:tc>
          <w:tcPr>
            <w:tcW w:w="6231" w:type="dxa"/>
          </w:tcPr>
          <w:p w14:paraId="22B6D410" w14:textId="5FB58C5F" w:rsidR="002B4A5D" w:rsidRPr="00F34765" w:rsidRDefault="00343781" w:rsidP="00F34765">
            <w:pPr>
              <w:rPr>
                <w:rFonts w:ascii="Times New Roman" w:hAnsi="Times New Roman" w:cs="Times New Roman"/>
                <w:sz w:val="24"/>
                <w:szCs w:val="24"/>
              </w:rPr>
            </w:pPr>
            <w:r w:rsidRPr="00F34765">
              <w:rPr>
                <w:rFonts w:ascii="Times New Roman" w:hAnsi="Times New Roman" w:cs="Times New Roman"/>
                <w:bCs/>
                <w:sz w:val="24"/>
                <w:szCs w:val="24"/>
              </w:rPr>
              <w:t xml:space="preserve">9.00-9.15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2 младшая группа № 15</w:t>
            </w:r>
          </w:p>
        </w:tc>
      </w:tr>
      <w:tr w:rsidR="002B4A5D" w:rsidRPr="00921A3C" w14:paraId="794ECEA8" w14:textId="77777777" w:rsidTr="00E06500">
        <w:trPr>
          <w:trHeight w:val="334"/>
        </w:trPr>
        <w:tc>
          <w:tcPr>
            <w:tcW w:w="3114" w:type="dxa"/>
          </w:tcPr>
          <w:p w14:paraId="6CF81FFA" w14:textId="77777777" w:rsidR="002B4A5D" w:rsidRPr="00921A3C" w:rsidRDefault="002B4A5D" w:rsidP="00D173F2">
            <w:pPr>
              <w:spacing w:line="276" w:lineRule="auto"/>
              <w:jc w:val="center"/>
              <w:rPr>
                <w:rFonts w:ascii="Times New Roman" w:hAnsi="Times New Roman" w:cs="Times New Roman"/>
                <w:sz w:val="24"/>
                <w:szCs w:val="24"/>
              </w:rPr>
            </w:pPr>
            <w:r w:rsidRPr="00921A3C">
              <w:rPr>
                <w:rFonts w:ascii="Times New Roman" w:hAnsi="Times New Roman" w:cs="Times New Roman"/>
                <w:sz w:val="24"/>
                <w:szCs w:val="24"/>
              </w:rPr>
              <w:t>Пятница</w:t>
            </w:r>
          </w:p>
        </w:tc>
        <w:tc>
          <w:tcPr>
            <w:tcW w:w="6231" w:type="dxa"/>
          </w:tcPr>
          <w:p w14:paraId="3C328616" w14:textId="4476E2C4" w:rsidR="002B4A5D" w:rsidRPr="00F34765" w:rsidRDefault="00F34765" w:rsidP="00E06500">
            <w:pPr>
              <w:rPr>
                <w:rFonts w:ascii="Times New Roman" w:hAnsi="Times New Roman" w:cs="Times New Roman"/>
                <w:sz w:val="24"/>
                <w:szCs w:val="24"/>
              </w:rPr>
            </w:pPr>
            <w:r w:rsidRPr="00F34765">
              <w:rPr>
                <w:rFonts w:ascii="Times New Roman" w:hAnsi="Times New Roman" w:cs="Times New Roman"/>
                <w:bCs/>
                <w:sz w:val="24"/>
                <w:szCs w:val="24"/>
              </w:rPr>
              <w:t xml:space="preserve">11.15-11.45 </w:t>
            </w:r>
            <w:r w:rsidR="00E06500">
              <w:rPr>
                <w:rFonts w:ascii="Times New Roman" w:hAnsi="Times New Roman" w:cs="Times New Roman"/>
                <w:bCs/>
                <w:sz w:val="24"/>
                <w:szCs w:val="24"/>
              </w:rPr>
              <w:t xml:space="preserve">- </w:t>
            </w:r>
            <w:r w:rsidRPr="00F34765">
              <w:rPr>
                <w:rFonts w:ascii="Times New Roman" w:hAnsi="Times New Roman" w:cs="Times New Roman"/>
                <w:bCs/>
                <w:sz w:val="24"/>
                <w:szCs w:val="24"/>
              </w:rPr>
              <w:t>подгот</w:t>
            </w:r>
            <w:r>
              <w:rPr>
                <w:rFonts w:ascii="Times New Roman" w:hAnsi="Times New Roman" w:cs="Times New Roman"/>
                <w:bCs/>
                <w:sz w:val="24"/>
                <w:szCs w:val="24"/>
              </w:rPr>
              <w:t>овительная</w:t>
            </w:r>
            <w:r w:rsidRPr="00F34765">
              <w:rPr>
                <w:rFonts w:ascii="Times New Roman" w:hAnsi="Times New Roman" w:cs="Times New Roman"/>
                <w:bCs/>
                <w:sz w:val="24"/>
                <w:szCs w:val="24"/>
              </w:rPr>
              <w:t xml:space="preserve"> группа № 17</w:t>
            </w:r>
          </w:p>
        </w:tc>
      </w:tr>
    </w:tbl>
    <w:p w14:paraId="4949B66B" w14:textId="77777777" w:rsidR="00BF16BF" w:rsidRPr="00921A3C" w:rsidRDefault="00BF16BF" w:rsidP="00D173F2">
      <w:pPr>
        <w:spacing w:after="0" w:line="276" w:lineRule="auto"/>
        <w:rPr>
          <w:rFonts w:ascii="Times New Roman" w:eastAsia="Times New Roman" w:hAnsi="Times New Roman"/>
          <w:sz w:val="24"/>
          <w:szCs w:val="24"/>
          <w:lang w:eastAsia="ru-RU"/>
        </w:rPr>
      </w:pPr>
    </w:p>
    <w:p w14:paraId="2BE7F865" w14:textId="77777777" w:rsidR="00BF16BF" w:rsidRPr="00921A3C" w:rsidRDefault="00BF16BF" w:rsidP="00D173F2">
      <w:pPr>
        <w:pStyle w:val="1"/>
        <w:spacing w:line="276" w:lineRule="auto"/>
        <w:rPr>
          <w:rFonts w:ascii="Times New Roman" w:eastAsia="Times New Roman" w:hAnsi="Times New Roman" w:cs="Times New Roman"/>
          <w:b/>
          <w:color w:val="auto"/>
          <w:sz w:val="24"/>
          <w:szCs w:val="24"/>
          <w:lang w:eastAsia="ru-RU"/>
        </w:rPr>
      </w:pPr>
      <w:bookmarkStart w:id="57" w:name="_Toc178785862"/>
      <w:r w:rsidRPr="00921A3C">
        <w:rPr>
          <w:rFonts w:ascii="Times New Roman" w:eastAsia="Times New Roman" w:hAnsi="Times New Roman" w:cs="Times New Roman"/>
          <w:b/>
          <w:color w:val="auto"/>
          <w:sz w:val="24"/>
          <w:szCs w:val="24"/>
          <w:lang w:eastAsia="ru-RU"/>
        </w:rPr>
        <w:t>3.2. Материально – техническое обеспечение</w:t>
      </w:r>
      <w:bookmarkEnd w:id="57"/>
    </w:p>
    <w:p w14:paraId="6D5DF642" w14:textId="0416F5DF" w:rsidR="00210D04" w:rsidRDefault="00D21D60" w:rsidP="00D173F2">
      <w:pPr>
        <w:pStyle w:val="a8"/>
        <w:spacing w:line="276" w:lineRule="auto"/>
      </w:pPr>
      <w:bookmarkStart w:id="58" w:name="_Hlk145179252"/>
      <w:r w:rsidRPr="00921A3C">
        <w:t xml:space="preserve">См сайт детского сада - </w:t>
      </w:r>
      <w:hyperlink r:id="rId9" w:history="1">
        <w:r w:rsidR="00E06500" w:rsidRPr="000C740C">
          <w:rPr>
            <w:rStyle w:val="ab"/>
          </w:rPr>
          <w:t>https://d3511194.gosuslugi.ru/svedeniya-ob-obrazovatelnoy-organizatsii/materialno-tehnicheskoe-obespechenie-obrazovatelnogo-protsessa/</w:t>
        </w:r>
      </w:hyperlink>
    </w:p>
    <w:bookmarkEnd w:id="58"/>
    <w:p w14:paraId="2ED9CC5E" w14:textId="77777777" w:rsidR="008D39A5" w:rsidRPr="00921A3C" w:rsidRDefault="008D39A5" w:rsidP="00D173F2">
      <w:pPr>
        <w:spacing w:after="0" w:line="276" w:lineRule="auto"/>
        <w:rPr>
          <w:rFonts w:ascii="Times New Roman" w:eastAsia="Times New Roman" w:hAnsi="Times New Roman"/>
          <w:sz w:val="24"/>
          <w:szCs w:val="24"/>
          <w:lang w:eastAsia="ru-RU"/>
        </w:rPr>
      </w:pPr>
    </w:p>
    <w:p w14:paraId="5CC58FE8" w14:textId="77777777" w:rsidR="00BF16BF" w:rsidRPr="00921A3C" w:rsidRDefault="00BF16BF" w:rsidP="00D173F2">
      <w:pPr>
        <w:pStyle w:val="1"/>
        <w:spacing w:line="276" w:lineRule="auto"/>
        <w:rPr>
          <w:rFonts w:ascii="Times New Roman" w:eastAsia="Times New Roman" w:hAnsi="Times New Roman" w:cs="Times New Roman"/>
          <w:b/>
          <w:color w:val="auto"/>
          <w:sz w:val="24"/>
          <w:szCs w:val="24"/>
          <w:lang w:eastAsia="ru-RU"/>
        </w:rPr>
      </w:pPr>
      <w:bookmarkStart w:id="59" w:name="_Toc178785863"/>
      <w:bookmarkStart w:id="60" w:name="_Hlk145179289"/>
      <w:r w:rsidRPr="00921A3C">
        <w:rPr>
          <w:rFonts w:ascii="Times New Roman" w:eastAsia="Times New Roman" w:hAnsi="Times New Roman" w:cs="Times New Roman"/>
          <w:b/>
          <w:color w:val="auto"/>
          <w:sz w:val="24"/>
          <w:szCs w:val="24"/>
          <w:lang w:eastAsia="ru-RU"/>
        </w:rPr>
        <w:t>3.3. Особенности традиционных событий, праздников, мероприятий</w:t>
      </w:r>
      <w:bookmarkEnd w:id="59"/>
    </w:p>
    <w:p w14:paraId="1BB567E1"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Традиционные события, праздники, мероприятия входит в часть, формируемую участниками образовательных отношений.</w:t>
      </w:r>
    </w:p>
    <w:p w14:paraId="195EEEDE"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Программа предусматривает организацию культурно-досуговой деятельности обучающихся (воспитанников), задачами которой являются:</w:t>
      </w:r>
    </w:p>
    <w:p w14:paraId="69FE831A"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организация культурного отдыха детей, их эмоциональной разрядки;</w:t>
      </w:r>
    </w:p>
    <w:p w14:paraId="63F86F15"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развитие детского творчества в различных видах деятельности и культурных практиках;</w:t>
      </w:r>
    </w:p>
    <w:p w14:paraId="4CCA7562"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создание условий для творческого взаимодействия детей и взрослых;</w:t>
      </w:r>
    </w:p>
    <w:p w14:paraId="0E061B01"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14:paraId="1B46A625"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формирование у детей представлений об активных формах культурного отдыха, воспитание потребности в их самостоятельной организации.</w:t>
      </w:r>
    </w:p>
    <w:p w14:paraId="00609670"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Цикличность организации досуговых мероприятий предполагает еженедельное их проведение (от 10 до 30 минут, в зависимости от возраста) во второй половине дня.</w:t>
      </w:r>
    </w:p>
    <w:p w14:paraId="1477F49F" w14:textId="6FF40B84"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Содержание досуговых мероприятий с обучающимися (воспитанниками) планируется педагогами (воспитателями, музыкальными руководителями, инструкторами по физической</w:t>
      </w:r>
      <w:r w:rsidR="00906A2A">
        <w:rPr>
          <w:rFonts w:ascii="Times New Roman" w:hAnsi="Times New Roman" w:cs="Times New Roman"/>
          <w:sz w:val="24"/>
          <w:szCs w:val="24"/>
        </w:rPr>
        <w:t xml:space="preserve"> культуре) в зависимости от </w:t>
      </w:r>
      <w:r w:rsidRPr="00921A3C">
        <w:rPr>
          <w:rFonts w:ascii="Times New Roman" w:hAnsi="Times New Roman" w:cs="Times New Roman"/>
          <w:sz w:val="24"/>
          <w:szCs w:val="24"/>
        </w:rPr>
        <w:t>текущих программных задач, комплексно-тематического планирования воспитательно-образовательной работы в учреждении и на группе, 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14:paraId="58F03880" w14:textId="295E3682"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социального мира, а также вызывают личностный интерес детей к:</w:t>
      </w:r>
      <w:r w:rsidR="00D21D60" w:rsidRPr="00921A3C">
        <w:rPr>
          <w:rFonts w:ascii="Times New Roman" w:hAnsi="Times New Roman" w:cs="Times New Roman"/>
          <w:sz w:val="24"/>
          <w:szCs w:val="24"/>
        </w:rPr>
        <w:t xml:space="preserve"> </w:t>
      </w:r>
    </w:p>
    <w:p w14:paraId="12B46C50" w14:textId="6FF73AD3"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 xml:space="preserve">явлениям общественной жизни ребенка; </w:t>
      </w:r>
    </w:p>
    <w:p w14:paraId="2EABEEA3" w14:textId="4BBA964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окружающей природе;</w:t>
      </w:r>
    </w:p>
    <w:p w14:paraId="14EEB830" w14:textId="100EC0CD"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произведения искусства;</w:t>
      </w:r>
    </w:p>
    <w:p w14:paraId="251CBC2A" w14:textId="09B9EFB3"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традиционным для семьи, общества и государства праздничным событиям;</w:t>
      </w:r>
    </w:p>
    <w:p w14:paraId="5A6B6FF9" w14:textId="1133EB80"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14:paraId="66B37FB1" w14:textId="60469C43"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сезонным явлениям;</w:t>
      </w:r>
    </w:p>
    <w:p w14:paraId="0F369A25" w14:textId="7648F5D3"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w:t>
      </w:r>
      <w:r w:rsidR="00D21D60" w:rsidRPr="00921A3C">
        <w:rPr>
          <w:rFonts w:ascii="Times New Roman" w:hAnsi="Times New Roman" w:cs="Times New Roman"/>
          <w:sz w:val="24"/>
          <w:szCs w:val="24"/>
        </w:rPr>
        <w:t xml:space="preserve"> </w:t>
      </w:r>
      <w:r w:rsidRPr="00921A3C">
        <w:rPr>
          <w:rFonts w:ascii="Times New Roman" w:hAnsi="Times New Roman" w:cs="Times New Roman"/>
          <w:sz w:val="24"/>
          <w:szCs w:val="24"/>
        </w:rPr>
        <w:t>народной культуре и традициям.</w:t>
      </w:r>
    </w:p>
    <w:p w14:paraId="3CC4460C" w14:textId="1FAF200B"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50C01493"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73E2198D"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5E4F45EB"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Формы организации досуговых мероприятий:</w:t>
      </w:r>
    </w:p>
    <w:p w14:paraId="223A3E89"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праздники и развлечения различной тематики;</w:t>
      </w:r>
    </w:p>
    <w:p w14:paraId="2F7DD268"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выставки детского творчества, совместного творчества детей, педагогов и родителей;</w:t>
      </w:r>
    </w:p>
    <w:p w14:paraId="08FDA1F2"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спортивные и познавательные досуги, в т.ч. проводимые совместно с родителями (другими членами семей воспитанников);</w:t>
      </w:r>
    </w:p>
    <w:p w14:paraId="053A834E" w14:textId="77777777" w:rsidR="0026434B" w:rsidRPr="00921A3C" w:rsidRDefault="0026434B"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творческие проекты, мастерские, мастер-классы и пр.</w:t>
      </w:r>
    </w:p>
    <w:p w14:paraId="30CBF844" w14:textId="77777777" w:rsidR="0026434B" w:rsidRPr="00921A3C" w:rsidRDefault="0026434B" w:rsidP="00D173F2">
      <w:pPr>
        <w:pStyle w:val="a8"/>
        <w:spacing w:line="276" w:lineRule="auto"/>
        <w:ind w:firstLine="709"/>
        <w:rPr>
          <w:b/>
          <w:bCs/>
          <w:i/>
        </w:rPr>
      </w:pPr>
    </w:p>
    <w:p w14:paraId="2D5E80A9" w14:textId="77777777" w:rsidR="000D6F05" w:rsidRPr="00921A3C" w:rsidRDefault="000D6F05" w:rsidP="000D6F05">
      <w:pPr>
        <w:spacing w:after="0" w:line="276" w:lineRule="auto"/>
        <w:rPr>
          <w:rFonts w:ascii="Times New Roman" w:hAnsi="Times New Roman" w:cs="Times New Roman"/>
          <w:b/>
          <w:sz w:val="24"/>
          <w:szCs w:val="24"/>
        </w:rPr>
      </w:pPr>
      <w:r w:rsidRPr="00921A3C">
        <w:rPr>
          <w:rFonts w:ascii="Times New Roman" w:hAnsi="Times New Roman" w:cs="Times New Roman"/>
          <w:b/>
          <w:sz w:val="24"/>
          <w:szCs w:val="24"/>
        </w:rPr>
        <w:t>План проведения праздников и развлечений на 202</w:t>
      </w:r>
      <w:r>
        <w:rPr>
          <w:rFonts w:ascii="Times New Roman" w:hAnsi="Times New Roman" w:cs="Times New Roman"/>
          <w:b/>
          <w:sz w:val="24"/>
          <w:szCs w:val="24"/>
        </w:rPr>
        <w:t>4</w:t>
      </w:r>
      <w:r w:rsidRPr="00921A3C">
        <w:rPr>
          <w:rFonts w:ascii="Times New Roman" w:hAnsi="Times New Roman" w:cs="Times New Roman"/>
          <w:b/>
          <w:sz w:val="24"/>
          <w:szCs w:val="24"/>
        </w:rPr>
        <w:t>-202</w:t>
      </w:r>
      <w:r>
        <w:rPr>
          <w:rFonts w:ascii="Times New Roman" w:hAnsi="Times New Roman" w:cs="Times New Roman"/>
          <w:b/>
          <w:sz w:val="24"/>
          <w:szCs w:val="24"/>
        </w:rPr>
        <w:t>5</w:t>
      </w:r>
      <w:r w:rsidRPr="00921A3C">
        <w:rPr>
          <w:rFonts w:ascii="Times New Roman" w:hAnsi="Times New Roman" w:cs="Times New Roman"/>
          <w:b/>
          <w:sz w:val="24"/>
          <w:szCs w:val="24"/>
        </w:rPr>
        <w:t xml:space="preserve"> учебный год </w:t>
      </w:r>
      <w:r w:rsidRPr="00921A3C">
        <w:rPr>
          <w:rFonts w:ascii="Times New Roman" w:hAnsi="Times New Roman" w:cs="Times New Roman"/>
          <w:bCs/>
          <w:sz w:val="24"/>
          <w:szCs w:val="24"/>
        </w:rPr>
        <w:t>(Приложение</w:t>
      </w:r>
      <w:r>
        <w:rPr>
          <w:rFonts w:ascii="Times New Roman" w:hAnsi="Times New Roman" w:cs="Times New Roman"/>
          <w:bCs/>
          <w:sz w:val="24"/>
          <w:szCs w:val="24"/>
        </w:rPr>
        <w:t xml:space="preserve"> 4</w:t>
      </w:r>
      <w:r w:rsidRPr="00921A3C">
        <w:rPr>
          <w:rFonts w:ascii="Times New Roman" w:hAnsi="Times New Roman" w:cs="Times New Roman"/>
          <w:bCs/>
          <w:sz w:val="24"/>
          <w:szCs w:val="24"/>
        </w:rPr>
        <w:t>)</w:t>
      </w:r>
    </w:p>
    <w:p w14:paraId="1009D96D" w14:textId="77777777" w:rsidR="000D6F05" w:rsidRPr="002F1F35" w:rsidRDefault="000D6F05" w:rsidP="000D6F05">
      <w:pPr>
        <w:pStyle w:val="a8"/>
        <w:spacing w:line="276" w:lineRule="auto"/>
        <w:rPr>
          <w:b/>
          <w:iCs/>
        </w:rPr>
      </w:pPr>
      <w:r w:rsidRPr="002F1F35">
        <w:rPr>
          <w:rStyle w:val="13"/>
          <w:rFonts w:eastAsia="Century Schoolbook"/>
          <w:b/>
          <w:bCs/>
          <w:sz w:val="24"/>
          <w:szCs w:val="24"/>
        </w:rPr>
        <w:t>Календарный план воспитательной работы</w:t>
      </w:r>
      <w:r>
        <w:rPr>
          <w:rStyle w:val="13"/>
          <w:rFonts w:eastAsia="Century Schoolbook"/>
          <w:b/>
          <w:bCs/>
          <w:sz w:val="24"/>
          <w:szCs w:val="24"/>
        </w:rPr>
        <w:t xml:space="preserve"> </w:t>
      </w:r>
      <w:r w:rsidRPr="00991AA7">
        <w:rPr>
          <w:rStyle w:val="13"/>
          <w:rFonts w:eastAsia="Century Schoolbook"/>
          <w:sz w:val="24"/>
          <w:szCs w:val="24"/>
        </w:rPr>
        <w:t>(Приложение</w:t>
      </w:r>
      <w:r>
        <w:rPr>
          <w:rStyle w:val="13"/>
          <w:rFonts w:eastAsia="Century Schoolbook"/>
          <w:sz w:val="24"/>
          <w:szCs w:val="24"/>
        </w:rPr>
        <w:t xml:space="preserve"> 5</w:t>
      </w:r>
      <w:r w:rsidRPr="00991AA7">
        <w:rPr>
          <w:rStyle w:val="13"/>
          <w:rFonts w:eastAsia="Century Schoolbook"/>
          <w:sz w:val="24"/>
          <w:szCs w:val="24"/>
        </w:rPr>
        <w:t>)</w:t>
      </w:r>
    </w:p>
    <w:p w14:paraId="1C0013A2" w14:textId="29BDCFC9" w:rsidR="0026434B" w:rsidRPr="00921A3C" w:rsidRDefault="0026434B" w:rsidP="00D173F2">
      <w:pPr>
        <w:pStyle w:val="a8"/>
        <w:spacing w:line="276" w:lineRule="auto"/>
        <w:jc w:val="both"/>
        <w:rPr>
          <w:b/>
          <w:iCs/>
        </w:rPr>
      </w:pPr>
      <w:r w:rsidRPr="00921A3C">
        <w:rPr>
          <w:b/>
          <w:iCs/>
        </w:rPr>
        <w:t xml:space="preserve">Примерная тематика традиционных событий, праздников, мероприятий </w:t>
      </w:r>
      <w:r w:rsidR="0082002B" w:rsidRPr="00921A3C">
        <w:rPr>
          <w:bCs/>
          <w:iCs/>
        </w:rPr>
        <w:t>(Приложение</w:t>
      </w:r>
      <w:r w:rsidR="000D6F05">
        <w:rPr>
          <w:bCs/>
          <w:iCs/>
        </w:rPr>
        <w:t xml:space="preserve"> 6</w:t>
      </w:r>
      <w:r w:rsidR="0082002B" w:rsidRPr="00921A3C">
        <w:rPr>
          <w:bCs/>
          <w:iCs/>
        </w:rPr>
        <w:t>)</w:t>
      </w:r>
    </w:p>
    <w:p w14:paraId="730E7B10" w14:textId="2D3628BE" w:rsidR="00BF16BF" w:rsidRPr="00921A3C" w:rsidRDefault="00BF16BF" w:rsidP="00D173F2">
      <w:pPr>
        <w:pStyle w:val="1"/>
        <w:spacing w:line="276" w:lineRule="auto"/>
        <w:rPr>
          <w:rFonts w:ascii="Times New Roman" w:eastAsia="Times New Roman" w:hAnsi="Times New Roman" w:cs="Times New Roman"/>
          <w:b/>
          <w:color w:val="auto"/>
          <w:sz w:val="24"/>
          <w:szCs w:val="24"/>
          <w:lang w:eastAsia="ru-RU"/>
        </w:rPr>
      </w:pPr>
      <w:bookmarkStart w:id="61" w:name="_Toc178785864"/>
      <w:r w:rsidRPr="00921A3C">
        <w:rPr>
          <w:rFonts w:ascii="Times New Roman" w:eastAsia="Times New Roman" w:hAnsi="Times New Roman" w:cs="Times New Roman"/>
          <w:b/>
          <w:color w:val="auto"/>
          <w:sz w:val="24"/>
          <w:szCs w:val="24"/>
          <w:lang w:eastAsia="ru-RU"/>
        </w:rPr>
        <w:lastRenderedPageBreak/>
        <w:t>3.4. Перечень методических пособий</w:t>
      </w:r>
      <w:bookmarkEnd w:id="61"/>
    </w:p>
    <w:p w14:paraId="26A55342" w14:textId="36557264"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1. Буренина А. И., Тютюнникова Т. Э. «Тутти»</w:t>
      </w:r>
      <w:r w:rsidR="003013D1" w:rsidRPr="00921A3C">
        <w:rPr>
          <w:rFonts w:ascii="Times New Roman" w:hAnsi="Times New Roman" w:cs="Times New Roman"/>
          <w:sz w:val="24"/>
          <w:szCs w:val="24"/>
          <w:lang w:eastAsia="ru-RU"/>
        </w:rPr>
        <w:t>:</w:t>
      </w:r>
      <w:r w:rsidRPr="00921A3C">
        <w:rPr>
          <w:rFonts w:ascii="Times New Roman" w:hAnsi="Times New Roman" w:cs="Times New Roman"/>
          <w:sz w:val="24"/>
          <w:szCs w:val="24"/>
          <w:lang w:eastAsia="ru-RU"/>
        </w:rPr>
        <w:t xml:space="preserve"> </w:t>
      </w:r>
      <w:r w:rsidRPr="00921A3C">
        <w:rPr>
          <w:rFonts w:ascii="Times New Roman" w:hAnsi="Times New Roman" w:cs="Times New Roman"/>
          <w:color w:val="303030"/>
          <w:sz w:val="24"/>
          <w:szCs w:val="24"/>
          <w:shd w:val="clear" w:color="auto" w:fill="FFFFFF"/>
        </w:rPr>
        <w:t>Программа музыкального воспитания детей дошкольного возраста</w:t>
      </w:r>
      <w:r w:rsidRPr="00921A3C">
        <w:rPr>
          <w:rFonts w:ascii="Times New Roman" w:hAnsi="Times New Roman" w:cs="Times New Roman"/>
          <w:sz w:val="24"/>
          <w:szCs w:val="24"/>
          <w:lang w:eastAsia="ru-RU"/>
        </w:rPr>
        <w:t xml:space="preserve">        </w:t>
      </w:r>
    </w:p>
    <w:p w14:paraId="3AADA5EC" w14:textId="5FB96567"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2. Буренина. А. И. Ритмическая мозаика: программа по ритмической пластике для детей 3–7 лет. 3-е изд. — СПб.: РЖ «Музыкальная Палитра», 2012. </w:t>
      </w:r>
    </w:p>
    <w:p w14:paraId="440B198D" w14:textId="07122B0B"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5.  Буренина А. И. Коммуникативные танцы-игры:</w:t>
      </w:r>
      <w:r w:rsidR="003013D1" w:rsidRPr="00921A3C">
        <w:rPr>
          <w:rFonts w:ascii="Times New Roman" w:hAnsi="Times New Roman" w:cs="Times New Roman"/>
          <w:sz w:val="24"/>
          <w:szCs w:val="24"/>
          <w:lang w:eastAsia="ru-RU"/>
        </w:rPr>
        <w:t xml:space="preserve"> </w:t>
      </w:r>
      <w:r w:rsidRPr="00921A3C">
        <w:rPr>
          <w:rFonts w:ascii="Times New Roman" w:hAnsi="Times New Roman" w:cs="Times New Roman"/>
          <w:sz w:val="24"/>
          <w:szCs w:val="24"/>
          <w:lang w:eastAsia="ru-RU"/>
        </w:rPr>
        <w:t xml:space="preserve">уч.-метод. пособие —    СПб.: РЖ «Музыкальная Палитра», 2008. </w:t>
      </w:r>
    </w:p>
    <w:p w14:paraId="4639CE78" w14:textId="526F3DCD"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7.  Буренина А. И. Театр всевозможного: уч.-метод. пособие по театрализованной деятельности. —  СПб.: РЖ «Музыкальная Палитра», 2002. </w:t>
      </w:r>
    </w:p>
    <w:p w14:paraId="0A3120F8" w14:textId="714D7C74"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8. Буренина А. И., Родина М. И. Кукляндия: уч.-метод. пособие по театрализованной деятельности. — СПб.: РЖ «Музыкальная Палитра», 2008. </w:t>
      </w:r>
    </w:p>
    <w:p w14:paraId="05E476E0" w14:textId="37A29A30"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9. Тютюнникова Т. Э. Видеть музыку и танцевать стихи. Творческое музицирование, импровизация и законы бытия: моногр.   — М.: УРСС, 2012. </w:t>
      </w:r>
    </w:p>
    <w:p w14:paraId="6279E567" w14:textId="13BEC0C0"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10. Тютюнникова Т. Э. БИМ! БАМ! БОМ! Сто секретов музыки для детей. Игры звуками: метод. пособие. — СПб.: РЖ «Музыкальная Палитра», 20</w:t>
      </w:r>
      <w:r w:rsidR="003013D1" w:rsidRPr="00921A3C">
        <w:rPr>
          <w:rFonts w:ascii="Times New Roman" w:hAnsi="Times New Roman" w:cs="Times New Roman"/>
          <w:sz w:val="24"/>
          <w:szCs w:val="24"/>
          <w:lang w:eastAsia="ru-RU"/>
        </w:rPr>
        <w:t>18</w:t>
      </w:r>
      <w:r w:rsidRPr="00921A3C">
        <w:rPr>
          <w:rFonts w:ascii="Times New Roman" w:hAnsi="Times New Roman" w:cs="Times New Roman"/>
          <w:sz w:val="24"/>
          <w:szCs w:val="24"/>
          <w:lang w:eastAsia="ru-RU"/>
        </w:rPr>
        <w:t xml:space="preserve">. </w:t>
      </w:r>
    </w:p>
    <w:p w14:paraId="79628AD0" w14:textId="77777777"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11. Тютюнникова Т. Э. Уроки музыки. Система К. Орфа. — М.: АСТ, 2000. </w:t>
      </w:r>
    </w:p>
    <w:p w14:paraId="0C70AE9C" w14:textId="377D1ADB"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12. Тютюнникова Т. Э. Музыка для детей 6–7 лет. Детский альбом: метод. пособие. — М.: АСТ, 1997. </w:t>
      </w:r>
    </w:p>
    <w:p w14:paraId="194B0306" w14:textId="659163E6"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13. Тютюнникова Т. Э. Веселая шарманка. Шумовой оркестр для детей: метод. пособие. — М., 2007. </w:t>
      </w:r>
    </w:p>
    <w:p w14:paraId="6D9B5231" w14:textId="7CA544D5"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14. Тютюнникова Т. Э. Под солнечным парусом. Методика начального музыкального воспитания: метод. пособие. — СПб.: РЖ «Музыкальная Палитра», 2008. </w:t>
      </w:r>
    </w:p>
    <w:p w14:paraId="5E5D595A" w14:textId="7CEC48A5"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15. Тютюнникова Т. Э. Сундучок с бирюльками. Музыкальные игры для детей: метод. пособие. — М., 2010 г. </w:t>
      </w:r>
    </w:p>
    <w:p w14:paraId="468A6C07" w14:textId="115AC109"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 xml:space="preserve">16. Тютюнникова Т. Э. Суп из колбасной палочки: конспекты интегрированных уроков. — М., 2011 г. </w:t>
      </w:r>
    </w:p>
    <w:p w14:paraId="25D9B0BE" w14:textId="36399C64" w:rsidR="00532C30"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17. Тютюнникова Т. Э. Потешные уроки: конспекты интегрированных занятий. —СПб.: РЖ «Музыкальная Палитра», 201</w:t>
      </w:r>
      <w:r w:rsidR="003013D1" w:rsidRPr="00921A3C">
        <w:rPr>
          <w:rFonts w:ascii="Times New Roman" w:hAnsi="Times New Roman" w:cs="Times New Roman"/>
          <w:sz w:val="24"/>
          <w:szCs w:val="24"/>
          <w:lang w:eastAsia="ru-RU"/>
        </w:rPr>
        <w:t>8</w:t>
      </w:r>
      <w:r w:rsidRPr="00921A3C">
        <w:rPr>
          <w:rFonts w:ascii="Times New Roman" w:hAnsi="Times New Roman" w:cs="Times New Roman"/>
          <w:sz w:val="24"/>
          <w:szCs w:val="24"/>
          <w:lang w:eastAsia="ru-RU"/>
        </w:rPr>
        <w:t xml:space="preserve">. </w:t>
      </w:r>
    </w:p>
    <w:p w14:paraId="0D9416AB" w14:textId="137FC2A9" w:rsidR="00BF16BF" w:rsidRPr="00921A3C" w:rsidRDefault="00532C30"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sz w:val="24"/>
          <w:szCs w:val="24"/>
          <w:lang w:eastAsia="ru-RU"/>
        </w:rPr>
        <w:t>18. Тютюнникова Т. Э. Доноткино: конспекты интегрированных занятий. — СПб.: РЖ «Музыкальная Палитра», 201</w:t>
      </w:r>
      <w:r w:rsidR="003013D1" w:rsidRPr="00921A3C">
        <w:rPr>
          <w:rFonts w:ascii="Times New Roman" w:hAnsi="Times New Roman" w:cs="Times New Roman"/>
          <w:sz w:val="24"/>
          <w:szCs w:val="24"/>
          <w:lang w:eastAsia="ru-RU"/>
        </w:rPr>
        <w:t>9</w:t>
      </w:r>
      <w:r w:rsidRPr="00921A3C">
        <w:rPr>
          <w:rFonts w:ascii="Times New Roman" w:hAnsi="Times New Roman" w:cs="Times New Roman"/>
          <w:sz w:val="24"/>
          <w:szCs w:val="24"/>
          <w:lang w:eastAsia="ru-RU"/>
        </w:rPr>
        <w:t>.</w:t>
      </w:r>
    </w:p>
    <w:bookmarkEnd w:id="60"/>
    <w:p w14:paraId="0536495C" w14:textId="6DA8ECF4" w:rsidR="00BF16BF" w:rsidRDefault="00BF16BF" w:rsidP="00D173F2">
      <w:pPr>
        <w:spacing w:after="0" w:line="276" w:lineRule="auto"/>
        <w:rPr>
          <w:sz w:val="24"/>
          <w:szCs w:val="24"/>
          <w:lang w:eastAsia="ru-RU"/>
        </w:rPr>
      </w:pPr>
    </w:p>
    <w:p w14:paraId="7C981726" w14:textId="77777777" w:rsidR="004247C9" w:rsidRDefault="004247C9" w:rsidP="00D173F2">
      <w:pPr>
        <w:spacing w:after="0" w:line="276" w:lineRule="auto"/>
        <w:rPr>
          <w:sz w:val="24"/>
          <w:szCs w:val="24"/>
          <w:lang w:eastAsia="ru-RU"/>
        </w:rPr>
      </w:pPr>
    </w:p>
    <w:p w14:paraId="0EA8FA7C" w14:textId="1E5DE4C2" w:rsidR="00BF16BF" w:rsidRPr="00921A3C" w:rsidRDefault="00BF16BF" w:rsidP="00D173F2">
      <w:pPr>
        <w:pStyle w:val="1"/>
        <w:spacing w:line="276" w:lineRule="auto"/>
        <w:jc w:val="right"/>
        <w:rPr>
          <w:rFonts w:ascii="Times New Roman" w:hAnsi="Times New Roman" w:cs="Times New Roman"/>
          <w:b/>
          <w:bCs/>
          <w:color w:val="auto"/>
          <w:sz w:val="24"/>
          <w:szCs w:val="24"/>
        </w:rPr>
      </w:pPr>
      <w:bookmarkStart w:id="62" w:name="_Toc178785865"/>
      <w:r w:rsidRPr="00921A3C">
        <w:rPr>
          <w:rFonts w:ascii="Times New Roman" w:hAnsi="Times New Roman" w:cs="Times New Roman"/>
          <w:b/>
          <w:bCs/>
          <w:color w:val="auto"/>
          <w:sz w:val="24"/>
          <w:szCs w:val="24"/>
        </w:rPr>
        <w:t>Приложение 1</w:t>
      </w:r>
      <w:bookmarkEnd w:id="62"/>
    </w:p>
    <w:p w14:paraId="7D39F1D9" w14:textId="3177DBBB" w:rsidR="0018760D" w:rsidRPr="00921A3C" w:rsidRDefault="0018760D" w:rsidP="00D173F2">
      <w:pPr>
        <w:pStyle w:val="a8"/>
        <w:spacing w:line="276" w:lineRule="auto"/>
        <w:rPr>
          <w:b/>
          <w:bCs/>
        </w:rPr>
      </w:pPr>
      <w:r w:rsidRPr="00921A3C">
        <w:rPr>
          <w:b/>
          <w:bCs/>
        </w:rPr>
        <w:t>Примерный перечень музыкальных произведений</w:t>
      </w:r>
    </w:p>
    <w:p w14:paraId="33000F30" w14:textId="6E14082A" w:rsidR="0018760D" w:rsidRPr="00921A3C" w:rsidRDefault="00532C30" w:rsidP="00D173F2">
      <w:pPr>
        <w:pStyle w:val="a8"/>
        <w:spacing w:line="276" w:lineRule="auto"/>
        <w:rPr>
          <w:b/>
          <w:bCs/>
        </w:rPr>
      </w:pPr>
      <w:r w:rsidRPr="00921A3C">
        <w:rPr>
          <w:b/>
          <w:bCs/>
        </w:rPr>
        <w:t xml:space="preserve">От </w:t>
      </w:r>
      <w:r w:rsidR="0018760D" w:rsidRPr="00921A3C">
        <w:rPr>
          <w:b/>
          <w:bCs/>
        </w:rPr>
        <w:t>3</w:t>
      </w:r>
      <w:r w:rsidRPr="00921A3C">
        <w:rPr>
          <w:b/>
          <w:bCs/>
        </w:rPr>
        <w:t xml:space="preserve"> лет до </w:t>
      </w:r>
      <w:r w:rsidR="0018760D" w:rsidRPr="00921A3C">
        <w:rPr>
          <w:b/>
          <w:bCs/>
        </w:rPr>
        <w:t xml:space="preserve">4 </w:t>
      </w:r>
      <w:r w:rsidRPr="00921A3C">
        <w:rPr>
          <w:b/>
          <w:bCs/>
        </w:rPr>
        <w:t>лет</w:t>
      </w:r>
    </w:p>
    <w:p w14:paraId="245379EF"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u w:val="single"/>
        </w:rPr>
        <w:t>Слушание.</w:t>
      </w:r>
      <w:r w:rsidRPr="00921A3C">
        <w:rPr>
          <w:rFonts w:ascii="Times New Roman" w:eastAsia="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1DA21FF7" w14:textId="56E0B52C"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u w:val="single"/>
        </w:rPr>
        <w:t>Пение.</w:t>
      </w:r>
      <w:r w:rsidR="003E62F0" w:rsidRPr="00921A3C">
        <w:rPr>
          <w:rFonts w:ascii="Times New Roman" w:eastAsia="Times New Roman" w:hAnsi="Times New Roman" w:cs="Times New Roman"/>
          <w:sz w:val="24"/>
          <w:szCs w:val="24"/>
        </w:rPr>
        <w:t xml:space="preserve"> </w:t>
      </w:r>
      <w:r w:rsidRPr="00921A3C">
        <w:rPr>
          <w:rFonts w:ascii="Times New Roman" w:eastAsia="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6FB0FF39"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lastRenderedPageBreak/>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743C2C42"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0C416B97" w14:textId="77777777" w:rsidR="00956327" w:rsidRDefault="00956327" w:rsidP="00D173F2">
      <w:pPr>
        <w:spacing w:after="0" w:line="276" w:lineRule="auto"/>
        <w:jc w:val="both"/>
        <w:rPr>
          <w:rFonts w:ascii="Times New Roman" w:eastAsia="Times New Roman" w:hAnsi="Times New Roman" w:cs="Times New Roman"/>
          <w:sz w:val="24"/>
          <w:szCs w:val="24"/>
          <w:u w:val="single"/>
        </w:rPr>
      </w:pPr>
    </w:p>
    <w:p w14:paraId="5AC6642A" w14:textId="7E0B580D"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u w:val="single"/>
        </w:rPr>
        <w:t>Музыкально-ритмические движения.</w:t>
      </w:r>
      <w:r w:rsidR="003E62F0" w:rsidRPr="00921A3C">
        <w:rPr>
          <w:rFonts w:ascii="Times New Roman" w:eastAsia="Times New Roman" w:hAnsi="Times New Roman" w:cs="Times New Roman"/>
          <w:sz w:val="24"/>
          <w:szCs w:val="24"/>
          <w:u w:val="single"/>
        </w:rPr>
        <w:t xml:space="preserve"> </w:t>
      </w:r>
      <w:r w:rsidRPr="00921A3C">
        <w:rPr>
          <w:rFonts w:ascii="Times New Roman" w:eastAsia="Times New Roman" w:hAnsi="Times New Roman"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07FD8E75"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254EC0E6"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594AF957"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2C4C6AE1"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0AACFF46"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14:paraId="44C94A56" w14:textId="77777777" w:rsidR="00956327" w:rsidRDefault="00956327" w:rsidP="00D173F2">
      <w:pPr>
        <w:spacing w:after="0" w:line="276" w:lineRule="auto"/>
        <w:jc w:val="both"/>
        <w:rPr>
          <w:rFonts w:ascii="Times New Roman" w:eastAsia="Times New Roman" w:hAnsi="Times New Roman" w:cs="Times New Roman"/>
          <w:sz w:val="24"/>
          <w:szCs w:val="24"/>
          <w:u w:val="single"/>
        </w:rPr>
      </w:pPr>
    </w:p>
    <w:p w14:paraId="420F17B5" w14:textId="23AA179B"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u w:val="single"/>
        </w:rPr>
        <w:t>Музыкально-дидактические игры.</w:t>
      </w:r>
      <w:r w:rsidR="003E62F0" w:rsidRPr="00921A3C">
        <w:rPr>
          <w:rFonts w:ascii="Times New Roman" w:eastAsia="Times New Roman" w:hAnsi="Times New Roman" w:cs="Times New Roman"/>
          <w:sz w:val="24"/>
          <w:szCs w:val="24"/>
          <w:u w:val="single"/>
        </w:rPr>
        <w:t xml:space="preserve"> </w:t>
      </w:r>
      <w:r w:rsidRPr="00921A3C">
        <w:rPr>
          <w:rFonts w:ascii="Times New Roman" w:eastAsia="Times New Roman" w:hAnsi="Times New Roman" w:cs="Times New Roman"/>
          <w:sz w:val="24"/>
          <w:szCs w:val="24"/>
        </w:rPr>
        <w:t>Развитие звуковысотного слуха. "Птицы и птенчики", "Веселые матрешки", "Три медведя".</w:t>
      </w:r>
    </w:p>
    <w:p w14:paraId="580D568A"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12BDD988"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21A3C">
        <w:rPr>
          <w:rFonts w:ascii="Times New Roman" w:eastAsia="Times New Roman" w:hAnsi="Times New Roman" w:cs="Times New Roman"/>
          <w:sz w:val="24"/>
          <w:szCs w:val="24"/>
        </w:rPr>
        <w:t>Определение жанра и развитие памяти. "Что делает кукла?", "Узнай и спой песню по картинке".</w:t>
      </w:r>
    </w:p>
    <w:p w14:paraId="79358DD8" w14:textId="77777777" w:rsidR="00956327" w:rsidRDefault="00956327" w:rsidP="00D173F2">
      <w:pPr>
        <w:spacing w:after="0" w:line="276" w:lineRule="auto"/>
        <w:jc w:val="both"/>
        <w:rPr>
          <w:rFonts w:ascii="Times New Roman" w:eastAsia="Times New Roman" w:hAnsi="Times New Roman" w:cs="Times New Roman"/>
          <w:sz w:val="24"/>
          <w:szCs w:val="24"/>
        </w:rPr>
      </w:pPr>
    </w:p>
    <w:p w14:paraId="184EF161" w14:textId="77777777" w:rsidR="0018760D" w:rsidRPr="00921A3C" w:rsidRDefault="0018760D" w:rsidP="00D173F2">
      <w:pPr>
        <w:spacing w:after="0" w:line="276" w:lineRule="auto"/>
        <w:jc w:val="both"/>
        <w:rPr>
          <w:rFonts w:ascii="Times New Roman" w:eastAsia="Times New Roman" w:hAnsi="Times New Roman" w:cs="Times New Roman"/>
          <w:sz w:val="24"/>
          <w:szCs w:val="24"/>
        </w:rPr>
      </w:pPr>
      <w:r w:rsidRPr="00956327">
        <w:rPr>
          <w:rFonts w:ascii="Times New Roman" w:eastAsia="Times New Roman" w:hAnsi="Times New Roman" w:cs="Times New Roman"/>
          <w:sz w:val="24"/>
          <w:szCs w:val="24"/>
          <w:u w:val="single"/>
        </w:rPr>
        <w:t>Подыгрывание на детских ударных музыкальных инструментах.</w:t>
      </w:r>
      <w:r w:rsidRPr="00921A3C">
        <w:rPr>
          <w:rFonts w:ascii="Times New Roman" w:eastAsia="Times New Roman" w:hAnsi="Times New Roman" w:cs="Times New Roman"/>
          <w:sz w:val="24"/>
          <w:szCs w:val="24"/>
        </w:rPr>
        <w:t xml:space="preserve"> Народные мелодии.</w:t>
      </w:r>
    </w:p>
    <w:p w14:paraId="278EC7D8" w14:textId="77777777" w:rsidR="0018760D" w:rsidRPr="00921A3C" w:rsidRDefault="0018760D" w:rsidP="00D173F2">
      <w:pPr>
        <w:spacing w:after="0" w:line="276" w:lineRule="auto"/>
        <w:jc w:val="both"/>
        <w:rPr>
          <w:rFonts w:ascii="Times New Roman" w:hAnsi="Times New Roman" w:cs="Times New Roman"/>
          <w:sz w:val="24"/>
          <w:szCs w:val="24"/>
        </w:rPr>
      </w:pPr>
    </w:p>
    <w:p w14:paraId="7231F11A" w14:textId="77777777" w:rsidR="00A42E8D" w:rsidRPr="00921A3C" w:rsidRDefault="00A42E8D" w:rsidP="00D173F2">
      <w:pPr>
        <w:pStyle w:val="ConsPlusNormal"/>
        <w:spacing w:line="276" w:lineRule="auto"/>
        <w:ind w:firstLine="540"/>
        <w:jc w:val="both"/>
        <w:rPr>
          <w:rFonts w:ascii="Times New Roman" w:hAnsi="Times New Roman" w:cs="Times New Roman"/>
          <w:b/>
          <w:bCs/>
          <w:sz w:val="24"/>
          <w:szCs w:val="24"/>
        </w:rPr>
      </w:pPr>
    </w:p>
    <w:p w14:paraId="2B956663" w14:textId="131D9D8D" w:rsidR="0018760D" w:rsidRPr="00921A3C" w:rsidRDefault="0018760D" w:rsidP="00E06500">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b/>
          <w:bCs/>
          <w:sz w:val="24"/>
          <w:szCs w:val="24"/>
        </w:rPr>
        <w:t>От 4 лет до 5 лет</w:t>
      </w:r>
    </w:p>
    <w:p w14:paraId="1D85B14B" w14:textId="77777777" w:rsidR="0018760D" w:rsidRPr="00921A3C" w:rsidRDefault="0018760D" w:rsidP="00D173F2">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sz w:val="24"/>
          <w:szCs w:val="24"/>
          <w:u w:val="single"/>
        </w:rPr>
        <w:t>Слушание.</w:t>
      </w:r>
      <w:r w:rsidRPr="00921A3C">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w:t>
      </w:r>
      <w:r w:rsidRPr="00921A3C">
        <w:rPr>
          <w:rFonts w:ascii="Times New Roman" w:hAnsi="Times New Roman" w:cs="Times New Roman"/>
          <w:sz w:val="24"/>
          <w:szCs w:val="24"/>
        </w:rPr>
        <w:lastRenderedPageBreak/>
        <w:t>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68F980C" w14:textId="77777777" w:rsidR="00956327" w:rsidRDefault="00956327" w:rsidP="00D173F2">
      <w:pPr>
        <w:pStyle w:val="ConsPlusNormal"/>
        <w:spacing w:line="276" w:lineRule="auto"/>
        <w:jc w:val="both"/>
        <w:rPr>
          <w:rFonts w:ascii="Times New Roman" w:hAnsi="Times New Roman" w:cs="Times New Roman"/>
          <w:sz w:val="24"/>
          <w:szCs w:val="24"/>
          <w:u w:val="single"/>
        </w:rPr>
      </w:pPr>
    </w:p>
    <w:p w14:paraId="73BA95DF" w14:textId="0CC70C56" w:rsidR="0018760D" w:rsidRPr="00921A3C" w:rsidRDefault="0018760D" w:rsidP="00D173F2">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sz w:val="24"/>
          <w:szCs w:val="24"/>
          <w:u w:val="single"/>
        </w:rPr>
        <w:t>Пение.</w:t>
      </w:r>
      <w:r w:rsidR="003E62F0" w:rsidRPr="00921A3C">
        <w:rPr>
          <w:rFonts w:ascii="Times New Roman" w:hAnsi="Times New Roman" w:cs="Times New Roman"/>
          <w:sz w:val="24"/>
          <w:szCs w:val="24"/>
          <w:u w:val="single"/>
        </w:rPr>
        <w:t xml:space="preserve"> </w:t>
      </w:r>
      <w:r w:rsidRPr="00921A3C">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58148EC3"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1DC8D283" w14:textId="77777777" w:rsidR="00956327" w:rsidRDefault="00956327" w:rsidP="00D173F2">
      <w:pPr>
        <w:pStyle w:val="ConsPlusNormal"/>
        <w:spacing w:line="276" w:lineRule="auto"/>
        <w:jc w:val="both"/>
        <w:rPr>
          <w:rFonts w:ascii="Times New Roman" w:hAnsi="Times New Roman" w:cs="Times New Roman"/>
          <w:sz w:val="24"/>
          <w:szCs w:val="24"/>
          <w:u w:val="single"/>
        </w:rPr>
      </w:pPr>
    </w:p>
    <w:p w14:paraId="27B5A755" w14:textId="0BCFE8DB" w:rsidR="0018760D" w:rsidRPr="00921A3C" w:rsidRDefault="0018760D" w:rsidP="00D173F2">
      <w:pPr>
        <w:pStyle w:val="ConsPlusNormal"/>
        <w:spacing w:line="276" w:lineRule="auto"/>
        <w:jc w:val="both"/>
        <w:rPr>
          <w:rFonts w:ascii="Times New Roman" w:hAnsi="Times New Roman" w:cs="Times New Roman"/>
          <w:sz w:val="24"/>
          <w:szCs w:val="24"/>
          <w:u w:val="single"/>
        </w:rPr>
      </w:pPr>
      <w:r w:rsidRPr="00921A3C">
        <w:rPr>
          <w:rFonts w:ascii="Times New Roman" w:hAnsi="Times New Roman" w:cs="Times New Roman"/>
          <w:sz w:val="24"/>
          <w:szCs w:val="24"/>
          <w:u w:val="single"/>
        </w:rPr>
        <w:t>Музыкально-ритмические движения.</w:t>
      </w:r>
    </w:p>
    <w:p w14:paraId="7EE12F35"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1FDD0176"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7C8DD36C"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67F4C1FB"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33C29BD1"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4BE06E67"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7BF83836"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7C9164CD"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2A2C97FF" w14:textId="77777777" w:rsidR="003E62F0" w:rsidRPr="00921A3C" w:rsidRDefault="003E62F0" w:rsidP="00D173F2">
      <w:pPr>
        <w:pStyle w:val="ConsPlusNormal"/>
        <w:spacing w:line="276" w:lineRule="auto"/>
        <w:ind w:firstLine="540"/>
        <w:jc w:val="both"/>
        <w:rPr>
          <w:rFonts w:ascii="Times New Roman" w:hAnsi="Times New Roman" w:cs="Times New Roman"/>
          <w:sz w:val="24"/>
          <w:szCs w:val="24"/>
          <w:u w:val="single"/>
        </w:rPr>
      </w:pPr>
    </w:p>
    <w:p w14:paraId="38D294E8" w14:textId="23D1295D" w:rsidR="0018760D" w:rsidRPr="00921A3C" w:rsidRDefault="0018760D" w:rsidP="00D173F2">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sz w:val="24"/>
          <w:szCs w:val="24"/>
          <w:u w:val="single"/>
        </w:rPr>
        <w:t>Музыкально-дидактические игры.</w:t>
      </w:r>
      <w:r w:rsidR="003E62F0" w:rsidRPr="00921A3C">
        <w:rPr>
          <w:rFonts w:ascii="Times New Roman" w:hAnsi="Times New Roman" w:cs="Times New Roman"/>
          <w:sz w:val="24"/>
          <w:szCs w:val="24"/>
          <w:u w:val="single"/>
        </w:rPr>
        <w:t xml:space="preserve"> </w:t>
      </w:r>
      <w:r w:rsidRPr="00921A3C">
        <w:rPr>
          <w:rFonts w:ascii="Times New Roman" w:hAnsi="Times New Roman" w:cs="Times New Roman"/>
          <w:sz w:val="24"/>
          <w:szCs w:val="24"/>
        </w:rPr>
        <w:t>Развитие звуковысотного слуха. "Птицы и птенчики", "Качели".</w:t>
      </w:r>
    </w:p>
    <w:p w14:paraId="01A74CD8"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lastRenderedPageBreak/>
        <w:t>Развитие ритмического слуха. "Петушок, курочка и цыпленок", "Кто как идет?", "Веселые дудочки"; "Сыграй, как я".</w:t>
      </w:r>
    </w:p>
    <w:p w14:paraId="0A3BB5AA"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2FB50145" w14:textId="1B53077E" w:rsidR="0018760D" w:rsidRPr="00921A3C" w:rsidRDefault="0018760D" w:rsidP="00D173F2">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sz w:val="24"/>
          <w:szCs w:val="24"/>
          <w:u w:val="single"/>
        </w:rPr>
        <w:t xml:space="preserve">Игра на детских музыкальных инструментах. </w:t>
      </w:r>
      <w:r w:rsidRPr="00921A3C">
        <w:rPr>
          <w:rFonts w:ascii="Times New Roman" w:hAnsi="Times New Roman" w:cs="Times New Roman"/>
          <w:sz w:val="24"/>
          <w:szCs w:val="24"/>
        </w:rPr>
        <w:t>"Гармошка", "Небо синее", "Андрей-воробей", муз. Е. Тиличеевой, сл. М. Долинова; "Сорока-сорока", рус. нар. прибаутка, обр. Т. Попатенко.</w:t>
      </w:r>
    </w:p>
    <w:p w14:paraId="4DFE701F" w14:textId="77777777" w:rsidR="0018760D" w:rsidRPr="00921A3C" w:rsidRDefault="0018760D" w:rsidP="00D173F2">
      <w:pPr>
        <w:spacing w:after="0" w:line="276" w:lineRule="auto"/>
        <w:jc w:val="both"/>
        <w:rPr>
          <w:rFonts w:ascii="Times New Roman" w:hAnsi="Times New Roman" w:cs="Times New Roman"/>
          <w:sz w:val="24"/>
          <w:szCs w:val="24"/>
        </w:rPr>
      </w:pPr>
    </w:p>
    <w:p w14:paraId="57404CB1" w14:textId="77777777" w:rsidR="0018760D" w:rsidRPr="00921A3C" w:rsidRDefault="0018760D" w:rsidP="00D173F2">
      <w:pPr>
        <w:spacing w:after="0" w:line="276" w:lineRule="auto"/>
        <w:rPr>
          <w:rFonts w:ascii="Times New Roman" w:eastAsia="Times New Roman" w:hAnsi="Times New Roman" w:cs="Times New Roman"/>
          <w:sz w:val="24"/>
          <w:szCs w:val="24"/>
          <w:lang w:eastAsia="ru-RU"/>
        </w:rPr>
      </w:pPr>
    </w:p>
    <w:p w14:paraId="58CB09C7" w14:textId="490B4F95" w:rsidR="0018760D" w:rsidRPr="00921A3C" w:rsidRDefault="0018760D" w:rsidP="00E06500">
      <w:pPr>
        <w:pStyle w:val="ConsPlusNormal"/>
        <w:spacing w:line="276" w:lineRule="auto"/>
        <w:jc w:val="both"/>
        <w:rPr>
          <w:rFonts w:ascii="Times New Roman" w:hAnsi="Times New Roman" w:cs="Times New Roman"/>
          <w:b/>
          <w:bCs/>
          <w:sz w:val="24"/>
          <w:szCs w:val="24"/>
        </w:rPr>
      </w:pPr>
      <w:r w:rsidRPr="00921A3C">
        <w:rPr>
          <w:rFonts w:ascii="Times New Roman" w:hAnsi="Times New Roman" w:cs="Times New Roman"/>
          <w:b/>
          <w:bCs/>
          <w:sz w:val="24"/>
          <w:szCs w:val="24"/>
        </w:rPr>
        <w:t>От 6 лет до 7 лет</w:t>
      </w:r>
    </w:p>
    <w:p w14:paraId="0042EB38" w14:textId="77777777" w:rsidR="0018760D" w:rsidRPr="00921A3C" w:rsidRDefault="0018760D" w:rsidP="00D173F2">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sz w:val="24"/>
          <w:szCs w:val="24"/>
          <w:u w:val="single"/>
        </w:rPr>
        <w:t>Слушание.</w:t>
      </w:r>
      <w:r w:rsidRPr="00921A3C">
        <w:rPr>
          <w:rFonts w:ascii="Times New Roman" w:hAnsi="Times New Roman" w:cs="Times New Roman"/>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4ED858D0" w14:textId="77777777" w:rsidR="00956327" w:rsidRDefault="00956327" w:rsidP="00E06500">
      <w:pPr>
        <w:pStyle w:val="ConsPlusNormal"/>
        <w:spacing w:line="276" w:lineRule="auto"/>
        <w:jc w:val="both"/>
        <w:rPr>
          <w:rFonts w:ascii="Times New Roman" w:hAnsi="Times New Roman" w:cs="Times New Roman"/>
          <w:sz w:val="24"/>
          <w:szCs w:val="24"/>
          <w:u w:val="single"/>
        </w:rPr>
      </w:pPr>
    </w:p>
    <w:p w14:paraId="010D4D36" w14:textId="6328AA8D" w:rsidR="0018760D" w:rsidRPr="00921A3C" w:rsidRDefault="0018760D" w:rsidP="00E06500">
      <w:pPr>
        <w:pStyle w:val="ConsPlusNormal"/>
        <w:spacing w:line="276" w:lineRule="auto"/>
        <w:jc w:val="both"/>
        <w:rPr>
          <w:rFonts w:ascii="Times New Roman" w:hAnsi="Times New Roman" w:cs="Times New Roman"/>
          <w:sz w:val="24"/>
          <w:szCs w:val="24"/>
        </w:rPr>
      </w:pPr>
      <w:r w:rsidRPr="00921A3C">
        <w:rPr>
          <w:rFonts w:ascii="Times New Roman" w:hAnsi="Times New Roman" w:cs="Times New Roman"/>
          <w:sz w:val="24"/>
          <w:szCs w:val="24"/>
          <w:u w:val="single"/>
        </w:rPr>
        <w:t>Пение.</w:t>
      </w:r>
      <w:r w:rsidR="003E62F0" w:rsidRPr="00921A3C">
        <w:rPr>
          <w:rFonts w:ascii="Times New Roman" w:hAnsi="Times New Roman" w:cs="Times New Roman"/>
          <w:sz w:val="24"/>
          <w:szCs w:val="24"/>
          <w:u w:val="single"/>
        </w:rPr>
        <w:t xml:space="preserve"> </w:t>
      </w:r>
      <w:r w:rsidRPr="00921A3C">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7657CFA1"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21C54A7A"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14:paraId="5CD41321" w14:textId="77777777" w:rsidR="00956327" w:rsidRDefault="00956327" w:rsidP="00D173F2">
      <w:pPr>
        <w:pStyle w:val="ConsPlusNormal"/>
        <w:spacing w:line="276" w:lineRule="auto"/>
        <w:jc w:val="both"/>
        <w:rPr>
          <w:rFonts w:ascii="Times New Roman" w:hAnsi="Times New Roman" w:cs="Times New Roman"/>
          <w:sz w:val="24"/>
          <w:szCs w:val="24"/>
          <w:u w:val="single"/>
        </w:rPr>
      </w:pPr>
    </w:p>
    <w:p w14:paraId="28C6FA6C" w14:textId="77777777" w:rsidR="0018760D" w:rsidRPr="00921A3C" w:rsidRDefault="0018760D" w:rsidP="00D173F2">
      <w:pPr>
        <w:pStyle w:val="ConsPlusNormal"/>
        <w:spacing w:line="276" w:lineRule="auto"/>
        <w:jc w:val="both"/>
        <w:rPr>
          <w:rFonts w:ascii="Times New Roman" w:hAnsi="Times New Roman" w:cs="Times New Roman"/>
          <w:sz w:val="24"/>
          <w:szCs w:val="24"/>
          <w:u w:val="single"/>
        </w:rPr>
      </w:pPr>
      <w:r w:rsidRPr="00921A3C">
        <w:rPr>
          <w:rFonts w:ascii="Times New Roman" w:hAnsi="Times New Roman" w:cs="Times New Roman"/>
          <w:sz w:val="24"/>
          <w:szCs w:val="24"/>
          <w:u w:val="single"/>
        </w:rPr>
        <w:t>Музыкально-ритмические движения</w:t>
      </w:r>
    </w:p>
    <w:p w14:paraId="7481BB60"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FFE5048"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4A5A9E1E"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1170B513"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 xml:space="preserve">Характерные танцы. "Танец снежинок", муз. А. Жилина; "Выход к пляске медвежат", </w:t>
      </w:r>
      <w:r w:rsidRPr="00921A3C">
        <w:rPr>
          <w:rFonts w:ascii="Times New Roman" w:hAnsi="Times New Roman" w:cs="Times New Roman"/>
          <w:sz w:val="24"/>
          <w:szCs w:val="24"/>
        </w:rPr>
        <w:lastRenderedPageBreak/>
        <w:t>муз. М. Красева; "Матрешки", муз. Ю. Слонова, сл. Л. Некрасовой.</w:t>
      </w:r>
    </w:p>
    <w:p w14:paraId="2BDF5B04"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14:paraId="32B37C60"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Музыкальные игры.</w:t>
      </w:r>
    </w:p>
    <w:p w14:paraId="2AB73323"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51318B66"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4EEEC496" w14:textId="77777777" w:rsidR="00956327" w:rsidRDefault="00956327" w:rsidP="00D173F2">
      <w:pPr>
        <w:pStyle w:val="ConsPlusNormal"/>
        <w:spacing w:line="276" w:lineRule="auto"/>
        <w:ind w:firstLine="540"/>
        <w:jc w:val="both"/>
        <w:rPr>
          <w:rFonts w:ascii="Times New Roman" w:hAnsi="Times New Roman" w:cs="Times New Roman"/>
          <w:sz w:val="24"/>
          <w:szCs w:val="24"/>
          <w:u w:val="single"/>
        </w:rPr>
      </w:pPr>
    </w:p>
    <w:p w14:paraId="74BD9F0B"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u w:val="single"/>
        </w:rPr>
      </w:pPr>
      <w:r w:rsidRPr="00921A3C">
        <w:rPr>
          <w:rFonts w:ascii="Times New Roman" w:hAnsi="Times New Roman" w:cs="Times New Roman"/>
          <w:sz w:val="24"/>
          <w:szCs w:val="24"/>
          <w:u w:val="single"/>
        </w:rPr>
        <w:t>Музыкально-дидактические игры.</w:t>
      </w:r>
    </w:p>
    <w:p w14:paraId="298B64C8"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14:paraId="63A602D4"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2C7655D"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диатонического слуха. "Громко-тихо запоем", "Звенящие колокольчики, ищи".</w:t>
      </w:r>
    </w:p>
    <w:p w14:paraId="6688A5A2"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14:paraId="234713A4"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21A3C">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14:paraId="38F8820A" w14:textId="77777777" w:rsidR="00956327" w:rsidRDefault="00956327" w:rsidP="00D173F2">
      <w:pPr>
        <w:pStyle w:val="ConsPlusNormal"/>
        <w:spacing w:line="276" w:lineRule="auto"/>
        <w:ind w:firstLine="540"/>
        <w:jc w:val="both"/>
        <w:rPr>
          <w:rFonts w:ascii="Times New Roman" w:hAnsi="Times New Roman" w:cs="Times New Roman"/>
          <w:sz w:val="24"/>
          <w:szCs w:val="24"/>
        </w:rPr>
      </w:pPr>
    </w:p>
    <w:p w14:paraId="78C9419B"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56327">
        <w:rPr>
          <w:rFonts w:ascii="Times New Roman" w:hAnsi="Times New Roman" w:cs="Times New Roman"/>
          <w:sz w:val="24"/>
          <w:szCs w:val="24"/>
          <w:u w:val="single"/>
        </w:rPr>
        <w:t>Инсценировки и музыкальные спектакли.</w:t>
      </w:r>
      <w:r w:rsidRPr="00921A3C">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30A1816A" w14:textId="77777777" w:rsidR="00956327" w:rsidRDefault="00956327" w:rsidP="00D173F2">
      <w:pPr>
        <w:pStyle w:val="ConsPlusNormal"/>
        <w:spacing w:line="276" w:lineRule="auto"/>
        <w:ind w:firstLine="540"/>
        <w:jc w:val="both"/>
        <w:rPr>
          <w:rFonts w:ascii="Times New Roman" w:hAnsi="Times New Roman" w:cs="Times New Roman"/>
          <w:sz w:val="24"/>
          <w:szCs w:val="24"/>
        </w:rPr>
      </w:pPr>
    </w:p>
    <w:p w14:paraId="5BE6DF01" w14:textId="77777777" w:rsidR="0018760D" w:rsidRPr="00921A3C" w:rsidRDefault="0018760D" w:rsidP="00D173F2">
      <w:pPr>
        <w:pStyle w:val="ConsPlusNormal"/>
        <w:spacing w:line="276" w:lineRule="auto"/>
        <w:ind w:firstLine="540"/>
        <w:jc w:val="both"/>
        <w:rPr>
          <w:rFonts w:ascii="Times New Roman" w:hAnsi="Times New Roman" w:cs="Times New Roman"/>
          <w:sz w:val="24"/>
          <w:szCs w:val="24"/>
        </w:rPr>
      </w:pPr>
      <w:r w:rsidRPr="00956327">
        <w:rPr>
          <w:rFonts w:ascii="Times New Roman" w:hAnsi="Times New Roman" w:cs="Times New Roman"/>
          <w:sz w:val="24"/>
          <w:szCs w:val="24"/>
          <w:u w:val="single"/>
        </w:rPr>
        <w:t>Развитие танцевально-игрового творчества.</w:t>
      </w:r>
      <w:r w:rsidRPr="00921A3C">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EEE99CC" w14:textId="77777777" w:rsidR="00956327" w:rsidRDefault="00956327" w:rsidP="00D173F2">
      <w:pPr>
        <w:pStyle w:val="ConsPlusNormal"/>
        <w:spacing w:line="276" w:lineRule="auto"/>
        <w:jc w:val="both"/>
        <w:rPr>
          <w:rFonts w:ascii="Times New Roman" w:hAnsi="Times New Roman" w:cs="Times New Roman"/>
          <w:i/>
          <w:iCs/>
          <w:sz w:val="24"/>
          <w:szCs w:val="24"/>
        </w:rPr>
      </w:pPr>
    </w:p>
    <w:p w14:paraId="43060167" w14:textId="77777777" w:rsidR="0018760D" w:rsidRPr="00921A3C" w:rsidRDefault="0018760D" w:rsidP="00D173F2">
      <w:pPr>
        <w:pStyle w:val="ConsPlusNormal"/>
        <w:spacing w:line="276" w:lineRule="auto"/>
        <w:jc w:val="both"/>
        <w:rPr>
          <w:rFonts w:ascii="Times New Roman" w:hAnsi="Times New Roman" w:cs="Times New Roman"/>
          <w:sz w:val="24"/>
          <w:szCs w:val="24"/>
        </w:rPr>
      </w:pPr>
      <w:r w:rsidRPr="00956327">
        <w:rPr>
          <w:rFonts w:ascii="Times New Roman" w:hAnsi="Times New Roman" w:cs="Times New Roman"/>
          <w:iCs/>
          <w:sz w:val="24"/>
          <w:szCs w:val="24"/>
          <w:u w:val="single"/>
        </w:rPr>
        <w:t>Игра на детских музыкальных инструментах.</w:t>
      </w:r>
      <w:r w:rsidRPr="00921A3C">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37276427" w14:textId="77777777" w:rsidR="0018760D" w:rsidRPr="00921A3C" w:rsidRDefault="0018760D" w:rsidP="00D173F2">
      <w:pPr>
        <w:spacing w:after="0" w:line="276" w:lineRule="auto"/>
        <w:rPr>
          <w:rFonts w:ascii="Times New Roman" w:hAnsi="Times New Roman" w:cs="Times New Roman"/>
          <w:sz w:val="24"/>
          <w:szCs w:val="24"/>
          <w:lang w:eastAsia="ru-RU"/>
        </w:rPr>
      </w:pPr>
    </w:p>
    <w:p w14:paraId="039E1309" w14:textId="1FE6658D" w:rsidR="00BF16BF" w:rsidRDefault="00BF16BF" w:rsidP="00D173F2">
      <w:pPr>
        <w:spacing w:after="0" w:line="276" w:lineRule="auto"/>
        <w:rPr>
          <w:sz w:val="24"/>
          <w:szCs w:val="24"/>
          <w:lang w:eastAsia="ru-RU"/>
        </w:rPr>
      </w:pPr>
    </w:p>
    <w:p w14:paraId="624CE548" w14:textId="4DF918A4" w:rsidR="00BF16BF" w:rsidRPr="00921A3C" w:rsidRDefault="00BF16BF" w:rsidP="00D173F2">
      <w:pPr>
        <w:pStyle w:val="1"/>
        <w:spacing w:line="276" w:lineRule="auto"/>
        <w:jc w:val="right"/>
        <w:rPr>
          <w:rFonts w:ascii="Times New Roman" w:hAnsi="Times New Roman" w:cs="Times New Roman"/>
          <w:b/>
          <w:bCs/>
          <w:color w:val="auto"/>
          <w:sz w:val="24"/>
          <w:szCs w:val="24"/>
        </w:rPr>
      </w:pPr>
      <w:bookmarkStart w:id="63" w:name="_Toc178785866"/>
      <w:r w:rsidRPr="00921A3C">
        <w:rPr>
          <w:rFonts w:ascii="Times New Roman" w:hAnsi="Times New Roman" w:cs="Times New Roman"/>
          <w:b/>
          <w:bCs/>
          <w:color w:val="auto"/>
          <w:sz w:val="24"/>
          <w:szCs w:val="24"/>
        </w:rPr>
        <w:lastRenderedPageBreak/>
        <w:t>Приложение</w:t>
      </w:r>
      <w:r w:rsidR="0082002B" w:rsidRPr="00921A3C">
        <w:rPr>
          <w:rFonts w:ascii="Times New Roman" w:hAnsi="Times New Roman" w:cs="Times New Roman"/>
          <w:b/>
          <w:bCs/>
          <w:color w:val="auto"/>
          <w:sz w:val="24"/>
          <w:szCs w:val="24"/>
        </w:rPr>
        <w:t xml:space="preserve"> </w:t>
      </w:r>
      <w:r w:rsidRPr="00921A3C">
        <w:rPr>
          <w:rFonts w:ascii="Times New Roman" w:hAnsi="Times New Roman" w:cs="Times New Roman"/>
          <w:b/>
          <w:bCs/>
          <w:color w:val="auto"/>
          <w:sz w:val="24"/>
          <w:szCs w:val="24"/>
        </w:rPr>
        <w:t>2</w:t>
      </w:r>
      <w:bookmarkEnd w:id="63"/>
    </w:p>
    <w:p w14:paraId="16F58AFE" w14:textId="77777777" w:rsidR="002B4A5D" w:rsidRPr="00921A3C" w:rsidRDefault="002B4A5D" w:rsidP="00D173F2">
      <w:pPr>
        <w:tabs>
          <w:tab w:val="left" w:pos="6540"/>
        </w:tabs>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План работы по взаимодействию с родителями</w:t>
      </w:r>
    </w:p>
    <w:p w14:paraId="64E1EBAB" w14:textId="302C5C1C" w:rsidR="002B4A5D" w:rsidRPr="00921A3C" w:rsidRDefault="002B4A5D"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на 202</w:t>
      </w:r>
      <w:r w:rsidR="003472E5">
        <w:rPr>
          <w:rFonts w:ascii="Times New Roman" w:hAnsi="Times New Roman" w:cs="Times New Roman"/>
          <w:b/>
          <w:sz w:val="24"/>
          <w:szCs w:val="24"/>
        </w:rPr>
        <w:t>4</w:t>
      </w:r>
      <w:r w:rsidRPr="00921A3C">
        <w:rPr>
          <w:rFonts w:ascii="Times New Roman" w:hAnsi="Times New Roman" w:cs="Times New Roman"/>
          <w:b/>
          <w:sz w:val="24"/>
          <w:szCs w:val="24"/>
        </w:rPr>
        <w:t>-202</w:t>
      </w:r>
      <w:r w:rsidR="003472E5">
        <w:rPr>
          <w:rFonts w:ascii="Times New Roman" w:hAnsi="Times New Roman" w:cs="Times New Roman"/>
          <w:b/>
          <w:sz w:val="24"/>
          <w:szCs w:val="24"/>
        </w:rPr>
        <w:t>5</w:t>
      </w:r>
      <w:r w:rsidRPr="00921A3C">
        <w:rPr>
          <w:rFonts w:ascii="Times New Roman" w:hAnsi="Times New Roman" w:cs="Times New Roman"/>
          <w:b/>
          <w:sz w:val="24"/>
          <w:szCs w:val="24"/>
        </w:rPr>
        <w:t xml:space="preserve"> учебный год</w:t>
      </w:r>
    </w:p>
    <w:tbl>
      <w:tblPr>
        <w:tblStyle w:val="a7"/>
        <w:tblW w:w="0" w:type="auto"/>
        <w:tblLook w:val="04A0" w:firstRow="1" w:lastRow="0" w:firstColumn="1" w:lastColumn="0" w:noHBand="0" w:noVBand="1"/>
      </w:tblPr>
      <w:tblGrid>
        <w:gridCol w:w="2122"/>
        <w:gridCol w:w="7223"/>
      </w:tblGrid>
      <w:tr w:rsidR="002B4A5D" w:rsidRPr="00921A3C" w14:paraId="4B40667C" w14:textId="77777777" w:rsidTr="0082002B">
        <w:tc>
          <w:tcPr>
            <w:tcW w:w="2122" w:type="dxa"/>
          </w:tcPr>
          <w:p w14:paraId="724307DF" w14:textId="77777777" w:rsidR="002B4A5D" w:rsidRPr="00921A3C" w:rsidRDefault="002B4A5D" w:rsidP="00D173F2">
            <w:pPr>
              <w:spacing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Месяц</w:t>
            </w:r>
          </w:p>
        </w:tc>
        <w:tc>
          <w:tcPr>
            <w:tcW w:w="7223" w:type="dxa"/>
          </w:tcPr>
          <w:p w14:paraId="1091FA6A" w14:textId="77777777" w:rsidR="002B4A5D" w:rsidRPr="00921A3C" w:rsidRDefault="002B4A5D" w:rsidP="00D173F2">
            <w:pPr>
              <w:spacing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Содержание работы</w:t>
            </w:r>
          </w:p>
        </w:tc>
      </w:tr>
      <w:tr w:rsidR="002B4A5D" w:rsidRPr="00921A3C" w14:paraId="79FC3609" w14:textId="77777777" w:rsidTr="0082002B">
        <w:tc>
          <w:tcPr>
            <w:tcW w:w="2122" w:type="dxa"/>
          </w:tcPr>
          <w:p w14:paraId="00A882CF" w14:textId="77777777" w:rsidR="002B4A5D" w:rsidRPr="00921A3C" w:rsidRDefault="002B4A5D" w:rsidP="00D173F2">
            <w:pPr>
              <w:spacing w:line="276" w:lineRule="auto"/>
              <w:jc w:val="center"/>
              <w:rPr>
                <w:rFonts w:ascii="Times New Roman" w:hAnsi="Times New Roman" w:cs="Times New Roman"/>
                <w:b/>
                <w:sz w:val="24"/>
                <w:szCs w:val="24"/>
                <w:u w:val="single"/>
              </w:rPr>
            </w:pPr>
            <w:r w:rsidRPr="00921A3C">
              <w:rPr>
                <w:rFonts w:ascii="Times New Roman" w:hAnsi="Times New Roman" w:cs="Times New Roman"/>
                <w:b/>
                <w:sz w:val="24"/>
                <w:szCs w:val="24"/>
              </w:rPr>
              <w:t>Сентябрь</w:t>
            </w:r>
          </w:p>
        </w:tc>
        <w:tc>
          <w:tcPr>
            <w:tcW w:w="7223" w:type="dxa"/>
          </w:tcPr>
          <w:p w14:paraId="5BAEF7EB" w14:textId="7B6197E4"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1.Выступление на родительских собраниях</w:t>
            </w:r>
            <w:r w:rsidR="00FF315D" w:rsidRPr="00921A3C">
              <w:rPr>
                <w:rFonts w:ascii="Times New Roman" w:hAnsi="Times New Roman" w:cs="Times New Roman"/>
                <w:sz w:val="24"/>
                <w:szCs w:val="24"/>
              </w:rPr>
              <w:t xml:space="preserve"> </w:t>
            </w:r>
            <w:r w:rsidRPr="00921A3C">
              <w:rPr>
                <w:rFonts w:ascii="Times New Roman" w:hAnsi="Times New Roman" w:cs="Times New Roman"/>
                <w:sz w:val="24"/>
                <w:szCs w:val="24"/>
              </w:rPr>
              <w:t>«Возрастные особенности музыкального развития детей, задачи и значение музыкального воспитания в детском саду».</w:t>
            </w:r>
          </w:p>
          <w:p w14:paraId="6269DF77" w14:textId="4BF86F36" w:rsidR="002B4A5D" w:rsidRPr="00921A3C" w:rsidRDefault="002B4A5D" w:rsidP="000D6F05">
            <w:pPr>
              <w:rPr>
                <w:rFonts w:ascii="Times New Roman" w:hAnsi="Times New Roman" w:cs="Times New Roman"/>
                <w:color w:val="FF0000"/>
                <w:sz w:val="24"/>
                <w:szCs w:val="24"/>
              </w:rPr>
            </w:pPr>
            <w:r w:rsidRPr="00921A3C">
              <w:rPr>
                <w:rFonts w:ascii="Times New Roman" w:hAnsi="Times New Roman" w:cs="Times New Roman"/>
                <w:sz w:val="24"/>
                <w:szCs w:val="24"/>
              </w:rPr>
              <w:t>2.</w:t>
            </w:r>
            <w:r w:rsidR="00FF315D" w:rsidRPr="00921A3C">
              <w:rPr>
                <w:rFonts w:ascii="Times New Roman" w:hAnsi="Times New Roman" w:cs="Times New Roman"/>
                <w:sz w:val="24"/>
                <w:szCs w:val="24"/>
              </w:rPr>
              <w:t xml:space="preserve"> Памятка для родителей «Внешний вид ребенка на музыкальных занятиях»</w:t>
            </w:r>
          </w:p>
          <w:p w14:paraId="2D3B2464" w14:textId="77777777" w:rsidR="00292B3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 xml:space="preserve">3. </w:t>
            </w:r>
            <w:r w:rsidR="00292B3D" w:rsidRPr="00921A3C">
              <w:rPr>
                <w:rFonts w:ascii="Times New Roman" w:hAnsi="Times New Roman" w:cs="Times New Roman"/>
                <w:sz w:val="24"/>
                <w:szCs w:val="24"/>
              </w:rPr>
              <w:t xml:space="preserve">Анкетирование родителей </w:t>
            </w:r>
          </w:p>
          <w:p w14:paraId="595606F1" w14:textId="77777777" w:rsidR="002B4A5D" w:rsidRDefault="00292B3D" w:rsidP="000D6F05">
            <w:pPr>
              <w:rPr>
                <w:rFonts w:ascii="Times New Roman" w:hAnsi="Times New Roman" w:cs="Times New Roman"/>
                <w:sz w:val="24"/>
                <w:szCs w:val="24"/>
              </w:rPr>
            </w:pPr>
            <w:r w:rsidRPr="00F9391C">
              <w:rPr>
                <w:rFonts w:ascii="Times New Roman" w:hAnsi="Times New Roman" w:cs="Times New Roman"/>
                <w:sz w:val="24"/>
                <w:szCs w:val="24"/>
              </w:rPr>
              <w:t xml:space="preserve">4. </w:t>
            </w:r>
            <w:r w:rsidR="00F9391C" w:rsidRPr="00F9391C">
              <w:rPr>
                <w:rFonts w:ascii="Times New Roman" w:hAnsi="Times New Roman" w:cs="Times New Roman"/>
                <w:sz w:val="24"/>
                <w:szCs w:val="24"/>
              </w:rPr>
              <w:t>Онлайн-л</w:t>
            </w:r>
            <w:r w:rsidRPr="00F9391C">
              <w:rPr>
                <w:rFonts w:ascii="Times New Roman" w:hAnsi="Times New Roman" w:cs="Times New Roman"/>
                <w:sz w:val="24"/>
                <w:szCs w:val="24"/>
              </w:rPr>
              <w:t>екторий «</w:t>
            </w:r>
            <w:r w:rsidR="00F9391C" w:rsidRPr="00F9391C">
              <w:rPr>
                <w:rFonts w:ascii="Times New Roman" w:hAnsi="Times New Roman" w:cs="Times New Roman"/>
                <w:sz w:val="24"/>
                <w:szCs w:val="24"/>
              </w:rPr>
              <w:t>Музыкальная история России: знакомимся с русскими музыкальными инструментами</w:t>
            </w:r>
            <w:r w:rsidR="00B90844" w:rsidRPr="00F9391C">
              <w:rPr>
                <w:rFonts w:ascii="Times New Roman" w:hAnsi="Times New Roman" w:cs="Times New Roman"/>
                <w:sz w:val="24"/>
                <w:szCs w:val="24"/>
              </w:rPr>
              <w:t>» (в группах во ВК</w:t>
            </w:r>
            <w:r w:rsidR="00F9391C" w:rsidRPr="00F9391C">
              <w:rPr>
                <w:rFonts w:ascii="Times New Roman" w:hAnsi="Times New Roman" w:cs="Times New Roman"/>
                <w:sz w:val="24"/>
                <w:szCs w:val="24"/>
              </w:rPr>
              <w:t>)</w:t>
            </w:r>
            <w:r w:rsidR="00B90844" w:rsidRPr="00F9391C">
              <w:rPr>
                <w:rFonts w:ascii="Times New Roman" w:hAnsi="Times New Roman" w:cs="Times New Roman"/>
                <w:sz w:val="24"/>
                <w:szCs w:val="24"/>
              </w:rPr>
              <w:t>:</w:t>
            </w:r>
            <w:r w:rsidRPr="00F9391C">
              <w:rPr>
                <w:rFonts w:ascii="Times New Roman" w:hAnsi="Times New Roman" w:cs="Times New Roman"/>
                <w:sz w:val="24"/>
                <w:szCs w:val="24"/>
              </w:rPr>
              <w:t xml:space="preserve"> шаркунок – все группы</w:t>
            </w:r>
          </w:p>
          <w:p w14:paraId="575BDB62" w14:textId="39A05BC4" w:rsidR="003F1DA9" w:rsidRPr="00921A3C" w:rsidRDefault="003F1DA9" w:rsidP="000D6F05">
            <w:pPr>
              <w:rPr>
                <w:rFonts w:ascii="Times New Roman" w:hAnsi="Times New Roman" w:cs="Times New Roman"/>
                <w:b/>
                <w:sz w:val="24"/>
                <w:szCs w:val="24"/>
                <w:u w:val="single"/>
              </w:rPr>
            </w:pPr>
            <w:r>
              <w:rPr>
                <w:rFonts w:ascii="Times New Roman" w:hAnsi="Times New Roman" w:cs="Times New Roman"/>
                <w:sz w:val="24"/>
                <w:szCs w:val="24"/>
              </w:rPr>
              <w:t xml:space="preserve">5. «Вести с занятий» - публикация постов в </w:t>
            </w:r>
            <w:r w:rsidR="000B0BF0">
              <w:rPr>
                <w:rFonts w:ascii="Times New Roman" w:hAnsi="Times New Roman" w:cs="Times New Roman"/>
                <w:sz w:val="24"/>
                <w:szCs w:val="24"/>
              </w:rPr>
              <w:t xml:space="preserve">официальной группе детского сада в </w:t>
            </w:r>
            <w:r>
              <w:rPr>
                <w:rFonts w:ascii="Times New Roman" w:hAnsi="Times New Roman" w:cs="Times New Roman"/>
                <w:sz w:val="24"/>
                <w:szCs w:val="24"/>
              </w:rPr>
              <w:t>социальной сети ВКонтакте</w:t>
            </w:r>
          </w:p>
        </w:tc>
      </w:tr>
      <w:tr w:rsidR="002B4A5D" w:rsidRPr="00921A3C" w14:paraId="17A78FAA" w14:textId="77777777" w:rsidTr="0082002B">
        <w:tc>
          <w:tcPr>
            <w:tcW w:w="2122" w:type="dxa"/>
          </w:tcPr>
          <w:p w14:paraId="5BB1E5A3" w14:textId="77777777" w:rsidR="002B4A5D" w:rsidRPr="00921A3C" w:rsidRDefault="002B4A5D" w:rsidP="00D173F2">
            <w:pPr>
              <w:spacing w:line="276" w:lineRule="auto"/>
              <w:jc w:val="center"/>
              <w:rPr>
                <w:rFonts w:ascii="Times New Roman" w:hAnsi="Times New Roman" w:cs="Times New Roman"/>
                <w:b/>
                <w:sz w:val="24"/>
                <w:szCs w:val="24"/>
                <w:u w:val="single"/>
                <w:lang w:val="en-US"/>
              </w:rPr>
            </w:pPr>
            <w:r w:rsidRPr="00921A3C">
              <w:rPr>
                <w:rFonts w:ascii="Times New Roman" w:hAnsi="Times New Roman" w:cs="Times New Roman"/>
                <w:b/>
                <w:sz w:val="24"/>
                <w:szCs w:val="24"/>
              </w:rPr>
              <w:t>Октябрь</w:t>
            </w:r>
          </w:p>
        </w:tc>
        <w:tc>
          <w:tcPr>
            <w:tcW w:w="7223" w:type="dxa"/>
          </w:tcPr>
          <w:p w14:paraId="52C38D7C" w14:textId="4E59611C"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 Консультация «</w:t>
            </w:r>
            <w:r w:rsidR="00292B3D" w:rsidRPr="00921A3C">
              <w:rPr>
                <w:rFonts w:ascii="Times New Roman" w:hAnsi="Times New Roman" w:cs="Times New Roman"/>
                <w:sz w:val="24"/>
                <w:szCs w:val="24"/>
              </w:rPr>
              <w:t>Пойте детям перед сном</w:t>
            </w:r>
            <w:r w:rsidRPr="00921A3C">
              <w:rPr>
                <w:rFonts w:ascii="Times New Roman" w:hAnsi="Times New Roman" w:cs="Times New Roman"/>
                <w:sz w:val="24"/>
                <w:szCs w:val="24"/>
              </w:rPr>
              <w:t>» (</w:t>
            </w:r>
            <w:r w:rsidR="00292B3D" w:rsidRPr="00921A3C">
              <w:rPr>
                <w:rFonts w:ascii="Times New Roman" w:hAnsi="Times New Roman" w:cs="Times New Roman"/>
                <w:sz w:val="24"/>
                <w:szCs w:val="24"/>
              </w:rPr>
              <w:t xml:space="preserve">2 младшая </w:t>
            </w:r>
            <w:r w:rsidRPr="00921A3C">
              <w:rPr>
                <w:rFonts w:ascii="Times New Roman" w:hAnsi="Times New Roman" w:cs="Times New Roman"/>
                <w:sz w:val="24"/>
                <w:szCs w:val="24"/>
              </w:rPr>
              <w:t>группа №</w:t>
            </w:r>
            <w:r w:rsidR="00B90844">
              <w:rPr>
                <w:rFonts w:ascii="Times New Roman" w:hAnsi="Times New Roman" w:cs="Times New Roman"/>
                <w:sz w:val="24"/>
                <w:szCs w:val="24"/>
              </w:rPr>
              <w:t>5,</w:t>
            </w:r>
            <w:r w:rsidR="00292B3D" w:rsidRPr="00921A3C">
              <w:rPr>
                <w:rFonts w:ascii="Times New Roman" w:hAnsi="Times New Roman" w:cs="Times New Roman"/>
                <w:sz w:val="24"/>
                <w:szCs w:val="24"/>
              </w:rPr>
              <w:t xml:space="preserve"> 1</w:t>
            </w:r>
            <w:r w:rsidR="00B90844">
              <w:rPr>
                <w:rFonts w:ascii="Times New Roman" w:hAnsi="Times New Roman" w:cs="Times New Roman"/>
                <w:sz w:val="24"/>
                <w:szCs w:val="24"/>
              </w:rPr>
              <w:t>5</w:t>
            </w:r>
            <w:r w:rsidRPr="00921A3C">
              <w:rPr>
                <w:rFonts w:ascii="Times New Roman" w:hAnsi="Times New Roman" w:cs="Times New Roman"/>
                <w:sz w:val="24"/>
                <w:szCs w:val="24"/>
              </w:rPr>
              <w:t>)</w:t>
            </w:r>
          </w:p>
          <w:p w14:paraId="2C0C7299" w14:textId="29D1311E"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2.</w:t>
            </w:r>
            <w:r w:rsidR="00292B3D" w:rsidRPr="00921A3C">
              <w:rPr>
                <w:rFonts w:ascii="Times New Roman" w:hAnsi="Times New Roman" w:cs="Times New Roman"/>
                <w:sz w:val="24"/>
                <w:szCs w:val="24"/>
              </w:rPr>
              <w:t xml:space="preserve"> </w:t>
            </w:r>
            <w:r w:rsidRPr="00921A3C">
              <w:rPr>
                <w:rFonts w:ascii="Times New Roman" w:hAnsi="Times New Roman" w:cs="Times New Roman"/>
                <w:sz w:val="24"/>
                <w:szCs w:val="24"/>
              </w:rPr>
              <w:t>Участие родителей в проекте «</w:t>
            </w:r>
            <w:r w:rsidR="003F1DA9">
              <w:rPr>
                <w:rFonts w:ascii="Times New Roman" w:hAnsi="Times New Roman" w:cs="Times New Roman"/>
                <w:sz w:val="24"/>
                <w:szCs w:val="24"/>
              </w:rPr>
              <w:t xml:space="preserve">Звучащая </w:t>
            </w:r>
            <w:r w:rsidR="00B90844">
              <w:rPr>
                <w:rFonts w:ascii="Times New Roman" w:hAnsi="Times New Roman" w:cs="Times New Roman"/>
                <w:sz w:val="24"/>
                <w:szCs w:val="24"/>
              </w:rPr>
              <w:t>осень</w:t>
            </w:r>
            <w:r w:rsidRPr="00921A3C">
              <w:rPr>
                <w:rFonts w:ascii="Times New Roman" w:hAnsi="Times New Roman" w:cs="Times New Roman"/>
                <w:sz w:val="24"/>
                <w:szCs w:val="24"/>
              </w:rPr>
              <w:t>» (</w:t>
            </w:r>
            <w:r w:rsidR="00292B3D" w:rsidRPr="00921A3C">
              <w:rPr>
                <w:rFonts w:ascii="Times New Roman" w:hAnsi="Times New Roman" w:cs="Times New Roman"/>
                <w:sz w:val="24"/>
                <w:szCs w:val="24"/>
                <w:shd w:val="clear" w:color="auto" w:fill="FFFFFF"/>
              </w:rPr>
              <w:t>подготовительная группа №1</w:t>
            </w:r>
            <w:r w:rsidR="00B90844">
              <w:rPr>
                <w:rFonts w:ascii="Times New Roman" w:hAnsi="Times New Roman" w:cs="Times New Roman"/>
                <w:sz w:val="24"/>
                <w:szCs w:val="24"/>
                <w:shd w:val="clear" w:color="auto" w:fill="FFFFFF"/>
              </w:rPr>
              <w:t>7</w:t>
            </w:r>
            <w:r w:rsidRPr="00921A3C">
              <w:rPr>
                <w:rFonts w:ascii="Times New Roman" w:hAnsi="Times New Roman" w:cs="Times New Roman"/>
                <w:sz w:val="24"/>
                <w:szCs w:val="24"/>
              </w:rPr>
              <w:t>)</w:t>
            </w:r>
          </w:p>
          <w:p w14:paraId="5EF81886" w14:textId="40A2DFDA" w:rsidR="00F9391C" w:rsidRDefault="00CA737A" w:rsidP="000D6F05">
            <w:pPr>
              <w:rPr>
                <w:rFonts w:ascii="Times New Roman" w:hAnsi="Times New Roman" w:cs="Times New Roman"/>
                <w:sz w:val="24"/>
                <w:szCs w:val="24"/>
              </w:rPr>
            </w:pPr>
            <w:r w:rsidRPr="00921A3C">
              <w:rPr>
                <w:rFonts w:ascii="Times New Roman" w:hAnsi="Times New Roman" w:cs="Times New Roman"/>
                <w:sz w:val="24"/>
                <w:szCs w:val="24"/>
              </w:rPr>
              <w:t>4.</w:t>
            </w:r>
            <w:r w:rsidR="00292B3D" w:rsidRPr="00921A3C">
              <w:rPr>
                <w:rFonts w:ascii="Times New Roman" w:hAnsi="Times New Roman" w:cs="Times New Roman"/>
                <w:sz w:val="24"/>
                <w:szCs w:val="24"/>
              </w:rPr>
              <w:t xml:space="preserve"> </w:t>
            </w:r>
            <w:r w:rsidR="00F9391C">
              <w:rPr>
                <w:rFonts w:ascii="Times New Roman" w:hAnsi="Times New Roman" w:cs="Times New Roman"/>
                <w:sz w:val="24"/>
                <w:szCs w:val="24"/>
              </w:rPr>
              <w:t xml:space="preserve">Участие родителей в совместном празднике </w:t>
            </w:r>
            <w:r w:rsidR="00F9391C" w:rsidRPr="00921A3C">
              <w:rPr>
                <w:rFonts w:ascii="Times New Roman" w:hAnsi="Times New Roman" w:cs="Times New Roman"/>
                <w:sz w:val="24"/>
                <w:szCs w:val="24"/>
              </w:rPr>
              <w:t>«</w:t>
            </w:r>
            <w:r w:rsidR="00F9391C">
              <w:rPr>
                <w:rFonts w:ascii="Times New Roman" w:hAnsi="Times New Roman" w:cs="Times New Roman"/>
                <w:sz w:val="24"/>
                <w:szCs w:val="24"/>
              </w:rPr>
              <w:t>Трусливому зайцу и пенек волк, или как дети учились осенние звуки слушать</w:t>
            </w:r>
            <w:r w:rsidR="00F9391C" w:rsidRPr="00921A3C">
              <w:rPr>
                <w:rFonts w:ascii="Times New Roman" w:hAnsi="Times New Roman" w:cs="Times New Roman"/>
                <w:sz w:val="24"/>
                <w:szCs w:val="24"/>
              </w:rPr>
              <w:t>»</w:t>
            </w:r>
            <w:r w:rsidR="00F9391C" w:rsidRPr="00F9391C">
              <w:rPr>
                <w:rFonts w:ascii="Times New Roman" w:hAnsi="Times New Roman" w:cs="Times New Roman"/>
                <w:sz w:val="24"/>
                <w:szCs w:val="24"/>
              </w:rPr>
              <w:t xml:space="preserve"> (старшая группа №13)</w:t>
            </w:r>
          </w:p>
          <w:p w14:paraId="2495CCE3" w14:textId="77777777" w:rsidR="002B4A5D" w:rsidRDefault="00292B3D" w:rsidP="000D6F05">
            <w:pPr>
              <w:rPr>
                <w:rFonts w:ascii="Times New Roman" w:hAnsi="Times New Roman" w:cs="Times New Roman"/>
                <w:sz w:val="24"/>
                <w:szCs w:val="24"/>
              </w:rPr>
            </w:pPr>
            <w:r w:rsidRPr="00921A3C">
              <w:rPr>
                <w:rFonts w:ascii="Times New Roman" w:hAnsi="Times New Roman" w:cs="Times New Roman"/>
                <w:sz w:val="24"/>
                <w:szCs w:val="24"/>
              </w:rPr>
              <w:t>5.</w:t>
            </w:r>
            <w:r w:rsidR="00CA737A" w:rsidRPr="00921A3C">
              <w:rPr>
                <w:rFonts w:ascii="Times New Roman" w:hAnsi="Times New Roman" w:cs="Times New Roman"/>
                <w:sz w:val="24"/>
                <w:szCs w:val="24"/>
              </w:rPr>
              <w:t xml:space="preserve"> Помощь в подготовке к городскому театральному фестивалю «Бибигон»</w:t>
            </w:r>
          </w:p>
          <w:p w14:paraId="4DD10B3A" w14:textId="77777777" w:rsidR="003F1DA9" w:rsidRDefault="003F1DA9" w:rsidP="000D6F05">
            <w:pPr>
              <w:rPr>
                <w:rFonts w:ascii="Times New Roman" w:hAnsi="Times New Roman" w:cs="Times New Roman"/>
                <w:sz w:val="24"/>
                <w:szCs w:val="24"/>
              </w:rPr>
            </w:pPr>
            <w:r>
              <w:rPr>
                <w:rFonts w:ascii="Times New Roman" w:hAnsi="Times New Roman" w:cs="Times New Roman"/>
                <w:sz w:val="24"/>
                <w:szCs w:val="24"/>
              </w:rPr>
              <w:t>6. Встреча семейного клуба группы №5: «Наколенные игры в развитии ребенка»</w:t>
            </w:r>
          </w:p>
          <w:p w14:paraId="74951DDD" w14:textId="48680D0F" w:rsidR="000B0BF0" w:rsidRPr="00921A3C" w:rsidRDefault="000B0BF0" w:rsidP="000D6F05">
            <w:pPr>
              <w:rPr>
                <w:rFonts w:ascii="Times New Roman" w:hAnsi="Times New Roman" w:cs="Times New Roman"/>
                <w:sz w:val="24"/>
                <w:szCs w:val="24"/>
              </w:rPr>
            </w:pPr>
            <w:r>
              <w:rPr>
                <w:rFonts w:ascii="Times New Roman" w:hAnsi="Times New Roman" w:cs="Times New Roman"/>
                <w:sz w:val="24"/>
                <w:szCs w:val="24"/>
              </w:rPr>
              <w:t>7. «Вести с занятий» - публикация постов в официальной группе детского сада в социальной сети ВКонтакте</w:t>
            </w:r>
          </w:p>
        </w:tc>
      </w:tr>
      <w:tr w:rsidR="002B4A5D" w:rsidRPr="00921A3C" w14:paraId="087C7045" w14:textId="77777777" w:rsidTr="0082002B">
        <w:tc>
          <w:tcPr>
            <w:tcW w:w="2122" w:type="dxa"/>
          </w:tcPr>
          <w:p w14:paraId="123F2149" w14:textId="77777777" w:rsidR="002B4A5D" w:rsidRPr="00921A3C" w:rsidRDefault="002B4A5D" w:rsidP="00D173F2">
            <w:pPr>
              <w:spacing w:line="276" w:lineRule="auto"/>
              <w:jc w:val="center"/>
              <w:rPr>
                <w:rFonts w:ascii="Times New Roman" w:hAnsi="Times New Roman" w:cs="Times New Roman"/>
                <w:b/>
                <w:sz w:val="24"/>
                <w:szCs w:val="24"/>
                <w:u w:val="single"/>
              </w:rPr>
            </w:pPr>
            <w:r w:rsidRPr="00921A3C">
              <w:rPr>
                <w:rFonts w:ascii="Times New Roman" w:hAnsi="Times New Roman" w:cs="Times New Roman"/>
                <w:b/>
                <w:sz w:val="24"/>
                <w:szCs w:val="24"/>
              </w:rPr>
              <w:t>Ноябрь</w:t>
            </w:r>
          </w:p>
        </w:tc>
        <w:tc>
          <w:tcPr>
            <w:tcW w:w="7223" w:type="dxa"/>
          </w:tcPr>
          <w:p w14:paraId="5FA3C712" w14:textId="77777777" w:rsidR="00292B3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1.Индивидуальные беседы о музыкальных способностях детей (по запросам родителей, все группы)</w:t>
            </w:r>
            <w:r w:rsidR="00292B3D" w:rsidRPr="00921A3C">
              <w:rPr>
                <w:rFonts w:ascii="Times New Roman" w:hAnsi="Times New Roman" w:cs="Times New Roman"/>
                <w:sz w:val="24"/>
                <w:szCs w:val="24"/>
              </w:rPr>
              <w:t xml:space="preserve"> </w:t>
            </w:r>
          </w:p>
          <w:p w14:paraId="40A2857E" w14:textId="6BD60B20" w:rsidR="00F9391C" w:rsidRPr="00921A3C" w:rsidRDefault="00292B3D" w:rsidP="000D6F05">
            <w:pPr>
              <w:rPr>
                <w:rFonts w:ascii="Times New Roman" w:hAnsi="Times New Roman" w:cs="Times New Roman"/>
                <w:sz w:val="24"/>
                <w:szCs w:val="24"/>
              </w:rPr>
            </w:pPr>
            <w:r w:rsidRPr="00F9391C">
              <w:rPr>
                <w:rFonts w:ascii="Times New Roman" w:hAnsi="Times New Roman" w:cs="Times New Roman"/>
                <w:sz w:val="24"/>
                <w:szCs w:val="24"/>
              </w:rPr>
              <w:t xml:space="preserve">2. </w:t>
            </w:r>
            <w:r w:rsidR="00F9391C" w:rsidRPr="00F9391C">
              <w:rPr>
                <w:rFonts w:ascii="Times New Roman" w:hAnsi="Times New Roman" w:cs="Times New Roman"/>
                <w:sz w:val="24"/>
                <w:szCs w:val="24"/>
              </w:rPr>
              <w:t>Консультация «Охрана детского голоса» (старшая группа №13)</w:t>
            </w:r>
          </w:p>
          <w:p w14:paraId="7E8A7F8B" w14:textId="254BFEDE" w:rsidR="00A51ED7" w:rsidRPr="00A51ED7" w:rsidRDefault="00A51ED7" w:rsidP="000D6F05">
            <w:pPr>
              <w:rPr>
                <w:rFonts w:ascii="Times New Roman" w:hAnsi="Times New Roman" w:cs="Times New Roman"/>
                <w:color w:val="FF0000"/>
                <w:sz w:val="24"/>
                <w:szCs w:val="24"/>
              </w:rPr>
            </w:pPr>
            <w:r>
              <w:rPr>
                <w:rFonts w:ascii="Times New Roman" w:hAnsi="Times New Roman" w:cs="Times New Roman"/>
                <w:sz w:val="24"/>
                <w:szCs w:val="24"/>
                <w:shd w:val="clear" w:color="auto" w:fill="FFFFFF"/>
              </w:rPr>
              <w:t xml:space="preserve">3. </w:t>
            </w:r>
            <w:r w:rsidRPr="00A51ED7">
              <w:rPr>
                <w:rFonts w:ascii="Times New Roman" w:hAnsi="Times New Roman" w:cs="Times New Roman"/>
                <w:sz w:val="24"/>
                <w:szCs w:val="24"/>
                <w:shd w:val="clear" w:color="auto" w:fill="FFFFFF"/>
              </w:rPr>
              <w:t>Участие в м</w:t>
            </w:r>
            <w:r w:rsidRPr="00A51ED7">
              <w:rPr>
                <w:rFonts w:ascii="Times New Roman" w:hAnsi="Times New Roman" w:cs="Times New Roman"/>
                <w:sz w:val="24"/>
                <w:szCs w:val="24"/>
              </w:rPr>
              <w:t>узыкально</w:t>
            </w:r>
            <w:r>
              <w:rPr>
                <w:rFonts w:ascii="Times New Roman" w:hAnsi="Times New Roman" w:cs="Times New Roman"/>
                <w:sz w:val="24"/>
                <w:szCs w:val="24"/>
              </w:rPr>
              <w:t>-литературном вечер «Милой маме» (</w:t>
            </w:r>
            <w:r w:rsidRPr="00921A3C">
              <w:rPr>
                <w:rFonts w:ascii="Times New Roman" w:hAnsi="Times New Roman" w:cs="Times New Roman"/>
                <w:sz w:val="24"/>
                <w:szCs w:val="24"/>
                <w:shd w:val="clear" w:color="auto" w:fill="FFFFFF"/>
              </w:rPr>
              <w:t xml:space="preserve">подготовительная </w:t>
            </w:r>
            <w:r>
              <w:rPr>
                <w:rFonts w:ascii="Times New Roman" w:hAnsi="Times New Roman" w:cs="Times New Roman"/>
                <w:sz w:val="24"/>
                <w:szCs w:val="24"/>
              </w:rPr>
              <w:t>группа №17)</w:t>
            </w:r>
          </w:p>
          <w:p w14:paraId="2327C053" w14:textId="77777777" w:rsidR="002B4A5D" w:rsidRDefault="00A51ED7" w:rsidP="000D6F05">
            <w:pPr>
              <w:rPr>
                <w:rFonts w:ascii="Times New Roman" w:hAnsi="Times New Roman" w:cs="Times New Roman"/>
                <w:sz w:val="24"/>
                <w:szCs w:val="24"/>
              </w:rPr>
            </w:pPr>
            <w:r>
              <w:rPr>
                <w:rFonts w:ascii="Times New Roman" w:hAnsi="Times New Roman" w:cs="Times New Roman"/>
                <w:sz w:val="24"/>
                <w:szCs w:val="24"/>
              </w:rPr>
              <w:t>4</w:t>
            </w:r>
            <w:r w:rsidR="00CA737A" w:rsidRPr="00921A3C">
              <w:rPr>
                <w:rFonts w:ascii="Times New Roman" w:hAnsi="Times New Roman" w:cs="Times New Roman"/>
                <w:sz w:val="24"/>
                <w:szCs w:val="24"/>
              </w:rPr>
              <w:t>. Помощь в подготовке к городскому фестивалю «Веселые звоночки»</w:t>
            </w:r>
          </w:p>
          <w:p w14:paraId="38BABE2E" w14:textId="77777777" w:rsidR="00F9391C" w:rsidRDefault="000B0BF0" w:rsidP="000D6F05">
            <w:pPr>
              <w:rPr>
                <w:rFonts w:ascii="Times New Roman" w:hAnsi="Times New Roman" w:cs="Times New Roman"/>
                <w:sz w:val="24"/>
                <w:szCs w:val="24"/>
              </w:rPr>
            </w:pPr>
            <w:r>
              <w:rPr>
                <w:rFonts w:ascii="Times New Roman" w:hAnsi="Times New Roman" w:cs="Times New Roman"/>
                <w:sz w:val="24"/>
                <w:szCs w:val="24"/>
              </w:rPr>
              <w:t>5</w:t>
            </w:r>
            <w:r w:rsidR="00F9391C" w:rsidRPr="00F9391C">
              <w:rPr>
                <w:rFonts w:ascii="Times New Roman" w:hAnsi="Times New Roman" w:cs="Times New Roman"/>
                <w:sz w:val="24"/>
                <w:szCs w:val="24"/>
              </w:rPr>
              <w:t xml:space="preserve">. Онлайн-лекторий «Музыкальная история России: знакомимся с русскими музыкальными инструментами» (в группах во ВК): </w:t>
            </w:r>
            <w:r w:rsidR="00F9391C">
              <w:rPr>
                <w:rFonts w:ascii="Times New Roman" w:hAnsi="Times New Roman" w:cs="Times New Roman"/>
                <w:sz w:val="24"/>
                <w:szCs w:val="24"/>
              </w:rPr>
              <w:t xml:space="preserve">гармонь </w:t>
            </w:r>
            <w:r w:rsidR="00F9391C" w:rsidRPr="00F9391C">
              <w:rPr>
                <w:rFonts w:ascii="Times New Roman" w:hAnsi="Times New Roman" w:cs="Times New Roman"/>
                <w:sz w:val="24"/>
                <w:szCs w:val="24"/>
              </w:rPr>
              <w:t>– все группы</w:t>
            </w:r>
          </w:p>
          <w:p w14:paraId="37D8853E" w14:textId="080B820F" w:rsidR="000B0BF0" w:rsidRPr="00921A3C" w:rsidRDefault="000B0BF0" w:rsidP="000D6F05">
            <w:pPr>
              <w:rPr>
                <w:rFonts w:ascii="Times New Roman" w:hAnsi="Times New Roman" w:cs="Times New Roman"/>
                <w:sz w:val="24"/>
                <w:szCs w:val="24"/>
              </w:rPr>
            </w:pPr>
            <w:r>
              <w:rPr>
                <w:rFonts w:ascii="Times New Roman" w:hAnsi="Times New Roman" w:cs="Times New Roman"/>
                <w:sz w:val="24"/>
                <w:szCs w:val="24"/>
              </w:rPr>
              <w:t>6. «Вести с занятий» - публикация постов в официальной группе детского сада в социальной сети ВКонтакте</w:t>
            </w:r>
          </w:p>
        </w:tc>
      </w:tr>
      <w:tr w:rsidR="002B4A5D" w:rsidRPr="00921A3C" w14:paraId="05FCDC07" w14:textId="77777777" w:rsidTr="0082002B">
        <w:tc>
          <w:tcPr>
            <w:tcW w:w="2122" w:type="dxa"/>
          </w:tcPr>
          <w:p w14:paraId="28EBCB41" w14:textId="77777777" w:rsidR="002B4A5D" w:rsidRPr="00921A3C" w:rsidRDefault="002B4A5D" w:rsidP="00D173F2">
            <w:pPr>
              <w:spacing w:line="276" w:lineRule="auto"/>
              <w:jc w:val="center"/>
              <w:rPr>
                <w:rFonts w:ascii="Times New Roman" w:hAnsi="Times New Roman" w:cs="Times New Roman"/>
                <w:b/>
                <w:sz w:val="24"/>
                <w:szCs w:val="24"/>
                <w:u w:val="single"/>
              </w:rPr>
            </w:pPr>
            <w:r w:rsidRPr="00921A3C">
              <w:rPr>
                <w:rFonts w:ascii="Times New Roman" w:hAnsi="Times New Roman" w:cs="Times New Roman"/>
                <w:b/>
                <w:sz w:val="24"/>
                <w:szCs w:val="24"/>
              </w:rPr>
              <w:t>Декабрь</w:t>
            </w:r>
          </w:p>
        </w:tc>
        <w:tc>
          <w:tcPr>
            <w:tcW w:w="7223" w:type="dxa"/>
          </w:tcPr>
          <w:p w14:paraId="78E13B53" w14:textId="05BB731B"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 Участие родителей в подготовке атрибутов и костюмов для новогоднего праздника, определение исполнителя роли Деда Мороза и работа с ним (группы №</w:t>
            </w:r>
            <w:r w:rsidR="00CA737A" w:rsidRPr="00921A3C">
              <w:rPr>
                <w:rFonts w:ascii="Times New Roman" w:hAnsi="Times New Roman" w:cs="Times New Roman"/>
                <w:sz w:val="24"/>
                <w:szCs w:val="24"/>
              </w:rPr>
              <w:t>17</w:t>
            </w:r>
            <w:r w:rsidR="00B90844">
              <w:rPr>
                <w:rFonts w:ascii="Times New Roman" w:hAnsi="Times New Roman" w:cs="Times New Roman"/>
                <w:sz w:val="24"/>
                <w:szCs w:val="24"/>
              </w:rPr>
              <w:t>, 13</w:t>
            </w:r>
            <w:r w:rsidRPr="00921A3C">
              <w:rPr>
                <w:rFonts w:ascii="Times New Roman" w:hAnsi="Times New Roman" w:cs="Times New Roman"/>
                <w:sz w:val="24"/>
                <w:szCs w:val="24"/>
              </w:rPr>
              <w:t>)</w:t>
            </w:r>
          </w:p>
          <w:p w14:paraId="73ADE0A0" w14:textId="103A1120"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2. Рекомендации «Как организовать новогодний праздник для детей»</w:t>
            </w:r>
            <w:r w:rsidR="00FF315D" w:rsidRPr="00921A3C">
              <w:rPr>
                <w:rFonts w:ascii="Times New Roman" w:hAnsi="Times New Roman" w:cs="Times New Roman"/>
                <w:sz w:val="24"/>
                <w:szCs w:val="24"/>
              </w:rPr>
              <w:t xml:space="preserve"> </w:t>
            </w:r>
            <w:r w:rsidRPr="00921A3C">
              <w:rPr>
                <w:rFonts w:ascii="Times New Roman" w:hAnsi="Times New Roman" w:cs="Times New Roman"/>
                <w:sz w:val="24"/>
                <w:szCs w:val="24"/>
              </w:rPr>
              <w:t>(</w:t>
            </w:r>
            <w:r w:rsidR="00B90844">
              <w:rPr>
                <w:rFonts w:ascii="Times New Roman" w:hAnsi="Times New Roman" w:cs="Times New Roman"/>
                <w:sz w:val="24"/>
                <w:szCs w:val="24"/>
              </w:rPr>
              <w:t>2 младшие группы №5</w:t>
            </w:r>
            <w:r w:rsidR="00CA737A" w:rsidRPr="00921A3C">
              <w:rPr>
                <w:rFonts w:ascii="Times New Roman" w:hAnsi="Times New Roman" w:cs="Times New Roman"/>
                <w:sz w:val="24"/>
                <w:szCs w:val="24"/>
              </w:rPr>
              <w:t>, 1</w:t>
            </w:r>
            <w:r w:rsidR="00B90844">
              <w:rPr>
                <w:rFonts w:ascii="Times New Roman" w:hAnsi="Times New Roman" w:cs="Times New Roman"/>
                <w:sz w:val="24"/>
                <w:szCs w:val="24"/>
              </w:rPr>
              <w:t>5</w:t>
            </w:r>
            <w:r w:rsidRPr="00921A3C">
              <w:rPr>
                <w:rFonts w:ascii="Times New Roman" w:hAnsi="Times New Roman" w:cs="Times New Roman"/>
                <w:sz w:val="24"/>
                <w:szCs w:val="24"/>
              </w:rPr>
              <w:t>)</w:t>
            </w:r>
          </w:p>
          <w:p w14:paraId="3C891B8B" w14:textId="77777777" w:rsidR="002B4A5D" w:rsidRDefault="00292B3D" w:rsidP="000D6F05">
            <w:pPr>
              <w:rPr>
                <w:rFonts w:ascii="Times New Roman" w:hAnsi="Times New Roman" w:cs="Times New Roman"/>
                <w:sz w:val="24"/>
                <w:szCs w:val="24"/>
              </w:rPr>
            </w:pPr>
            <w:r w:rsidRPr="00F9391C">
              <w:rPr>
                <w:rFonts w:ascii="Times New Roman" w:hAnsi="Times New Roman" w:cs="Times New Roman"/>
                <w:sz w:val="24"/>
                <w:szCs w:val="24"/>
              </w:rPr>
              <w:t xml:space="preserve">4. </w:t>
            </w:r>
            <w:r w:rsidR="00F9391C" w:rsidRPr="00F9391C">
              <w:rPr>
                <w:rFonts w:ascii="Times New Roman" w:hAnsi="Times New Roman" w:cs="Times New Roman"/>
                <w:sz w:val="24"/>
                <w:szCs w:val="24"/>
              </w:rPr>
              <w:t>Новогодний флешмоб «В лесу родилась елочка» (все группы)</w:t>
            </w:r>
          </w:p>
          <w:p w14:paraId="0326E3C6" w14:textId="59B6D552" w:rsidR="000B0BF0" w:rsidRPr="00921A3C" w:rsidRDefault="000B0BF0" w:rsidP="000D6F05">
            <w:pPr>
              <w:rPr>
                <w:rFonts w:ascii="Times New Roman" w:hAnsi="Times New Roman" w:cs="Times New Roman"/>
                <w:b/>
                <w:sz w:val="24"/>
                <w:szCs w:val="24"/>
                <w:u w:val="single"/>
              </w:rPr>
            </w:pPr>
            <w:r>
              <w:rPr>
                <w:rFonts w:ascii="Times New Roman" w:hAnsi="Times New Roman" w:cs="Times New Roman"/>
                <w:sz w:val="24"/>
                <w:szCs w:val="24"/>
              </w:rPr>
              <w:t>5. «Вести с занятий» - публикация постов в официальной группе детского сада в социальной сети ВКонтакте</w:t>
            </w:r>
          </w:p>
        </w:tc>
      </w:tr>
      <w:tr w:rsidR="002B4A5D" w:rsidRPr="00921A3C" w14:paraId="7CF9A4C0" w14:textId="77777777" w:rsidTr="0082002B">
        <w:tc>
          <w:tcPr>
            <w:tcW w:w="2122" w:type="dxa"/>
          </w:tcPr>
          <w:p w14:paraId="5091BBC1" w14:textId="77777777" w:rsidR="002B4A5D" w:rsidRPr="00921A3C" w:rsidRDefault="002B4A5D" w:rsidP="00D173F2">
            <w:pPr>
              <w:spacing w:line="276" w:lineRule="auto"/>
              <w:jc w:val="center"/>
              <w:rPr>
                <w:rFonts w:ascii="Times New Roman" w:hAnsi="Times New Roman" w:cs="Times New Roman"/>
                <w:b/>
                <w:sz w:val="24"/>
                <w:szCs w:val="24"/>
                <w:u w:val="single"/>
              </w:rPr>
            </w:pPr>
            <w:r w:rsidRPr="00921A3C">
              <w:rPr>
                <w:rFonts w:ascii="Times New Roman" w:hAnsi="Times New Roman" w:cs="Times New Roman"/>
                <w:b/>
                <w:sz w:val="24"/>
                <w:szCs w:val="24"/>
              </w:rPr>
              <w:t>Январь</w:t>
            </w:r>
          </w:p>
        </w:tc>
        <w:tc>
          <w:tcPr>
            <w:tcW w:w="7223" w:type="dxa"/>
          </w:tcPr>
          <w:p w14:paraId="1724EC02" w14:textId="77777777" w:rsidR="00292B3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w:t>
            </w:r>
            <w:r w:rsidR="00292B3D" w:rsidRPr="00921A3C">
              <w:rPr>
                <w:rFonts w:ascii="Times New Roman" w:hAnsi="Times New Roman" w:cs="Times New Roman"/>
                <w:sz w:val="24"/>
                <w:szCs w:val="24"/>
              </w:rPr>
              <w:t xml:space="preserve"> Дни открытых дверей </w:t>
            </w:r>
          </w:p>
          <w:p w14:paraId="0E244721" w14:textId="5DD4A0C6" w:rsidR="002B4A5D" w:rsidRPr="00921A3C" w:rsidRDefault="00292B3D" w:rsidP="000D6F05">
            <w:pPr>
              <w:rPr>
                <w:rFonts w:ascii="Times New Roman" w:hAnsi="Times New Roman" w:cs="Times New Roman"/>
                <w:sz w:val="24"/>
                <w:szCs w:val="24"/>
              </w:rPr>
            </w:pPr>
            <w:r w:rsidRPr="00921A3C">
              <w:rPr>
                <w:rFonts w:ascii="Times New Roman" w:hAnsi="Times New Roman" w:cs="Times New Roman"/>
                <w:sz w:val="24"/>
                <w:szCs w:val="24"/>
              </w:rPr>
              <w:t xml:space="preserve">2. </w:t>
            </w:r>
            <w:r w:rsidR="00F901D1" w:rsidRPr="00921A3C">
              <w:rPr>
                <w:rFonts w:ascii="Times New Roman" w:hAnsi="Times New Roman" w:cs="Times New Roman"/>
                <w:sz w:val="24"/>
                <w:szCs w:val="24"/>
              </w:rPr>
              <w:t>Консультация «</w:t>
            </w:r>
            <w:r w:rsidR="00F9391C">
              <w:rPr>
                <w:rFonts w:ascii="Times New Roman" w:hAnsi="Times New Roman" w:cs="Times New Roman"/>
                <w:sz w:val="24"/>
                <w:szCs w:val="24"/>
              </w:rPr>
              <w:t>Музыкальные игры в кругу семьи</w:t>
            </w:r>
            <w:r w:rsidR="00F901D1" w:rsidRPr="00921A3C">
              <w:rPr>
                <w:rFonts w:ascii="Times New Roman" w:hAnsi="Times New Roman" w:cs="Times New Roman"/>
                <w:sz w:val="24"/>
                <w:szCs w:val="24"/>
              </w:rPr>
              <w:t>»</w:t>
            </w:r>
            <w:r w:rsidR="00F9391C">
              <w:rPr>
                <w:rFonts w:ascii="Times New Roman" w:hAnsi="Times New Roman" w:cs="Times New Roman"/>
                <w:sz w:val="24"/>
                <w:szCs w:val="24"/>
              </w:rPr>
              <w:t xml:space="preserve"> </w:t>
            </w:r>
            <w:r w:rsidR="00B90844">
              <w:rPr>
                <w:rFonts w:ascii="Times New Roman" w:hAnsi="Times New Roman" w:cs="Times New Roman"/>
                <w:sz w:val="24"/>
                <w:szCs w:val="24"/>
              </w:rPr>
              <w:t>(групп</w:t>
            </w:r>
            <w:r w:rsidR="00F9391C">
              <w:rPr>
                <w:rFonts w:ascii="Times New Roman" w:hAnsi="Times New Roman" w:cs="Times New Roman"/>
                <w:sz w:val="24"/>
                <w:szCs w:val="24"/>
              </w:rPr>
              <w:t>а</w:t>
            </w:r>
            <w:r w:rsidR="00B90844">
              <w:rPr>
                <w:rFonts w:ascii="Times New Roman" w:hAnsi="Times New Roman" w:cs="Times New Roman"/>
                <w:sz w:val="24"/>
                <w:szCs w:val="24"/>
              </w:rPr>
              <w:t xml:space="preserve"> №</w:t>
            </w:r>
            <w:r w:rsidR="00CA737A" w:rsidRPr="00921A3C">
              <w:rPr>
                <w:rFonts w:ascii="Times New Roman" w:hAnsi="Times New Roman" w:cs="Times New Roman"/>
                <w:sz w:val="24"/>
                <w:szCs w:val="24"/>
              </w:rPr>
              <w:t>1</w:t>
            </w:r>
            <w:r w:rsidR="00F9391C">
              <w:rPr>
                <w:rFonts w:ascii="Times New Roman" w:hAnsi="Times New Roman" w:cs="Times New Roman"/>
                <w:sz w:val="24"/>
                <w:szCs w:val="24"/>
              </w:rPr>
              <w:t>7</w:t>
            </w:r>
            <w:r w:rsidR="002B4A5D" w:rsidRPr="00921A3C">
              <w:rPr>
                <w:rFonts w:ascii="Times New Roman" w:hAnsi="Times New Roman" w:cs="Times New Roman"/>
                <w:sz w:val="24"/>
                <w:szCs w:val="24"/>
              </w:rPr>
              <w:t>).</w:t>
            </w:r>
          </w:p>
          <w:p w14:paraId="56229543" w14:textId="77777777" w:rsidR="002B4A5D" w:rsidRDefault="00A51ED7" w:rsidP="000D6F05">
            <w:pPr>
              <w:rPr>
                <w:rFonts w:ascii="Times New Roman" w:hAnsi="Times New Roman" w:cs="Times New Roman"/>
                <w:sz w:val="24"/>
                <w:szCs w:val="24"/>
              </w:rPr>
            </w:pPr>
            <w:r w:rsidRPr="00A51ED7">
              <w:rPr>
                <w:rFonts w:ascii="Times New Roman" w:hAnsi="Times New Roman" w:cs="Times New Roman"/>
                <w:sz w:val="24"/>
                <w:szCs w:val="24"/>
              </w:rPr>
              <w:lastRenderedPageBreak/>
              <w:t xml:space="preserve">3. </w:t>
            </w:r>
            <w:r w:rsidR="00F9391C" w:rsidRPr="00F9391C">
              <w:rPr>
                <w:rFonts w:ascii="Times New Roman" w:hAnsi="Times New Roman" w:cs="Times New Roman"/>
                <w:sz w:val="24"/>
                <w:szCs w:val="24"/>
              </w:rPr>
              <w:t xml:space="preserve">Онлайн-лекторий «Музыкальная история России: знакомимся с русскими музыкальными инструментами» (в группах во ВК): </w:t>
            </w:r>
            <w:r w:rsidR="00F9391C">
              <w:rPr>
                <w:rFonts w:ascii="Times New Roman" w:hAnsi="Times New Roman" w:cs="Times New Roman"/>
                <w:sz w:val="24"/>
                <w:szCs w:val="24"/>
              </w:rPr>
              <w:t xml:space="preserve">рожок </w:t>
            </w:r>
            <w:r w:rsidR="00F9391C" w:rsidRPr="00F9391C">
              <w:rPr>
                <w:rFonts w:ascii="Times New Roman" w:hAnsi="Times New Roman" w:cs="Times New Roman"/>
                <w:sz w:val="24"/>
                <w:szCs w:val="24"/>
              </w:rPr>
              <w:t>– все группы</w:t>
            </w:r>
          </w:p>
          <w:p w14:paraId="2718C992" w14:textId="2D086003" w:rsidR="000B0BF0" w:rsidRPr="00921A3C" w:rsidRDefault="000B0BF0" w:rsidP="000D6F05">
            <w:pPr>
              <w:rPr>
                <w:rFonts w:ascii="Times New Roman" w:hAnsi="Times New Roman" w:cs="Times New Roman"/>
                <w:b/>
                <w:sz w:val="24"/>
                <w:szCs w:val="24"/>
                <w:u w:val="single"/>
              </w:rPr>
            </w:pPr>
            <w:r>
              <w:rPr>
                <w:rFonts w:ascii="Times New Roman" w:hAnsi="Times New Roman" w:cs="Times New Roman"/>
                <w:sz w:val="24"/>
                <w:szCs w:val="24"/>
              </w:rPr>
              <w:t>4. «Вести с занятий» - публикация постов в официальной группе детского сада в социальной сети ВКонтакте</w:t>
            </w:r>
          </w:p>
        </w:tc>
      </w:tr>
      <w:tr w:rsidR="002B4A5D" w:rsidRPr="00921A3C" w14:paraId="76D7DDFE" w14:textId="77777777" w:rsidTr="0082002B">
        <w:tc>
          <w:tcPr>
            <w:tcW w:w="2122" w:type="dxa"/>
          </w:tcPr>
          <w:p w14:paraId="10325B3B" w14:textId="77777777" w:rsidR="002B4A5D" w:rsidRPr="00921A3C" w:rsidRDefault="002B4A5D" w:rsidP="00D173F2">
            <w:pPr>
              <w:spacing w:line="276" w:lineRule="auto"/>
              <w:jc w:val="center"/>
              <w:rPr>
                <w:rFonts w:ascii="Times New Roman" w:hAnsi="Times New Roman" w:cs="Times New Roman"/>
                <w:b/>
                <w:sz w:val="24"/>
                <w:szCs w:val="24"/>
                <w:u w:val="single"/>
              </w:rPr>
            </w:pPr>
            <w:r w:rsidRPr="00921A3C">
              <w:rPr>
                <w:rFonts w:ascii="Times New Roman" w:hAnsi="Times New Roman" w:cs="Times New Roman"/>
                <w:b/>
                <w:sz w:val="24"/>
                <w:szCs w:val="24"/>
              </w:rPr>
              <w:lastRenderedPageBreak/>
              <w:t>Февраль</w:t>
            </w:r>
          </w:p>
        </w:tc>
        <w:tc>
          <w:tcPr>
            <w:tcW w:w="7223" w:type="dxa"/>
          </w:tcPr>
          <w:p w14:paraId="6D7F5997" w14:textId="3C40A8C1"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w:t>
            </w:r>
            <w:r w:rsidR="00F901D1" w:rsidRPr="00921A3C">
              <w:rPr>
                <w:rFonts w:ascii="Times New Roman" w:hAnsi="Times New Roman" w:cs="Times New Roman"/>
                <w:sz w:val="24"/>
                <w:szCs w:val="24"/>
              </w:rPr>
              <w:t>.</w:t>
            </w:r>
            <w:r w:rsidRPr="00921A3C">
              <w:rPr>
                <w:rFonts w:ascii="Times New Roman" w:hAnsi="Times New Roman" w:cs="Times New Roman"/>
                <w:sz w:val="24"/>
                <w:szCs w:val="24"/>
              </w:rPr>
              <w:t xml:space="preserve"> Практикум «</w:t>
            </w:r>
            <w:r w:rsidR="00F901D1" w:rsidRPr="00921A3C">
              <w:rPr>
                <w:rFonts w:ascii="Times New Roman" w:hAnsi="Times New Roman" w:cs="Times New Roman"/>
                <w:sz w:val="24"/>
                <w:szCs w:val="24"/>
              </w:rPr>
              <w:t>Музыкальные инструменты своими руками</w:t>
            </w:r>
            <w:r w:rsidRPr="00921A3C">
              <w:rPr>
                <w:rFonts w:ascii="Times New Roman" w:hAnsi="Times New Roman" w:cs="Times New Roman"/>
                <w:sz w:val="24"/>
                <w:szCs w:val="24"/>
              </w:rPr>
              <w:t>» (</w:t>
            </w:r>
            <w:r w:rsidR="00F901D1" w:rsidRPr="00921A3C">
              <w:rPr>
                <w:rFonts w:ascii="Times New Roman" w:hAnsi="Times New Roman" w:cs="Times New Roman"/>
                <w:sz w:val="24"/>
                <w:szCs w:val="24"/>
              </w:rPr>
              <w:t xml:space="preserve">все </w:t>
            </w:r>
            <w:r w:rsidRPr="00921A3C">
              <w:rPr>
                <w:rFonts w:ascii="Times New Roman" w:hAnsi="Times New Roman" w:cs="Times New Roman"/>
                <w:sz w:val="24"/>
                <w:szCs w:val="24"/>
              </w:rPr>
              <w:t>групп</w:t>
            </w:r>
            <w:r w:rsidR="00F901D1" w:rsidRPr="00921A3C">
              <w:rPr>
                <w:rFonts w:ascii="Times New Roman" w:hAnsi="Times New Roman" w:cs="Times New Roman"/>
                <w:sz w:val="24"/>
                <w:szCs w:val="24"/>
              </w:rPr>
              <w:t>ы</w:t>
            </w:r>
            <w:r w:rsidRPr="00921A3C">
              <w:rPr>
                <w:rFonts w:ascii="Times New Roman" w:hAnsi="Times New Roman" w:cs="Times New Roman"/>
                <w:sz w:val="24"/>
                <w:szCs w:val="24"/>
              </w:rPr>
              <w:t>)</w:t>
            </w:r>
          </w:p>
          <w:p w14:paraId="61C11BEA" w14:textId="77777777" w:rsidR="00A51ED7" w:rsidRDefault="00F901D1" w:rsidP="000D6F05">
            <w:pPr>
              <w:rPr>
                <w:rFonts w:ascii="Times New Roman" w:hAnsi="Times New Roman" w:cs="Times New Roman"/>
                <w:sz w:val="24"/>
                <w:szCs w:val="24"/>
              </w:rPr>
            </w:pPr>
            <w:r w:rsidRPr="00921A3C">
              <w:rPr>
                <w:rFonts w:ascii="Times New Roman" w:hAnsi="Times New Roman" w:cs="Times New Roman"/>
                <w:sz w:val="24"/>
                <w:szCs w:val="24"/>
              </w:rPr>
              <w:t xml:space="preserve">2. Помощь в подготовке к городскому фестивалю «Вологодчина родная» </w:t>
            </w:r>
          </w:p>
          <w:p w14:paraId="355827C3" w14:textId="42CAB28B" w:rsidR="002B4A5D" w:rsidRDefault="000B0BF0" w:rsidP="000D6F05">
            <w:pPr>
              <w:rPr>
                <w:rFonts w:ascii="Times New Roman" w:hAnsi="Times New Roman" w:cs="Times New Roman"/>
                <w:sz w:val="24"/>
                <w:szCs w:val="24"/>
              </w:rPr>
            </w:pPr>
            <w:r>
              <w:rPr>
                <w:rFonts w:ascii="Times New Roman" w:hAnsi="Times New Roman" w:cs="Times New Roman"/>
                <w:sz w:val="24"/>
                <w:szCs w:val="24"/>
              </w:rPr>
              <w:t>3</w:t>
            </w:r>
            <w:r w:rsidR="00A51ED7" w:rsidRPr="00921A3C">
              <w:rPr>
                <w:rFonts w:ascii="Times New Roman" w:hAnsi="Times New Roman" w:cs="Times New Roman"/>
                <w:sz w:val="24"/>
                <w:szCs w:val="24"/>
              </w:rPr>
              <w:t xml:space="preserve">. Участие в проекте </w:t>
            </w:r>
            <w:r w:rsidR="00A51ED7" w:rsidRPr="00A51ED7">
              <w:rPr>
                <w:rFonts w:ascii="Times New Roman" w:hAnsi="Times New Roman" w:cs="Times New Roman"/>
                <w:sz w:val="24"/>
                <w:szCs w:val="24"/>
              </w:rPr>
              <w:t xml:space="preserve">«Вместе с мамой» </w:t>
            </w:r>
            <w:r w:rsidR="00A51ED7" w:rsidRPr="00921A3C">
              <w:rPr>
                <w:rFonts w:ascii="Times New Roman" w:hAnsi="Times New Roman" w:cs="Times New Roman"/>
                <w:sz w:val="24"/>
                <w:szCs w:val="24"/>
              </w:rPr>
              <w:t>(с</w:t>
            </w:r>
            <w:r w:rsidR="00A51ED7">
              <w:rPr>
                <w:rFonts w:ascii="Times New Roman" w:hAnsi="Times New Roman" w:cs="Times New Roman"/>
                <w:sz w:val="24"/>
                <w:szCs w:val="24"/>
              </w:rPr>
              <w:t>редняя</w:t>
            </w:r>
            <w:r w:rsidR="00A51ED7" w:rsidRPr="00921A3C">
              <w:rPr>
                <w:rFonts w:ascii="Times New Roman" w:hAnsi="Times New Roman" w:cs="Times New Roman"/>
                <w:sz w:val="24"/>
                <w:szCs w:val="24"/>
              </w:rPr>
              <w:t xml:space="preserve"> группа №1</w:t>
            </w:r>
            <w:r w:rsidR="00A51ED7">
              <w:rPr>
                <w:rFonts w:ascii="Times New Roman" w:hAnsi="Times New Roman" w:cs="Times New Roman"/>
                <w:sz w:val="24"/>
                <w:szCs w:val="24"/>
              </w:rPr>
              <w:t>3</w:t>
            </w:r>
            <w:r w:rsidR="00A51ED7" w:rsidRPr="00921A3C">
              <w:rPr>
                <w:rFonts w:ascii="Times New Roman" w:hAnsi="Times New Roman" w:cs="Times New Roman"/>
                <w:sz w:val="24"/>
                <w:szCs w:val="24"/>
              </w:rPr>
              <w:t>)</w:t>
            </w:r>
          </w:p>
          <w:p w14:paraId="193A90F6" w14:textId="43D2FF49" w:rsidR="000B0BF0" w:rsidRPr="00921A3C" w:rsidRDefault="000B0BF0" w:rsidP="000D6F05">
            <w:pPr>
              <w:rPr>
                <w:rFonts w:ascii="Times New Roman" w:hAnsi="Times New Roman" w:cs="Times New Roman"/>
                <w:sz w:val="24"/>
                <w:szCs w:val="24"/>
              </w:rPr>
            </w:pPr>
            <w:r>
              <w:rPr>
                <w:rFonts w:ascii="Times New Roman" w:hAnsi="Times New Roman" w:cs="Times New Roman"/>
                <w:sz w:val="24"/>
                <w:szCs w:val="24"/>
              </w:rPr>
              <w:t>4. «Вести с занятий» - публикация постов в официальной группе детского сада в социальной сети ВКонтакте</w:t>
            </w:r>
          </w:p>
        </w:tc>
      </w:tr>
      <w:tr w:rsidR="002B4A5D" w:rsidRPr="00921A3C" w14:paraId="58BAF778" w14:textId="77777777" w:rsidTr="0082002B">
        <w:tc>
          <w:tcPr>
            <w:tcW w:w="2122" w:type="dxa"/>
          </w:tcPr>
          <w:p w14:paraId="526C550E" w14:textId="77777777" w:rsidR="002B4A5D" w:rsidRPr="00921A3C" w:rsidRDefault="002B4A5D" w:rsidP="00D173F2">
            <w:pPr>
              <w:spacing w:line="276" w:lineRule="auto"/>
              <w:jc w:val="center"/>
              <w:rPr>
                <w:rFonts w:ascii="Times New Roman" w:hAnsi="Times New Roman" w:cs="Times New Roman"/>
                <w:b/>
                <w:sz w:val="24"/>
                <w:szCs w:val="24"/>
                <w:u w:val="single"/>
              </w:rPr>
            </w:pPr>
            <w:r w:rsidRPr="00921A3C">
              <w:rPr>
                <w:rFonts w:ascii="Times New Roman" w:hAnsi="Times New Roman" w:cs="Times New Roman"/>
                <w:b/>
                <w:sz w:val="24"/>
                <w:szCs w:val="24"/>
              </w:rPr>
              <w:t>Март</w:t>
            </w:r>
          </w:p>
        </w:tc>
        <w:tc>
          <w:tcPr>
            <w:tcW w:w="7223" w:type="dxa"/>
          </w:tcPr>
          <w:p w14:paraId="2107D6A0" w14:textId="741774B7"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1.Участие родителей в подготовке костюмов и атрибутов для утренника, посвященного 8 марта.</w:t>
            </w:r>
            <w:r w:rsidR="00A51ED7">
              <w:rPr>
                <w:rFonts w:ascii="Times New Roman" w:hAnsi="Times New Roman" w:cs="Times New Roman"/>
                <w:sz w:val="24"/>
                <w:szCs w:val="24"/>
              </w:rPr>
              <w:t xml:space="preserve"> Участие в совместных праздниках, посвященных 8 марта.</w:t>
            </w:r>
          </w:p>
          <w:p w14:paraId="6414A0F9" w14:textId="79182055" w:rsidR="002B4A5D" w:rsidRDefault="002F2076" w:rsidP="000D6F05">
            <w:pPr>
              <w:rPr>
                <w:rFonts w:ascii="Times New Roman" w:hAnsi="Times New Roman" w:cs="Times New Roman"/>
                <w:sz w:val="24"/>
                <w:szCs w:val="24"/>
              </w:rPr>
            </w:pPr>
            <w:r>
              <w:rPr>
                <w:rFonts w:ascii="Times New Roman" w:hAnsi="Times New Roman" w:cs="Times New Roman"/>
                <w:sz w:val="24"/>
                <w:szCs w:val="24"/>
              </w:rPr>
              <w:t>2</w:t>
            </w:r>
            <w:r w:rsidR="00775C69" w:rsidRPr="00921A3C">
              <w:rPr>
                <w:rFonts w:ascii="Times New Roman" w:hAnsi="Times New Roman" w:cs="Times New Roman"/>
                <w:sz w:val="24"/>
                <w:szCs w:val="24"/>
              </w:rPr>
              <w:t>. Участие родителей в проекте «Путешествие в страну игрушек со стиха</w:t>
            </w:r>
            <w:r w:rsidR="00E256A8">
              <w:rPr>
                <w:rFonts w:ascii="Times New Roman" w:hAnsi="Times New Roman" w:cs="Times New Roman"/>
                <w:sz w:val="24"/>
                <w:szCs w:val="24"/>
              </w:rPr>
              <w:t>ми А.Барто» (2 младшая группа №5</w:t>
            </w:r>
            <w:r w:rsidR="00775C69" w:rsidRPr="00921A3C">
              <w:rPr>
                <w:rFonts w:ascii="Times New Roman" w:hAnsi="Times New Roman" w:cs="Times New Roman"/>
                <w:sz w:val="24"/>
                <w:szCs w:val="24"/>
              </w:rPr>
              <w:t>,1</w:t>
            </w:r>
            <w:r w:rsidR="00E256A8">
              <w:rPr>
                <w:rFonts w:ascii="Times New Roman" w:hAnsi="Times New Roman" w:cs="Times New Roman"/>
                <w:sz w:val="24"/>
                <w:szCs w:val="24"/>
              </w:rPr>
              <w:t>5</w:t>
            </w:r>
            <w:r w:rsidR="00775C69" w:rsidRPr="00921A3C">
              <w:rPr>
                <w:rFonts w:ascii="Times New Roman" w:hAnsi="Times New Roman" w:cs="Times New Roman"/>
                <w:sz w:val="24"/>
                <w:szCs w:val="24"/>
              </w:rPr>
              <w:t>)</w:t>
            </w:r>
          </w:p>
          <w:p w14:paraId="75304CCB" w14:textId="77777777" w:rsidR="00F9391C" w:rsidRDefault="002F2076" w:rsidP="000D6F05">
            <w:pPr>
              <w:rPr>
                <w:rFonts w:ascii="Times New Roman" w:hAnsi="Times New Roman" w:cs="Times New Roman"/>
                <w:sz w:val="24"/>
                <w:szCs w:val="24"/>
              </w:rPr>
            </w:pPr>
            <w:r>
              <w:rPr>
                <w:rFonts w:ascii="Times New Roman" w:hAnsi="Times New Roman" w:cs="Times New Roman"/>
                <w:sz w:val="24"/>
                <w:szCs w:val="24"/>
              </w:rPr>
              <w:t>3</w:t>
            </w:r>
            <w:r w:rsidR="00F9391C" w:rsidRPr="00F9391C">
              <w:rPr>
                <w:rFonts w:ascii="Times New Roman" w:hAnsi="Times New Roman" w:cs="Times New Roman"/>
                <w:sz w:val="24"/>
                <w:szCs w:val="24"/>
              </w:rPr>
              <w:t xml:space="preserve">. Онлайн-лекторий «Музыкальная история России: знакомимся с русскими музыкальными инструментами» (в группах во ВК): </w:t>
            </w:r>
            <w:r w:rsidR="00F9391C">
              <w:rPr>
                <w:rFonts w:ascii="Times New Roman" w:hAnsi="Times New Roman" w:cs="Times New Roman"/>
                <w:sz w:val="24"/>
                <w:szCs w:val="24"/>
              </w:rPr>
              <w:t xml:space="preserve">балалайка </w:t>
            </w:r>
            <w:r w:rsidR="00F9391C" w:rsidRPr="00F9391C">
              <w:rPr>
                <w:rFonts w:ascii="Times New Roman" w:hAnsi="Times New Roman" w:cs="Times New Roman"/>
                <w:sz w:val="24"/>
                <w:szCs w:val="24"/>
              </w:rPr>
              <w:t>– все группы</w:t>
            </w:r>
          </w:p>
          <w:p w14:paraId="57F7CE87" w14:textId="49CFB33C" w:rsidR="000B0BF0" w:rsidRPr="00921A3C" w:rsidRDefault="000B0BF0" w:rsidP="000D6F05">
            <w:pPr>
              <w:rPr>
                <w:rFonts w:ascii="Times New Roman" w:hAnsi="Times New Roman" w:cs="Times New Roman"/>
                <w:sz w:val="24"/>
                <w:szCs w:val="24"/>
              </w:rPr>
            </w:pPr>
            <w:r>
              <w:rPr>
                <w:rFonts w:ascii="Times New Roman" w:hAnsi="Times New Roman" w:cs="Times New Roman"/>
                <w:sz w:val="24"/>
                <w:szCs w:val="24"/>
              </w:rPr>
              <w:t>4. «Вести с занятий» - публикация постов в официальной группе детского сада в социальной сети ВКонтакте</w:t>
            </w:r>
          </w:p>
        </w:tc>
      </w:tr>
      <w:tr w:rsidR="002B4A5D" w:rsidRPr="00921A3C" w14:paraId="519D4896" w14:textId="77777777" w:rsidTr="0082002B">
        <w:tc>
          <w:tcPr>
            <w:tcW w:w="2122" w:type="dxa"/>
          </w:tcPr>
          <w:p w14:paraId="17B49C0D" w14:textId="77777777" w:rsidR="002B4A5D" w:rsidRPr="00921A3C" w:rsidRDefault="002B4A5D" w:rsidP="00D173F2">
            <w:pPr>
              <w:spacing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Апрель</w:t>
            </w:r>
          </w:p>
        </w:tc>
        <w:tc>
          <w:tcPr>
            <w:tcW w:w="7223" w:type="dxa"/>
          </w:tcPr>
          <w:p w14:paraId="7F2BF910" w14:textId="2BDA3639" w:rsidR="00F901D1"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 xml:space="preserve">1.  </w:t>
            </w:r>
            <w:r w:rsidR="00F901D1" w:rsidRPr="00921A3C">
              <w:rPr>
                <w:rFonts w:ascii="Times New Roman" w:hAnsi="Times New Roman" w:cs="Times New Roman"/>
                <w:sz w:val="24"/>
                <w:szCs w:val="24"/>
              </w:rPr>
              <w:t>Консультация «Театр в жизни ребенка. Театр игрушки»</w:t>
            </w:r>
            <w:r w:rsidR="005D0801" w:rsidRPr="00921A3C">
              <w:rPr>
                <w:rFonts w:ascii="Times New Roman" w:hAnsi="Times New Roman" w:cs="Times New Roman"/>
                <w:sz w:val="24"/>
                <w:szCs w:val="24"/>
              </w:rPr>
              <w:t xml:space="preserve"> (2 младшая группа №10,13)</w:t>
            </w:r>
          </w:p>
          <w:p w14:paraId="123AD82D" w14:textId="55BF4577" w:rsidR="00F901D1" w:rsidRPr="00921A3C" w:rsidRDefault="00F901D1" w:rsidP="000D6F05">
            <w:pPr>
              <w:rPr>
                <w:rFonts w:ascii="Times New Roman" w:hAnsi="Times New Roman" w:cs="Times New Roman"/>
                <w:sz w:val="24"/>
                <w:szCs w:val="24"/>
              </w:rPr>
            </w:pPr>
            <w:r w:rsidRPr="00921A3C">
              <w:rPr>
                <w:rFonts w:ascii="Times New Roman" w:hAnsi="Times New Roman" w:cs="Times New Roman"/>
                <w:sz w:val="24"/>
                <w:szCs w:val="24"/>
              </w:rPr>
              <w:t>2. Консультация «Театр дома. Теневой театр» (групп</w:t>
            </w:r>
            <w:r w:rsidR="005D0801" w:rsidRPr="00921A3C">
              <w:rPr>
                <w:rFonts w:ascii="Times New Roman" w:hAnsi="Times New Roman" w:cs="Times New Roman"/>
                <w:sz w:val="24"/>
                <w:szCs w:val="24"/>
              </w:rPr>
              <w:t>а</w:t>
            </w:r>
            <w:r w:rsidRPr="00921A3C">
              <w:rPr>
                <w:rFonts w:ascii="Times New Roman" w:hAnsi="Times New Roman" w:cs="Times New Roman"/>
                <w:sz w:val="24"/>
                <w:szCs w:val="24"/>
              </w:rPr>
              <w:t xml:space="preserve"> №</w:t>
            </w:r>
            <w:r w:rsidR="00A51ED7">
              <w:rPr>
                <w:rFonts w:ascii="Times New Roman" w:hAnsi="Times New Roman" w:cs="Times New Roman"/>
                <w:sz w:val="24"/>
                <w:szCs w:val="24"/>
              </w:rPr>
              <w:t>13</w:t>
            </w:r>
            <w:r w:rsidRPr="00921A3C">
              <w:rPr>
                <w:rFonts w:ascii="Times New Roman" w:hAnsi="Times New Roman" w:cs="Times New Roman"/>
                <w:sz w:val="24"/>
                <w:szCs w:val="24"/>
              </w:rPr>
              <w:t>)</w:t>
            </w:r>
          </w:p>
          <w:p w14:paraId="3A871964" w14:textId="7F699991" w:rsidR="00F901D1" w:rsidRPr="00921A3C" w:rsidRDefault="00F901D1" w:rsidP="000D6F05">
            <w:pPr>
              <w:rPr>
                <w:rFonts w:ascii="Times New Roman" w:hAnsi="Times New Roman" w:cs="Times New Roman"/>
                <w:sz w:val="24"/>
                <w:szCs w:val="24"/>
              </w:rPr>
            </w:pPr>
            <w:r w:rsidRPr="00921A3C">
              <w:rPr>
                <w:rFonts w:ascii="Times New Roman" w:hAnsi="Times New Roman" w:cs="Times New Roman"/>
                <w:sz w:val="24"/>
                <w:szCs w:val="24"/>
              </w:rPr>
              <w:t>3. Памятка «Мы идем в театр» (</w:t>
            </w:r>
            <w:r w:rsidR="00012B3D">
              <w:rPr>
                <w:rFonts w:ascii="Times New Roman" w:hAnsi="Times New Roman" w:cs="Times New Roman"/>
                <w:sz w:val="24"/>
                <w:szCs w:val="24"/>
              </w:rPr>
              <w:t xml:space="preserve">подготовительная </w:t>
            </w:r>
            <w:r w:rsidRPr="00921A3C">
              <w:rPr>
                <w:rFonts w:ascii="Times New Roman" w:hAnsi="Times New Roman" w:cs="Times New Roman"/>
                <w:sz w:val="24"/>
                <w:szCs w:val="24"/>
              </w:rPr>
              <w:t>группа №17)</w:t>
            </w:r>
          </w:p>
          <w:p w14:paraId="401BE60E" w14:textId="77777777" w:rsidR="002B4A5D" w:rsidRDefault="00F901D1" w:rsidP="000D6F05">
            <w:pPr>
              <w:rPr>
                <w:rFonts w:ascii="Times New Roman" w:hAnsi="Times New Roman" w:cs="Times New Roman"/>
                <w:sz w:val="24"/>
                <w:szCs w:val="24"/>
              </w:rPr>
            </w:pPr>
            <w:r w:rsidRPr="00921A3C">
              <w:rPr>
                <w:rFonts w:ascii="Times New Roman" w:hAnsi="Times New Roman" w:cs="Times New Roman"/>
                <w:sz w:val="24"/>
                <w:szCs w:val="24"/>
              </w:rPr>
              <w:t>4. Участие в фотовыставке «Я люблю театр» (все группы).</w:t>
            </w:r>
          </w:p>
          <w:p w14:paraId="1C3C5533" w14:textId="2EECA508" w:rsidR="000B0BF0" w:rsidRPr="00921A3C" w:rsidRDefault="000B0BF0" w:rsidP="000D6F05">
            <w:pPr>
              <w:rPr>
                <w:rFonts w:ascii="Times New Roman" w:hAnsi="Times New Roman" w:cs="Times New Roman"/>
                <w:sz w:val="24"/>
                <w:szCs w:val="24"/>
              </w:rPr>
            </w:pPr>
            <w:r>
              <w:rPr>
                <w:rFonts w:ascii="Times New Roman" w:hAnsi="Times New Roman" w:cs="Times New Roman"/>
                <w:sz w:val="24"/>
                <w:szCs w:val="24"/>
              </w:rPr>
              <w:t>5. «Вести с занятий» - публикация постов в официальной группе детского сада в социальной сети ВКонтакте</w:t>
            </w:r>
          </w:p>
        </w:tc>
      </w:tr>
      <w:tr w:rsidR="002B4A5D" w:rsidRPr="00921A3C" w14:paraId="29247C35" w14:textId="77777777" w:rsidTr="0082002B">
        <w:tc>
          <w:tcPr>
            <w:tcW w:w="2122" w:type="dxa"/>
          </w:tcPr>
          <w:p w14:paraId="19F69223" w14:textId="77777777" w:rsidR="002B4A5D" w:rsidRPr="00921A3C" w:rsidRDefault="002B4A5D" w:rsidP="00D173F2">
            <w:pPr>
              <w:spacing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Май</w:t>
            </w:r>
          </w:p>
        </w:tc>
        <w:tc>
          <w:tcPr>
            <w:tcW w:w="7223" w:type="dxa"/>
          </w:tcPr>
          <w:p w14:paraId="235114EB" w14:textId="60378CC5"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1.</w:t>
            </w:r>
            <w:r w:rsidR="00B97C3F" w:rsidRPr="00921A3C">
              <w:rPr>
                <w:rFonts w:ascii="Times New Roman" w:hAnsi="Times New Roman" w:cs="Times New Roman"/>
                <w:sz w:val="24"/>
                <w:szCs w:val="24"/>
              </w:rPr>
              <w:t xml:space="preserve"> </w:t>
            </w:r>
            <w:r w:rsidRPr="00921A3C">
              <w:rPr>
                <w:rFonts w:ascii="Times New Roman" w:hAnsi="Times New Roman" w:cs="Times New Roman"/>
                <w:sz w:val="24"/>
                <w:szCs w:val="24"/>
              </w:rPr>
              <w:t>Анкетирование родителей по вопросам музыкального воспитания, анализ анкет.</w:t>
            </w:r>
          </w:p>
          <w:p w14:paraId="789C4ACB" w14:textId="77777777" w:rsidR="002B4A5D" w:rsidRPr="00921A3C" w:rsidRDefault="002B4A5D" w:rsidP="000D6F05">
            <w:pPr>
              <w:rPr>
                <w:rFonts w:ascii="Times New Roman" w:hAnsi="Times New Roman" w:cs="Times New Roman"/>
                <w:sz w:val="24"/>
                <w:szCs w:val="24"/>
              </w:rPr>
            </w:pPr>
            <w:r w:rsidRPr="00921A3C">
              <w:rPr>
                <w:rFonts w:ascii="Times New Roman" w:hAnsi="Times New Roman" w:cs="Times New Roman"/>
                <w:sz w:val="24"/>
                <w:szCs w:val="24"/>
              </w:rPr>
              <w:t>2.Индивидуальные беседы о музыкальных способностях детей (по запросам родителей, все группы)</w:t>
            </w:r>
          </w:p>
          <w:p w14:paraId="348AD38C" w14:textId="30AEE85E" w:rsidR="002B4A5D" w:rsidRPr="00921A3C" w:rsidRDefault="002F2076" w:rsidP="000D6F05">
            <w:pPr>
              <w:rPr>
                <w:rFonts w:ascii="Times New Roman" w:hAnsi="Times New Roman" w:cs="Times New Roman"/>
                <w:sz w:val="24"/>
                <w:szCs w:val="24"/>
              </w:rPr>
            </w:pPr>
            <w:r>
              <w:rPr>
                <w:rFonts w:ascii="Times New Roman" w:hAnsi="Times New Roman" w:cs="Times New Roman"/>
                <w:sz w:val="24"/>
                <w:szCs w:val="24"/>
              </w:rPr>
              <w:t>3</w:t>
            </w:r>
            <w:r w:rsidR="002B4A5D" w:rsidRPr="00921A3C">
              <w:rPr>
                <w:rFonts w:ascii="Times New Roman" w:hAnsi="Times New Roman" w:cs="Times New Roman"/>
                <w:sz w:val="24"/>
                <w:szCs w:val="24"/>
              </w:rPr>
              <w:t>. Участие родителей в подготовке атрибутов и костюмов для выпускного праздника, украшение зала; подготовка «ответного слова» родителей для праздника (группы №1</w:t>
            </w:r>
            <w:r w:rsidR="00E256A8">
              <w:rPr>
                <w:rFonts w:ascii="Times New Roman" w:hAnsi="Times New Roman" w:cs="Times New Roman"/>
                <w:sz w:val="24"/>
                <w:szCs w:val="24"/>
              </w:rPr>
              <w:t>7</w:t>
            </w:r>
            <w:r w:rsidR="002B4A5D" w:rsidRPr="00921A3C">
              <w:rPr>
                <w:rFonts w:ascii="Times New Roman" w:hAnsi="Times New Roman" w:cs="Times New Roman"/>
                <w:sz w:val="24"/>
                <w:szCs w:val="24"/>
              </w:rPr>
              <w:t>)</w:t>
            </w:r>
          </w:p>
          <w:p w14:paraId="7A770E2A" w14:textId="77777777" w:rsidR="002F2076" w:rsidRDefault="002F2076" w:rsidP="000D6F05">
            <w:pPr>
              <w:rPr>
                <w:rFonts w:ascii="Times New Roman" w:hAnsi="Times New Roman" w:cs="Times New Roman"/>
                <w:sz w:val="24"/>
                <w:szCs w:val="24"/>
              </w:rPr>
            </w:pPr>
            <w:r w:rsidRPr="00F9391C">
              <w:rPr>
                <w:rFonts w:ascii="Times New Roman" w:hAnsi="Times New Roman" w:cs="Times New Roman"/>
                <w:sz w:val="24"/>
                <w:szCs w:val="24"/>
              </w:rPr>
              <w:t xml:space="preserve">4. Онлайн-лекторий «Музыкальная история России: знакомимся с русскими музыкальными инструментами» (в группах во ВК): </w:t>
            </w:r>
            <w:r>
              <w:rPr>
                <w:rFonts w:ascii="Times New Roman" w:hAnsi="Times New Roman" w:cs="Times New Roman"/>
                <w:sz w:val="24"/>
                <w:szCs w:val="24"/>
              </w:rPr>
              <w:t xml:space="preserve">колотушка </w:t>
            </w:r>
            <w:r w:rsidRPr="00F9391C">
              <w:rPr>
                <w:rFonts w:ascii="Times New Roman" w:hAnsi="Times New Roman" w:cs="Times New Roman"/>
                <w:sz w:val="24"/>
                <w:szCs w:val="24"/>
              </w:rPr>
              <w:t>– все группы</w:t>
            </w:r>
            <w:r w:rsidRPr="00921A3C">
              <w:rPr>
                <w:rFonts w:ascii="Times New Roman" w:hAnsi="Times New Roman" w:cs="Times New Roman"/>
                <w:sz w:val="24"/>
                <w:szCs w:val="24"/>
              </w:rPr>
              <w:t xml:space="preserve"> </w:t>
            </w:r>
          </w:p>
          <w:p w14:paraId="4783F0DC" w14:textId="63FEA5A5" w:rsidR="000B0BF0" w:rsidRDefault="000B0BF0" w:rsidP="000D6F05">
            <w:pPr>
              <w:rPr>
                <w:rFonts w:ascii="Times New Roman" w:hAnsi="Times New Roman" w:cs="Times New Roman"/>
                <w:sz w:val="24"/>
                <w:szCs w:val="24"/>
              </w:rPr>
            </w:pPr>
            <w:r>
              <w:rPr>
                <w:rFonts w:ascii="Times New Roman" w:hAnsi="Times New Roman" w:cs="Times New Roman"/>
                <w:sz w:val="24"/>
                <w:szCs w:val="24"/>
              </w:rPr>
              <w:t>5. «Вести с занятий» - публикация постов в официальной группе детского сада в социальной сети ВКонтакте</w:t>
            </w:r>
          </w:p>
          <w:p w14:paraId="0281911E" w14:textId="297D9D2A" w:rsidR="002B4A5D" w:rsidRDefault="000B0BF0" w:rsidP="000D6F05">
            <w:pPr>
              <w:rPr>
                <w:rFonts w:ascii="Times New Roman" w:hAnsi="Times New Roman" w:cs="Times New Roman"/>
                <w:sz w:val="24"/>
                <w:szCs w:val="24"/>
              </w:rPr>
            </w:pPr>
            <w:r>
              <w:rPr>
                <w:rFonts w:ascii="Times New Roman" w:hAnsi="Times New Roman" w:cs="Times New Roman"/>
                <w:sz w:val="24"/>
                <w:szCs w:val="24"/>
              </w:rPr>
              <w:t>6</w:t>
            </w:r>
            <w:r w:rsidR="002B4A5D" w:rsidRPr="00921A3C">
              <w:rPr>
                <w:rFonts w:ascii="Times New Roman" w:hAnsi="Times New Roman" w:cs="Times New Roman"/>
                <w:sz w:val="24"/>
                <w:szCs w:val="24"/>
              </w:rPr>
              <w:t>. Участие родителей в досугах, посвященных Дню семьи (групп</w:t>
            </w:r>
            <w:r w:rsidR="00A51ED7">
              <w:rPr>
                <w:rFonts w:ascii="Times New Roman" w:hAnsi="Times New Roman" w:cs="Times New Roman"/>
                <w:sz w:val="24"/>
                <w:szCs w:val="24"/>
              </w:rPr>
              <w:t>а</w:t>
            </w:r>
            <w:r w:rsidR="002B4A5D" w:rsidRPr="00921A3C">
              <w:rPr>
                <w:rFonts w:ascii="Times New Roman" w:hAnsi="Times New Roman" w:cs="Times New Roman"/>
                <w:sz w:val="24"/>
                <w:szCs w:val="24"/>
              </w:rPr>
              <w:t xml:space="preserve"> №</w:t>
            </w:r>
            <w:r w:rsidR="00E256A8">
              <w:rPr>
                <w:rFonts w:ascii="Times New Roman" w:hAnsi="Times New Roman" w:cs="Times New Roman"/>
                <w:sz w:val="24"/>
                <w:szCs w:val="24"/>
              </w:rPr>
              <w:t>13</w:t>
            </w:r>
            <w:r w:rsidR="002B4A5D" w:rsidRPr="00921A3C">
              <w:rPr>
                <w:rFonts w:ascii="Times New Roman" w:hAnsi="Times New Roman" w:cs="Times New Roman"/>
                <w:sz w:val="24"/>
                <w:szCs w:val="24"/>
              </w:rPr>
              <w:t>)</w:t>
            </w:r>
          </w:p>
          <w:p w14:paraId="24F01363" w14:textId="2FBB0DE2" w:rsidR="00F9391C" w:rsidRPr="00921A3C" w:rsidRDefault="00F9391C" w:rsidP="000D6F05">
            <w:pPr>
              <w:rPr>
                <w:rFonts w:ascii="Times New Roman" w:hAnsi="Times New Roman" w:cs="Times New Roman"/>
                <w:sz w:val="24"/>
                <w:szCs w:val="24"/>
              </w:rPr>
            </w:pPr>
          </w:p>
        </w:tc>
      </w:tr>
    </w:tbl>
    <w:p w14:paraId="7E449DE9" w14:textId="3EC1922D" w:rsidR="003E62F0" w:rsidRPr="00921A3C" w:rsidRDefault="003E62F0" w:rsidP="00D173F2">
      <w:pPr>
        <w:spacing w:after="0" w:line="276" w:lineRule="auto"/>
        <w:rPr>
          <w:rFonts w:ascii="Times New Roman" w:eastAsia="Times New Roman" w:hAnsi="Times New Roman"/>
          <w:sz w:val="24"/>
          <w:szCs w:val="24"/>
          <w:lang w:eastAsia="ru-RU"/>
        </w:rPr>
      </w:pPr>
    </w:p>
    <w:p w14:paraId="303FCAEF" w14:textId="1A59033A" w:rsidR="000D6F05" w:rsidRDefault="000D6F05" w:rsidP="00D173F2">
      <w:pPr>
        <w:pStyle w:val="1"/>
        <w:spacing w:line="276" w:lineRule="auto"/>
        <w:jc w:val="right"/>
        <w:rPr>
          <w:rFonts w:ascii="Times New Roman" w:hAnsi="Times New Roman" w:cs="Times New Roman"/>
          <w:b/>
          <w:bCs/>
          <w:color w:val="auto"/>
          <w:sz w:val="24"/>
          <w:szCs w:val="24"/>
        </w:rPr>
      </w:pPr>
      <w:bookmarkStart w:id="64" w:name="_Toc178785867"/>
    </w:p>
    <w:p w14:paraId="63DD77B9" w14:textId="4246E221" w:rsidR="000D6F05" w:rsidRDefault="000D6F05" w:rsidP="000D6F05"/>
    <w:p w14:paraId="345DD15F" w14:textId="77777777" w:rsidR="000D6F05" w:rsidRPr="000D6F05" w:rsidRDefault="000D6F05" w:rsidP="000D6F05"/>
    <w:p w14:paraId="479F1BF1" w14:textId="7907832A" w:rsidR="00BF16BF" w:rsidRPr="00921A3C" w:rsidRDefault="00BF16BF" w:rsidP="00D173F2">
      <w:pPr>
        <w:pStyle w:val="1"/>
        <w:spacing w:line="276" w:lineRule="auto"/>
        <w:jc w:val="right"/>
        <w:rPr>
          <w:rFonts w:ascii="Times New Roman" w:hAnsi="Times New Roman" w:cs="Times New Roman"/>
          <w:b/>
          <w:bCs/>
          <w:color w:val="auto"/>
          <w:sz w:val="24"/>
          <w:szCs w:val="24"/>
        </w:rPr>
      </w:pPr>
      <w:r w:rsidRPr="00921A3C">
        <w:rPr>
          <w:rFonts w:ascii="Times New Roman" w:hAnsi="Times New Roman" w:cs="Times New Roman"/>
          <w:b/>
          <w:bCs/>
          <w:color w:val="auto"/>
          <w:sz w:val="24"/>
          <w:szCs w:val="24"/>
        </w:rPr>
        <w:lastRenderedPageBreak/>
        <w:t>Приложение 3</w:t>
      </w:r>
      <w:bookmarkEnd w:id="64"/>
    </w:p>
    <w:p w14:paraId="3DFFBF32" w14:textId="06F3D5C8" w:rsidR="00BF16BF" w:rsidRPr="00921A3C" w:rsidRDefault="002B4A5D" w:rsidP="00D173F2">
      <w:pPr>
        <w:spacing w:after="0" w:line="276" w:lineRule="auto"/>
        <w:rPr>
          <w:rFonts w:ascii="Times New Roman" w:hAnsi="Times New Roman" w:cs="Times New Roman"/>
          <w:sz w:val="24"/>
          <w:szCs w:val="24"/>
          <w:lang w:eastAsia="ru-RU"/>
        </w:rPr>
      </w:pPr>
      <w:r w:rsidRPr="00921A3C">
        <w:rPr>
          <w:rFonts w:ascii="Times New Roman" w:hAnsi="Times New Roman" w:cs="Times New Roman"/>
          <w:b/>
          <w:sz w:val="24"/>
          <w:szCs w:val="24"/>
        </w:rPr>
        <w:t xml:space="preserve">План работы с </w:t>
      </w:r>
      <w:r w:rsidR="0082002B" w:rsidRPr="00921A3C">
        <w:rPr>
          <w:rFonts w:ascii="Times New Roman" w:hAnsi="Times New Roman" w:cs="Times New Roman"/>
          <w:b/>
          <w:sz w:val="24"/>
          <w:szCs w:val="24"/>
        </w:rPr>
        <w:t>педагога</w:t>
      </w:r>
      <w:r w:rsidRPr="00921A3C">
        <w:rPr>
          <w:rFonts w:ascii="Times New Roman" w:hAnsi="Times New Roman" w:cs="Times New Roman"/>
          <w:b/>
          <w:sz w:val="24"/>
          <w:szCs w:val="24"/>
        </w:rPr>
        <w:t>ми на 202</w:t>
      </w:r>
      <w:r w:rsidR="003472E5">
        <w:rPr>
          <w:rFonts w:ascii="Times New Roman" w:hAnsi="Times New Roman" w:cs="Times New Roman"/>
          <w:b/>
          <w:sz w:val="24"/>
          <w:szCs w:val="24"/>
        </w:rPr>
        <w:t>4</w:t>
      </w:r>
      <w:r w:rsidRPr="00921A3C">
        <w:rPr>
          <w:rFonts w:ascii="Times New Roman" w:hAnsi="Times New Roman" w:cs="Times New Roman"/>
          <w:b/>
          <w:sz w:val="24"/>
          <w:szCs w:val="24"/>
        </w:rPr>
        <w:t>-202</w:t>
      </w:r>
      <w:r w:rsidR="003472E5">
        <w:rPr>
          <w:rFonts w:ascii="Times New Roman" w:hAnsi="Times New Roman" w:cs="Times New Roman"/>
          <w:b/>
          <w:sz w:val="24"/>
          <w:szCs w:val="24"/>
        </w:rPr>
        <w:t>5</w:t>
      </w:r>
      <w:r w:rsidRPr="00921A3C">
        <w:rPr>
          <w:rFonts w:ascii="Times New Roman" w:hAnsi="Times New Roman" w:cs="Times New Roman"/>
          <w:b/>
          <w:sz w:val="24"/>
          <w:szCs w:val="24"/>
        </w:rPr>
        <w:t xml:space="preserve"> учебный год</w:t>
      </w:r>
    </w:p>
    <w:tbl>
      <w:tblPr>
        <w:tblStyle w:val="a7"/>
        <w:tblW w:w="0" w:type="auto"/>
        <w:tblLook w:val="04A0" w:firstRow="1" w:lastRow="0" w:firstColumn="1" w:lastColumn="0" w:noHBand="0" w:noVBand="1"/>
      </w:tblPr>
      <w:tblGrid>
        <w:gridCol w:w="1555"/>
        <w:gridCol w:w="4987"/>
        <w:gridCol w:w="2803"/>
      </w:tblGrid>
      <w:tr w:rsidR="00F0042A" w:rsidRPr="00921A3C" w14:paraId="4F43BDBA" w14:textId="77777777" w:rsidTr="00F0042A">
        <w:tc>
          <w:tcPr>
            <w:tcW w:w="1555" w:type="dxa"/>
          </w:tcPr>
          <w:p w14:paraId="3A0CC537" w14:textId="77777777" w:rsidR="00F0042A" w:rsidRPr="00921A3C" w:rsidRDefault="00F0042A" w:rsidP="000D6F05">
            <w:pPr>
              <w:jc w:val="center"/>
              <w:rPr>
                <w:rFonts w:ascii="Times New Roman" w:hAnsi="Times New Roman" w:cs="Times New Roman"/>
                <w:b/>
                <w:sz w:val="24"/>
                <w:szCs w:val="24"/>
              </w:rPr>
            </w:pPr>
            <w:r w:rsidRPr="00921A3C">
              <w:rPr>
                <w:rFonts w:ascii="Times New Roman" w:hAnsi="Times New Roman" w:cs="Times New Roman"/>
                <w:b/>
                <w:sz w:val="24"/>
                <w:szCs w:val="24"/>
              </w:rPr>
              <w:t>Сроки</w:t>
            </w:r>
          </w:p>
        </w:tc>
        <w:tc>
          <w:tcPr>
            <w:tcW w:w="4987" w:type="dxa"/>
          </w:tcPr>
          <w:p w14:paraId="16F69950" w14:textId="77777777" w:rsidR="00F0042A" w:rsidRPr="00921A3C" w:rsidRDefault="00F0042A" w:rsidP="000D6F05">
            <w:pPr>
              <w:jc w:val="center"/>
              <w:rPr>
                <w:rFonts w:ascii="Times New Roman" w:hAnsi="Times New Roman" w:cs="Times New Roman"/>
                <w:b/>
                <w:sz w:val="24"/>
                <w:szCs w:val="24"/>
              </w:rPr>
            </w:pPr>
            <w:r w:rsidRPr="00921A3C">
              <w:rPr>
                <w:rFonts w:ascii="Times New Roman" w:hAnsi="Times New Roman" w:cs="Times New Roman"/>
                <w:b/>
                <w:sz w:val="24"/>
                <w:szCs w:val="24"/>
              </w:rPr>
              <w:t>Содержание</w:t>
            </w:r>
          </w:p>
          <w:p w14:paraId="0D644CBC" w14:textId="77777777" w:rsidR="00F0042A" w:rsidRPr="00921A3C" w:rsidRDefault="00F0042A" w:rsidP="000D6F05">
            <w:pPr>
              <w:jc w:val="center"/>
              <w:rPr>
                <w:rFonts w:ascii="Times New Roman" w:hAnsi="Times New Roman" w:cs="Times New Roman"/>
                <w:b/>
                <w:sz w:val="24"/>
                <w:szCs w:val="24"/>
              </w:rPr>
            </w:pPr>
          </w:p>
        </w:tc>
        <w:tc>
          <w:tcPr>
            <w:tcW w:w="2803" w:type="dxa"/>
          </w:tcPr>
          <w:p w14:paraId="5BE08463" w14:textId="77777777" w:rsidR="00F0042A" w:rsidRPr="00921A3C" w:rsidRDefault="00F0042A"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Примечание</w:t>
            </w:r>
          </w:p>
        </w:tc>
      </w:tr>
      <w:tr w:rsidR="00956327" w:rsidRPr="00921A3C" w14:paraId="2AEB38D4" w14:textId="77777777" w:rsidTr="00F0042A">
        <w:tc>
          <w:tcPr>
            <w:tcW w:w="1555" w:type="dxa"/>
          </w:tcPr>
          <w:p w14:paraId="7D6959A1" w14:textId="063DBE9B" w:rsidR="00956327" w:rsidRPr="00956327" w:rsidRDefault="00956327" w:rsidP="000D6F05">
            <w:pPr>
              <w:jc w:val="center"/>
              <w:rPr>
                <w:rFonts w:ascii="Times New Roman" w:hAnsi="Times New Roman" w:cs="Times New Roman"/>
                <w:b/>
                <w:sz w:val="24"/>
                <w:szCs w:val="24"/>
              </w:rPr>
            </w:pPr>
            <w:r>
              <w:rPr>
                <w:rFonts w:ascii="Times New Roman" w:eastAsia="Times New Roman" w:hAnsi="Times New Roman"/>
                <w:sz w:val="24"/>
                <w:szCs w:val="24"/>
                <w:lang w:eastAsia="ar-SA"/>
              </w:rPr>
              <w:t>В течение</w:t>
            </w:r>
            <w:r w:rsidRPr="00956327">
              <w:rPr>
                <w:rFonts w:ascii="Times New Roman" w:eastAsia="Times New Roman" w:hAnsi="Times New Roman"/>
                <w:sz w:val="24"/>
                <w:szCs w:val="24"/>
                <w:lang w:eastAsia="ar-SA"/>
              </w:rPr>
              <w:t xml:space="preserve"> года</w:t>
            </w:r>
          </w:p>
        </w:tc>
        <w:tc>
          <w:tcPr>
            <w:tcW w:w="4987" w:type="dxa"/>
          </w:tcPr>
          <w:p w14:paraId="6BE7A94B" w14:textId="77777777" w:rsidR="00956327" w:rsidRPr="00956327" w:rsidRDefault="00956327" w:rsidP="000D6F05">
            <w:pPr>
              <w:widowControl w:val="0"/>
              <w:autoSpaceDE w:val="0"/>
              <w:autoSpaceDN w:val="0"/>
              <w:adjustRightInd w:val="0"/>
              <w:rPr>
                <w:rFonts w:ascii="Times New Roman" w:eastAsia="Times New Roman" w:hAnsi="Times New Roman"/>
                <w:color w:val="000000"/>
                <w:spacing w:val="-3"/>
                <w:sz w:val="24"/>
                <w:szCs w:val="24"/>
                <w:lang w:eastAsia="ar-SA"/>
              </w:rPr>
            </w:pPr>
            <w:r w:rsidRPr="00956327">
              <w:rPr>
                <w:rFonts w:ascii="Times New Roman" w:eastAsia="Times New Roman" w:hAnsi="Times New Roman"/>
                <w:color w:val="000000"/>
                <w:spacing w:val="-3"/>
                <w:sz w:val="24"/>
                <w:szCs w:val="24"/>
                <w:lang w:eastAsia="ar-SA"/>
              </w:rPr>
              <w:t>Хор педагогов и сотрудников «Жемчужина»</w:t>
            </w:r>
          </w:p>
          <w:p w14:paraId="4DA07FCE" w14:textId="315683E1" w:rsidR="00956327" w:rsidRPr="00956327" w:rsidRDefault="00956327" w:rsidP="000D6F05">
            <w:pPr>
              <w:rPr>
                <w:rFonts w:ascii="Times New Roman" w:hAnsi="Times New Roman" w:cs="Times New Roman"/>
                <w:sz w:val="24"/>
                <w:szCs w:val="24"/>
              </w:rPr>
            </w:pPr>
            <w:r w:rsidRPr="00956327">
              <w:rPr>
                <w:rFonts w:ascii="Times New Roman" w:eastAsia="Times New Roman" w:hAnsi="Times New Roman"/>
                <w:color w:val="000000"/>
                <w:spacing w:val="-3"/>
                <w:sz w:val="24"/>
                <w:szCs w:val="24"/>
                <w:lang w:eastAsia="ar-SA"/>
              </w:rPr>
              <w:t>Подготовка к хоровому конкурсу «Голоса Победы» и «Война глазами детей…»</w:t>
            </w:r>
          </w:p>
        </w:tc>
        <w:tc>
          <w:tcPr>
            <w:tcW w:w="2803" w:type="dxa"/>
          </w:tcPr>
          <w:p w14:paraId="2153E7AA" w14:textId="6BF87E95" w:rsidR="00956327" w:rsidRPr="00956327" w:rsidRDefault="00E256A8" w:rsidP="000D6F05">
            <w:pPr>
              <w:rPr>
                <w:rFonts w:ascii="Times New Roman" w:hAnsi="Times New Roman" w:cs="Times New Roman"/>
                <w:sz w:val="24"/>
                <w:szCs w:val="24"/>
              </w:rPr>
            </w:pPr>
            <w:r>
              <w:rPr>
                <w:rFonts w:ascii="Times New Roman" w:eastAsia="Times New Roman" w:hAnsi="Times New Roman"/>
                <w:sz w:val="24"/>
                <w:szCs w:val="24"/>
                <w:lang w:eastAsia="ar-SA"/>
              </w:rPr>
              <w:t>Групповая</w:t>
            </w:r>
            <w:r w:rsidR="00956327" w:rsidRPr="00956327">
              <w:rPr>
                <w:rFonts w:ascii="Times New Roman" w:eastAsia="Times New Roman" w:hAnsi="Times New Roman"/>
                <w:sz w:val="24"/>
                <w:szCs w:val="24"/>
                <w:lang w:eastAsia="ar-SA"/>
              </w:rPr>
              <w:t>, подгруппов</w:t>
            </w:r>
            <w:r>
              <w:rPr>
                <w:rFonts w:ascii="Times New Roman" w:eastAsia="Times New Roman" w:hAnsi="Times New Roman"/>
                <w:sz w:val="24"/>
                <w:szCs w:val="24"/>
                <w:lang w:eastAsia="ar-SA"/>
              </w:rPr>
              <w:t>ая и индивидуальная работа</w:t>
            </w:r>
            <w:r w:rsidR="00956327" w:rsidRPr="00956327">
              <w:rPr>
                <w:rFonts w:ascii="Times New Roman" w:eastAsia="Times New Roman" w:hAnsi="Times New Roman"/>
                <w:sz w:val="24"/>
                <w:szCs w:val="24"/>
                <w:lang w:eastAsia="ar-SA"/>
              </w:rPr>
              <w:t>.</w:t>
            </w:r>
          </w:p>
        </w:tc>
      </w:tr>
      <w:tr w:rsidR="00956327" w:rsidRPr="00921A3C" w14:paraId="578E47A4" w14:textId="77777777" w:rsidTr="00F0042A">
        <w:tc>
          <w:tcPr>
            <w:tcW w:w="1555" w:type="dxa"/>
          </w:tcPr>
          <w:p w14:paraId="74D27AC2" w14:textId="77777777" w:rsidR="00956327" w:rsidRPr="00921A3C" w:rsidRDefault="00956327" w:rsidP="000D6F05">
            <w:pPr>
              <w:jc w:val="center"/>
              <w:rPr>
                <w:rFonts w:ascii="Times New Roman" w:hAnsi="Times New Roman" w:cs="Times New Roman"/>
                <w:b/>
                <w:sz w:val="24"/>
                <w:szCs w:val="24"/>
              </w:rPr>
            </w:pPr>
          </w:p>
          <w:p w14:paraId="49BC5DC9"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Сентябрь</w:t>
            </w:r>
          </w:p>
        </w:tc>
        <w:tc>
          <w:tcPr>
            <w:tcW w:w="4987" w:type="dxa"/>
          </w:tcPr>
          <w:p w14:paraId="5A66C4DB"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1.Консультация «Задачи музыкального воспитания», «Наполнение музыкального уголка в группе».</w:t>
            </w:r>
          </w:p>
          <w:p w14:paraId="339AE16C" w14:textId="2AAA3C36" w:rsidR="00956327" w:rsidRPr="00921A3C" w:rsidRDefault="00956327" w:rsidP="000D6F05">
            <w:pPr>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2.Обсуждение годового плана праздников и развлечений, проектной работы на 2023-2024 учебный год </w:t>
            </w:r>
          </w:p>
          <w:p w14:paraId="57C6BA3C" w14:textId="578DBDFD" w:rsidR="00956327" w:rsidRPr="00921A3C" w:rsidRDefault="00956327" w:rsidP="000D6F05">
            <w:pPr>
              <w:rPr>
                <w:rFonts w:ascii="Times New Roman" w:hAnsi="Times New Roman" w:cs="Times New Roman"/>
                <w:sz w:val="24"/>
                <w:szCs w:val="24"/>
              </w:rPr>
            </w:pPr>
            <w:r w:rsidRPr="00921A3C">
              <w:rPr>
                <w:rFonts w:ascii="Times New Roman" w:eastAsia="Times New Roman" w:hAnsi="Times New Roman" w:cs="Times New Roman"/>
                <w:color w:val="000000"/>
                <w:sz w:val="24"/>
                <w:szCs w:val="24"/>
                <w:lang w:eastAsia="ru-RU"/>
              </w:rPr>
              <w:t>3.</w:t>
            </w:r>
            <w:r w:rsidRPr="00921A3C">
              <w:rPr>
                <w:rFonts w:ascii="Times New Roman" w:hAnsi="Times New Roman" w:cs="Times New Roman"/>
                <w:sz w:val="24"/>
                <w:szCs w:val="24"/>
              </w:rPr>
              <w:t>Работа над проектом «</w:t>
            </w:r>
            <w:r w:rsidR="00084022">
              <w:rPr>
                <w:rFonts w:ascii="Times New Roman" w:hAnsi="Times New Roman" w:cs="Times New Roman"/>
                <w:sz w:val="24"/>
                <w:szCs w:val="24"/>
              </w:rPr>
              <w:t>Звучаща</w:t>
            </w:r>
            <w:r w:rsidR="00E256A8">
              <w:rPr>
                <w:rFonts w:ascii="Times New Roman" w:hAnsi="Times New Roman" w:cs="Times New Roman"/>
                <w:sz w:val="24"/>
                <w:szCs w:val="24"/>
              </w:rPr>
              <w:t>я осень</w:t>
            </w:r>
            <w:r w:rsidRPr="00921A3C">
              <w:rPr>
                <w:rFonts w:ascii="Times New Roman" w:hAnsi="Times New Roman" w:cs="Times New Roman"/>
                <w:sz w:val="24"/>
                <w:szCs w:val="24"/>
              </w:rPr>
              <w:t xml:space="preserve">» </w:t>
            </w:r>
          </w:p>
        </w:tc>
        <w:tc>
          <w:tcPr>
            <w:tcW w:w="2803" w:type="dxa"/>
          </w:tcPr>
          <w:p w14:paraId="7DE36D01"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Все группы  </w:t>
            </w:r>
          </w:p>
          <w:p w14:paraId="18D9BE12" w14:textId="77777777" w:rsidR="00956327" w:rsidRPr="00921A3C" w:rsidRDefault="00956327" w:rsidP="000D6F05">
            <w:pPr>
              <w:rPr>
                <w:rFonts w:ascii="Times New Roman" w:hAnsi="Times New Roman" w:cs="Times New Roman"/>
                <w:sz w:val="24"/>
                <w:szCs w:val="24"/>
              </w:rPr>
            </w:pPr>
          </w:p>
          <w:p w14:paraId="745D7202" w14:textId="77777777" w:rsidR="00956327" w:rsidRPr="00921A3C" w:rsidRDefault="00956327" w:rsidP="000D6F05">
            <w:pPr>
              <w:rPr>
                <w:rFonts w:ascii="Times New Roman" w:hAnsi="Times New Roman" w:cs="Times New Roman"/>
                <w:sz w:val="24"/>
                <w:szCs w:val="24"/>
              </w:rPr>
            </w:pPr>
          </w:p>
          <w:p w14:paraId="3FEB9CC7" w14:textId="77777777" w:rsidR="00956327" w:rsidRPr="00921A3C" w:rsidRDefault="00956327" w:rsidP="000D6F05">
            <w:pPr>
              <w:rPr>
                <w:rFonts w:ascii="Times New Roman" w:hAnsi="Times New Roman" w:cs="Times New Roman"/>
                <w:sz w:val="24"/>
                <w:szCs w:val="24"/>
              </w:rPr>
            </w:pPr>
          </w:p>
          <w:p w14:paraId="371D06B3" w14:textId="77777777" w:rsidR="00E256A8" w:rsidRDefault="00E256A8" w:rsidP="000D6F05">
            <w:pPr>
              <w:rPr>
                <w:rFonts w:ascii="Times New Roman" w:hAnsi="Times New Roman" w:cs="Times New Roman"/>
                <w:sz w:val="24"/>
                <w:szCs w:val="24"/>
              </w:rPr>
            </w:pPr>
          </w:p>
          <w:p w14:paraId="6F96E282" w14:textId="77777777" w:rsidR="00E256A8" w:rsidRDefault="00E256A8" w:rsidP="000D6F05">
            <w:pPr>
              <w:rPr>
                <w:rFonts w:ascii="Times New Roman" w:hAnsi="Times New Roman" w:cs="Times New Roman"/>
                <w:sz w:val="24"/>
                <w:szCs w:val="24"/>
              </w:rPr>
            </w:pPr>
          </w:p>
          <w:p w14:paraId="4CEA676B" w14:textId="133DFBE8"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Группа №17</w:t>
            </w:r>
          </w:p>
        </w:tc>
      </w:tr>
      <w:tr w:rsidR="00956327" w:rsidRPr="00921A3C" w14:paraId="0356C426" w14:textId="77777777" w:rsidTr="00F0042A">
        <w:tc>
          <w:tcPr>
            <w:tcW w:w="1555" w:type="dxa"/>
          </w:tcPr>
          <w:p w14:paraId="085F3B45" w14:textId="77777777" w:rsidR="00956327" w:rsidRPr="00921A3C" w:rsidRDefault="00956327" w:rsidP="000D6F05">
            <w:pPr>
              <w:jc w:val="center"/>
              <w:rPr>
                <w:rFonts w:ascii="Times New Roman" w:hAnsi="Times New Roman" w:cs="Times New Roman"/>
                <w:b/>
                <w:sz w:val="24"/>
                <w:szCs w:val="24"/>
              </w:rPr>
            </w:pPr>
          </w:p>
          <w:p w14:paraId="48716DA1"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Октябрь</w:t>
            </w:r>
          </w:p>
        </w:tc>
        <w:tc>
          <w:tcPr>
            <w:tcW w:w="4987" w:type="dxa"/>
          </w:tcPr>
          <w:p w14:paraId="42878FBB"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1.Проверка соответствия музыкального уголка в группе возрастным требованиям.</w:t>
            </w:r>
          </w:p>
          <w:p w14:paraId="65A1D565" w14:textId="77777777" w:rsidR="00956327"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2.Обсуждение результатов диагностики музыкального развития детей. </w:t>
            </w:r>
          </w:p>
          <w:p w14:paraId="73BE8446" w14:textId="0BB5BB19" w:rsidR="00084022" w:rsidRPr="00921A3C" w:rsidRDefault="00084022" w:rsidP="000D6F05">
            <w:pPr>
              <w:rPr>
                <w:rFonts w:ascii="Times New Roman" w:hAnsi="Times New Roman" w:cs="Times New Roman"/>
                <w:sz w:val="24"/>
                <w:szCs w:val="24"/>
              </w:rPr>
            </w:pPr>
            <w:r>
              <w:rPr>
                <w:rFonts w:ascii="Times New Roman" w:hAnsi="Times New Roman" w:cs="Times New Roman"/>
                <w:sz w:val="24"/>
                <w:szCs w:val="24"/>
              </w:rPr>
              <w:t>3. Встреча в семейном клубе, группа№5</w:t>
            </w:r>
          </w:p>
          <w:p w14:paraId="4DD9B282" w14:textId="625FF3AA"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3. Подготовка к осенним праздникам: </w:t>
            </w:r>
            <w:r w:rsidRPr="00921A3C">
              <w:rPr>
                <w:rFonts w:ascii="Times New Roman" w:eastAsia="Times New Roman" w:hAnsi="Times New Roman" w:cs="Times New Roman"/>
                <w:color w:val="000000"/>
                <w:sz w:val="24"/>
                <w:szCs w:val="24"/>
                <w:lang w:eastAsia="ru-RU"/>
              </w:rPr>
              <w:t>Памятка воспитателю при подготовке и проведении утренника. Оформление музыкального зала к празднику. Индивидуальная работа с воспитателями по подготовке к празднику. Совместная работа над ролями. Анализ праздничных утренников.</w:t>
            </w:r>
          </w:p>
        </w:tc>
        <w:tc>
          <w:tcPr>
            <w:tcW w:w="2803" w:type="dxa"/>
          </w:tcPr>
          <w:p w14:paraId="33A20091"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Все группы</w:t>
            </w:r>
          </w:p>
          <w:p w14:paraId="68FC7E42" w14:textId="77777777" w:rsidR="00956327" w:rsidRPr="00921A3C" w:rsidRDefault="00956327" w:rsidP="000D6F05">
            <w:pPr>
              <w:rPr>
                <w:rFonts w:ascii="Times New Roman" w:hAnsi="Times New Roman" w:cs="Times New Roman"/>
                <w:sz w:val="24"/>
                <w:szCs w:val="24"/>
              </w:rPr>
            </w:pPr>
          </w:p>
          <w:p w14:paraId="3984A409" w14:textId="77777777" w:rsidR="00956327" w:rsidRPr="00921A3C" w:rsidRDefault="00956327" w:rsidP="000D6F05">
            <w:pPr>
              <w:rPr>
                <w:rFonts w:ascii="Times New Roman" w:hAnsi="Times New Roman" w:cs="Times New Roman"/>
                <w:sz w:val="24"/>
                <w:szCs w:val="24"/>
              </w:rPr>
            </w:pPr>
          </w:p>
          <w:p w14:paraId="3095C2FD" w14:textId="59119DE3" w:rsidR="00956327" w:rsidRPr="00921A3C" w:rsidRDefault="00956327" w:rsidP="000D6F05">
            <w:pPr>
              <w:rPr>
                <w:rFonts w:ascii="Times New Roman" w:hAnsi="Times New Roman" w:cs="Times New Roman"/>
                <w:sz w:val="24"/>
                <w:szCs w:val="24"/>
              </w:rPr>
            </w:pPr>
          </w:p>
          <w:p w14:paraId="7830CDDE"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Все группы</w:t>
            </w:r>
          </w:p>
        </w:tc>
      </w:tr>
      <w:tr w:rsidR="00956327" w:rsidRPr="00921A3C" w14:paraId="0FD88223" w14:textId="77777777" w:rsidTr="00F0042A">
        <w:tc>
          <w:tcPr>
            <w:tcW w:w="1555" w:type="dxa"/>
          </w:tcPr>
          <w:p w14:paraId="32AF9B14" w14:textId="77777777" w:rsidR="00956327" w:rsidRPr="00921A3C" w:rsidRDefault="00956327" w:rsidP="000D6F05">
            <w:pPr>
              <w:jc w:val="center"/>
              <w:rPr>
                <w:rFonts w:ascii="Times New Roman" w:hAnsi="Times New Roman" w:cs="Times New Roman"/>
                <w:b/>
                <w:sz w:val="24"/>
                <w:szCs w:val="24"/>
              </w:rPr>
            </w:pPr>
          </w:p>
          <w:p w14:paraId="15DD2DBA"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Ноябрь</w:t>
            </w:r>
          </w:p>
        </w:tc>
        <w:tc>
          <w:tcPr>
            <w:tcW w:w="4987" w:type="dxa"/>
          </w:tcPr>
          <w:p w14:paraId="7E4E8E11" w14:textId="77777777" w:rsidR="004F6E34"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1.Консультация </w:t>
            </w:r>
            <w:r w:rsidR="00A60003">
              <w:rPr>
                <w:rFonts w:ascii="Times New Roman" w:hAnsi="Times New Roman" w:cs="Times New Roman"/>
                <w:sz w:val="24"/>
                <w:szCs w:val="24"/>
              </w:rPr>
              <w:t xml:space="preserve">для начинающих воспитателей </w:t>
            </w:r>
            <w:r w:rsidRPr="00921A3C">
              <w:rPr>
                <w:rFonts w:ascii="Times New Roman" w:hAnsi="Times New Roman" w:cs="Times New Roman"/>
                <w:sz w:val="24"/>
                <w:szCs w:val="24"/>
              </w:rPr>
              <w:t>«</w:t>
            </w:r>
            <w:r w:rsidR="00A60003">
              <w:rPr>
                <w:rFonts w:ascii="Times New Roman" w:hAnsi="Times New Roman" w:cs="Times New Roman"/>
                <w:sz w:val="24"/>
                <w:szCs w:val="24"/>
              </w:rPr>
              <w:t>Роль воспитателя на музыкальных занятиях</w:t>
            </w:r>
            <w:r w:rsidRPr="00921A3C">
              <w:rPr>
                <w:rFonts w:ascii="Times New Roman" w:hAnsi="Times New Roman" w:cs="Times New Roman"/>
                <w:sz w:val="24"/>
                <w:szCs w:val="24"/>
              </w:rPr>
              <w:t xml:space="preserve">»  </w:t>
            </w:r>
          </w:p>
          <w:p w14:paraId="54709B56" w14:textId="01D3968A" w:rsidR="00956327" w:rsidRPr="00921A3C" w:rsidRDefault="004F6E34" w:rsidP="000D6F05">
            <w:pPr>
              <w:rPr>
                <w:rFonts w:ascii="Times New Roman" w:hAnsi="Times New Roman" w:cs="Times New Roman"/>
                <w:sz w:val="24"/>
                <w:szCs w:val="24"/>
              </w:rPr>
            </w:pPr>
            <w:r>
              <w:rPr>
                <w:rFonts w:ascii="Times New Roman" w:hAnsi="Times New Roman" w:cs="Times New Roman"/>
                <w:sz w:val="24"/>
                <w:szCs w:val="24"/>
              </w:rPr>
              <w:t>2. Рекомендации по использованию музыки в течение дня</w:t>
            </w:r>
          </w:p>
        </w:tc>
        <w:tc>
          <w:tcPr>
            <w:tcW w:w="2803" w:type="dxa"/>
          </w:tcPr>
          <w:p w14:paraId="681D2E8A" w14:textId="451C63C0" w:rsidR="00956327" w:rsidRPr="00921A3C" w:rsidRDefault="00A60003" w:rsidP="000D6F05">
            <w:pPr>
              <w:rPr>
                <w:rFonts w:ascii="Times New Roman" w:hAnsi="Times New Roman" w:cs="Times New Roman"/>
                <w:sz w:val="24"/>
                <w:szCs w:val="24"/>
              </w:rPr>
            </w:pPr>
            <w:r w:rsidRPr="00921A3C">
              <w:rPr>
                <w:rFonts w:ascii="Times New Roman" w:hAnsi="Times New Roman" w:cs="Times New Roman"/>
                <w:sz w:val="24"/>
                <w:szCs w:val="24"/>
              </w:rPr>
              <w:t>Группа №</w:t>
            </w:r>
            <w:r>
              <w:rPr>
                <w:rFonts w:ascii="Times New Roman" w:hAnsi="Times New Roman" w:cs="Times New Roman"/>
                <w:sz w:val="24"/>
                <w:szCs w:val="24"/>
              </w:rPr>
              <w:t xml:space="preserve"> 5, 13</w:t>
            </w:r>
          </w:p>
          <w:p w14:paraId="3E357567" w14:textId="77777777" w:rsidR="00956327" w:rsidRDefault="00956327" w:rsidP="000D6F05">
            <w:pPr>
              <w:rPr>
                <w:rFonts w:ascii="Times New Roman" w:hAnsi="Times New Roman" w:cs="Times New Roman"/>
                <w:sz w:val="24"/>
                <w:szCs w:val="24"/>
              </w:rPr>
            </w:pPr>
          </w:p>
          <w:p w14:paraId="3E45BD69" w14:textId="77777777" w:rsidR="004F6E34" w:rsidRDefault="004F6E34" w:rsidP="000D6F05">
            <w:pPr>
              <w:rPr>
                <w:rFonts w:ascii="Times New Roman" w:hAnsi="Times New Roman" w:cs="Times New Roman"/>
                <w:sz w:val="24"/>
                <w:szCs w:val="24"/>
              </w:rPr>
            </w:pPr>
          </w:p>
          <w:p w14:paraId="428F55B9" w14:textId="14804CA0" w:rsidR="004F6E34" w:rsidRPr="00921A3C" w:rsidRDefault="004F6E34" w:rsidP="000D6F05">
            <w:pPr>
              <w:rPr>
                <w:rFonts w:ascii="Times New Roman" w:hAnsi="Times New Roman" w:cs="Times New Roman"/>
                <w:sz w:val="24"/>
                <w:szCs w:val="24"/>
              </w:rPr>
            </w:pPr>
            <w:r w:rsidRPr="00921A3C">
              <w:rPr>
                <w:rFonts w:ascii="Times New Roman" w:hAnsi="Times New Roman" w:cs="Times New Roman"/>
                <w:sz w:val="24"/>
                <w:szCs w:val="24"/>
              </w:rPr>
              <w:t>Группа №17</w:t>
            </w:r>
          </w:p>
        </w:tc>
      </w:tr>
      <w:tr w:rsidR="00956327" w:rsidRPr="00921A3C" w14:paraId="75D596DB" w14:textId="77777777" w:rsidTr="00F0042A">
        <w:tc>
          <w:tcPr>
            <w:tcW w:w="1555" w:type="dxa"/>
          </w:tcPr>
          <w:p w14:paraId="000529B9" w14:textId="77777777" w:rsidR="00956327" w:rsidRPr="00921A3C" w:rsidRDefault="00956327" w:rsidP="000D6F05">
            <w:pPr>
              <w:jc w:val="center"/>
              <w:rPr>
                <w:rFonts w:ascii="Times New Roman" w:hAnsi="Times New Roman" w:cs="Times New Roman"/>
                <w:b/>
                <w:sz w:val="24"/>
                <w:szCs w:val="24"/>
              </w:rPr>
            </w:pPr>
          </w:p>
          <w:p w14:paraId="611E49BD"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Декабрь</w:t>
            </w:r>
          </w:p>
        </w:tc>
        <w:tc>
          <w:tcPr>
            <w:tcW w:w="4987" w:type="dxa"/>
          </w:tcPr>
          <w:p w14:paraId="61FFC5F4" w14:textId="77777777" w:rsidR="00956327" w:rsidRPr="00921A3C" w:rsidRDefault="00956327" w:rsidP="000D6F05">
            <w:pPr>
              <w:tabs>
                <w:tab w:val="left" w:pos="1260"/>
              </w:tabs>
              <w:ind w:right="540"/>
              <w:rPr>
                <w:rFonts w:ascii="Times New Roman" w:eastAsia="Times New Roman" w:hAnsi="Times New Roman" w:cs="Times New Roman"/>
                <w:color w:val="000000"/>
                <w:sz w:val="24"/>
                <w:szCs w:val="24"/>
                <w:lang w:eastAsia="ru-RU"/>
              </w:rPr>
            </w:pPr>
            <w:r w:rsidRPr="00921A3C">
              <w:rPr>
                <w:rFonts w:ascii="Times New Roman" w:hAnsi="Times New Roman" w:cs="Times New Roman"/>
                <w:sz w:val="24"/>
                <w:szCs w:val="24"/>
              </w:rPr>
              <w:t xml:space="preserve">1.Подготовка к новогоднему празднику - </w:t>
            </w:r>
            <w:r w:rsidRPr="00921A3C">
              <w:rPr>
                <w:rFonts w:ascii="Times New Roman" w:eastAsia="Times New Roman" w:hAnsi="Times New Roman" w:cs="Times New Roman"/>
                <w:sz w:val="24"/>
                <w:szCs w:val="24"/>
                <w:lang w:eastAsia="ru-RU"/>
              </w:rPr>
              <w:t xml:space="preserve">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 </w:t>
            </w:r>
            <w:r w:rsidRPr="00921A3C">
              <w:rPr>
                <w:rFonts w:ascii="Times New Roman" w:eastAsia="Times New Roman" w:hAnsi="Times New Roman" w:cs="Times New Roman"/>
                <w:color w:val="000000"/>
                <w:sz w:val="24"/>
                <w:szCs w:val="24"/>
                <w:lang w:eastAsia="ru-RU"/>
              </w:rPr>
              <w:t>Анализ новогодних праздников.</w:t>
            </w:r>
          </w:p>
          <w:p w14:paraId="2C5A17BB" w14:textId="20E9F808" w:rsidR="00956327" w:rsidRPr="00921A3C" w:rsidRDefault="00956327" w:rsidP="000D6F05">
            <w:pPr>
              <w:tabs>
                <w:tab w:val="left" w:pos="1260"/>
              </w:tabs>
              <w:ind w:right="540"/>
              <w:rPr>
                <w:rFonts w:ascii="Times New Roman" w:hAnsi="Times New Roman" w:cs="Times New Roman"/>
                <w:sz w:val="24"/>
                <w:szCs w:val="24"/>
              </w:rPr>
            </w:pPr>
            <w:r w:rsidRPr="00921A3C">
              <w:rPr>
                <w:rFonts w:ascii="Times New Roman" w:eastAsia="Times New Roman" w:hAnsi="Times New Roman" w:cs="Times New Roman"/>
                <w:color w:val="000000"/>
                <w:sz w:val="24"/>
                <w:szCs w:val="24"/>
                <w:lang w:eastAsia="ru-RU"/>
              </w:rPr>
              <w:t xml:space="preserve">2. Консультация </w:t>
            </w:r>
            <w:r w:rsidRPr="00921A3C">
              <w:rPr>
                <w:rFonts w:ascii="Times New Roman" w:hAnsi="Times New Roman" w:cs="Times New Roman"/>
                <w:sz w:val="24"/>
                <w:szCs w:val="24"/>
              </w:rPr>
              <w:t xml:space="preserve">для воспитателей </w:t>
            </w:r>
            <w:r w:rsidRPr="00921A3C">
              <w:rPr>
                <w:rFonts w:ascii="Times New Roman" w:eastAsia="Times New Roman" w:hAnsi="Times New Roman" w:cs="Times New Roman"/>
                <w:color w:val="000000"/>
                <w:sz w:val="24"/>
                <w:szCs w:val="24"/>
                <w:lang w:eastAsia="ru-RU"/>
              </w:rPr>
              <w:t>«</w:t>
            </w:r>
            <w:r w:rsidR="007351D7">
              <w:rPr>
                <w:rFonts w:ascii="Times New Roman" w:eastAsia="Times New Roman" w:hAnsi="Times New Roman" w:cs="Times New Roman"/>
                <w:color w:val="000000"/>
                <w:sz w:val="24"/>
                <w:szCs w:val="24"/>
                <w:lang w:eastAsia="ru-RU"/>
              </w:rPr>
              <w:t>Использование детских музыкальных инструментов в самостоятельной деятельности в группе</w:t>
            </w:r>
            <w:r w:rsidRPr="00921A3C">
              <w:rPr>
                <w:rFonts w:ascii="Times New Roman" w:eastAsia="Times New Roman" w:hAnsi="Times New Roman" w:cs="Times New Roman"/>
                <w:color w:val="000000"/>
                <w:sz w:val="24"/>
                <w:szCs w:val="24"/>
                <w:lang w:eastAsia="ru-RU"/>
              </w:rPr>
              <w:t>»</w:t>
            </w:r>
          </w:p>
        </w:tc>
        <w:tc>
          <w:tcPr>
            <w:tcW w:w="2803" w:type="dxa"/>
          </w:tcPr>
          <w:p w14:paraId="174D1E9A" w14:textId="77777777" w:rsidR="00956327" w:rsidRPr="00921A3C" w:rsidRDefault="00956327" w:rsidP="000D6F05">
            <w:pPr>
              <w:rPr>
                <w:rFonts w:ascii="Times New Roman" w:hAnsi="Times New Roman" w:cs="Times New Roman"/>
                <w:sz w:val="24"/>
                <w:szCs w:val="24"/>
              </w:rPr>
            </w:pPr>
          </w:p>
          <w:p w14:paraId="049BC03B"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Все группы</w:t>
            </w:r>
          </w:p>
          <w:p w14:paraId="662A5972" w14:textId="77777777" w:rsidR="00956327" w:rsidRPr="00921A3C" w:rsidRDefault="00956327" w:rsidP="000D6F05">
            <w:pPr>
              <w:rPr>
                <w:rFonts w:ascii="Times New Roman" w:hAnsi="Times New Roman" w:cs="Times New Roman"/>
                <w:sz w:val="24"/>
                <w:szCs w:val="24"/>
              </w:rPr>
            </w:pPr>
          </w:p>
          <w:p w14:paraId="01B6453B" w14:textId="212B8B5D" w:rsidR="00956327" w:rsidRPr="00921A3C" w:rsidRDefault="00956327" w:rsidP="000D6F05">
            <w:pPr>
              <w:rPr>
                <w:rFonts w:ascii="Times New Roman" w:hAnsi="Times New Roman" w:cs="Times New Roman"/>
                <w:sz w:val="24"/>
                <w:szCs w:val="24"/>
              </w:rPr>
            </w:pPr>
          </w:p>
          <w:p w14:paraId="1E8E300D" w14:textId="4FD61E37" w:rsidR="00956327" w:rsidRPr="00921A3C" w:rsidRDefault="00956327" w:rsidP="000D6F05">
            <w:pPr>
              <w:rPr>
                <w:rFonts w:ascii="Times New Roman" w:hAnsi="Times New Roman" w:cs="Times New Roman"/>
                <w:sz w:val="24"/>
                <w:szCs w:val="24"/>
              </w:rPr>
            </w:pPr>
          </w:p>
          <w:p w14:paraId="6452065C" w14:textId="39CAE438" w:rsidR="00956327" w:rsidRPr="00921A3C" w:rsidRDefault="00956327" w:rsidP="000D6F05">
            <w:pPr>
              <w:rPr>
                <w:rFonts w:ascii="Times New Roman" w:hAnsi="Times New Roman" w:cs="Times New Roman"/>
                <w:sz w:val="24"/>
                <w:szCs w:val="24"/>
              </w:rPr>
            </w:pPr>
          </w:p>
          <w:p w14:paraId="37A2084B" w14:textId="5E24F7D1" w:rsidR="00956327" w:rsidRPr="00921A3C" w:rsidRDefault="00956327" w:rsidP="000D6F05">
            <w:pPr>
              <w:rPr>
                <w:rFonts w:ascii="Times New Roman" w:hAnsi="Times New Roman" w:cs="Times New Roman"/>
                <w:sz w:val="24"/>
                <w:szCs w:val="24"/>
              </w:rPr>
            </w:pPr>
          </w:p>
          <w:p w14:paraId="4B43ED35" w14:textId="00EFB86D" w:rsidR="00956327" w:rsidRPr="00921A3C" w:rsidRDefault="007351D7" w:rsidP="000D6F05">
            <w:pPr>
              <w:rPr>
                <w:rFonts w:ascii="Times New Roman" w:hAnsi="Times New Roman" w:cs="Times New Roman"/>
                <w:sz w:val="24"/>
                <w:szCs w:val="24"/>
              </w:rPr>
            </w:pPr>
            <w:r>
              <w:rPr>
                <w:rFonts w:ascii="Times New Roman" w:hAnsi="Times New Roman" w:cs="Times New Roman"/>
                <w:sz w:val="24"/>
                <w:szCs w:val="24"/>
              </w:rPr>
              <w:t>Группа №13</w:t>
            </w:r>
          </w:p>
          <w:p w14:paraId="488AA19B" w14:textId="77777777" w:rsidR="00956327" w:rsidRPr="00921A3C" w:rsidRDefault="00956327" w:rsidP="000D6F05">
            <w:pPr>
              <w:rPr>
                <w:rFonts w:ascii="Times New Roman" w:hAnsi="Times New Roman" w:cs="Times New Roman"/>
                <w:sz w:val="24"/>
                <w:szCs w:val="24"/>
              </w:rPr>
            </w:pPr>
          </w:p>
          <w:p w14:paraId="3C828282" w14:textId="77777777" w:rsidR="00956327" w:rsidRPr="00921A3C" w:rsidRDefault="00956327" w:rsidP="000D6F05">
            <w:pPr>
              <w:rPr>
                <w:rFonts w:ascii="Times New Roman" w:hAnsi="Times New Roman" w:cs="Times New Roman"/>
                <w:sz w:val="24"/>
                <w:szCs w:val="24"/>
              </w:rPr>
            </w:pPr>
          </w:p>
        </w:tc>
      </w:tr>
      <w:tr w:rsidR="00956327" w:rsidRPr="00921A3C" w14:paraId="650AE742" w14:textId="77777777" w:rsidTr="00F0042A">
        <w:tc>
          <w:tcPr>
            <w:tcW w:w="1555" w:type="dxa"/>
          </w:tcPr>
          <w:p w14:paraId="1E094366" w14:textId="77777777" w:rsidR="00956327" w:rsidRPr="00921A3C" w:rsidRDefault="00956327" w:rsidP="000D6F05">
            <w:pPr>
              <w:jc w:val="center"/>
              <w:rPr>
                <w:rFonts w:ascii="Times New Roman" w:hAnsi="Times New Roman" w:cs="Times New Roman"/>
                <w:b/>
                <w:sz w:val="24"/>
                <w:szCs w:val="24"/>
              </w:rPr>
            </w:pPr>
          </w:p>
          <w:p w14:paraId="646B7300"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Январь</w:t>
            </w:r>
          </w:p>
        </w:tc>
        <w:tc>
          <w:tcPr>
            <w:tcW w:w="4987" w:type="dxa"/>
          </w:tcPr>
          <w:p w14:paraId="50C244BC" w14:textId="5FEF836C" w:rsidR="00956327" w:rsidRPr="00921A3C" w:rsidRDefault="00956327" w:rsidP="000D6F05">
            <w:pPr>
              <w:tabs>
                <w:tab w:val="left" w:pos="0"/>
              </w:tabs>
              <w:ind w:right="540" w:hanging="108"/>
              <w:rPr>
                <w:rFonts w:ascii="Times New Roman" w:hAnsi="Times New Roman" w:cs="Times New Roman"/>
                <w:sz w:val="24"/>
                <w:szCs w:val="24"/>
              </w:rPr>
            </w:pPr>
            <w:r w:rsidRPr="00921A3C">
              <w:rPr>
                <w:rFonts w:ascii="Times New Roman" w:hAnsi="Times New Roman" w:cs="Times New Roman"/>
                <w:sz w:val="24"/>
                <w:szCs w:val="24"/>
              </w:rPr>
              <w:t xml:space="preserve">  1.Консультация «</w:t>
            </w:r>
            <w:r w:rsidR="00E256A8">
              <w:rPr>
                <w:rFonts w:ascii="Times New Roman" w:hAnsi="Times New Roman" w:cs="Times New Roman"/>
                <w:sz w:val="24"/>
                <w:szCs w:val="24"/>
              </w:rPr>
              <w:t>Как научить ребенка выразительно читать стихи</w:t>
            </w:r>
            <w:r w:rsidRPr="00921A3C">
              <w:rPr>
                <w:rFonts w:ascii="Times New Roman" w:hAnsi="Times New Roman" w:cs="Times New Roman"/>
                <w:sz w:val="24"/>
                <w:szCs w:val="24"/>
              </w:rPr>
              <w:t>»</w:t>
            </w:r>
          </w:p>
          <w:p w14:paraId="3C45EE9E" w14:textId="5044EBBE" w:rsidR="00956327" w:rsidRPr="00921A3C" w:rsidRDefault="00956327" w:rsidP="000D6F05">
            <w:pPr>
              <w:rPr>
                <w:rFonts w:ascii="Times New Roman" w:hAnsi="Times New Roman" w:cs="Times New Roman"/>
                <w:sz w:val="24"/>
                <w:szCs w:val="24"/>
              </w:rPr>
            </w:pPr>
            <w:r w:rsidRPr="00921A3C">
              <w:rPr>
                <w:rFonts w:ascii="Times New Roman" w:eastAsia="Times New Roman" w:hAnsi="Times New Roman" w:cs="Times New Roman"/>
                <w:sz w:val="24"/>
                <w:szCs w:val="24"/>
                <w:lang w:eastAsia="ru-RU"/>
              </w:rPr>
              <w:t>2. Рекомендации по пополнению фонотеки в группе</w:t>
            </w:r>
          </w:p>
        </w:tc>
        <w:tc>
          <w:tcPr>
            <w:tcW w:w="2803" w:type="dxa"/>
          </w:tcPr>
          <w:p w14:paraId="3EC8C62F" w14:textId="77777777" w:rsidR="00E256A8" w:rsidRPr="00921A3C" w:rsidRDefault="00E256A8" w:rsidP="000D6F05">
            <w:pPr>
              <w:rPr>
                <w:rFonts w:ascii="Times New Roman" w:hAnsi="Times New Roman" w:cs="Times New Roman"/>
                <w:sz w:val="24"/>
                <w:szCs w:val="24"/>
              </w:rPr>
            </w:pPr>
            <w:r w:rsidRPr="00921A3C">
              <w:rPr>
                <w:rFonts w:ascii="Times New Roman" w:hAnsi="Times New Roman" w:cs="Times New Roman"/>
                <w:sz w:val="24"/>
                <w:szCs w:val="24"/>
              </w:rPr>
              <w:t>Все группы</w:t>
            </w:r>
          </w:p>
          <w:p w14:paraId="1EB6100C" w14:textId="77777777" w:rsidR="00956327" w:rsidRPr="00921A3C" w:rsidRDefault="00956327" w:rsidP="000D6F05">
            <w:pPr>
              <w:rPr>
                <w:rFonts w:ascii="Times New Roman" w:hAnsi="Times New Roman" w:cs="Times New Roman"/>
                <w:sz w:val="24"/>
                <w:szCs w:val="24"/>
              </w:rPr>
            </w:pPr>
          </w:p>
          <w:p w14:paraId="0DF0AC33"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По запросам</w:t>
            </w:r>
          </w:p>
        </w:tc>
      </w:tr>
      <w:tr w:rsidR="00956327" w:rsidRPr="00921A3C" w14:paraId="1D94E6C0" w14:textId="77777777" w:rsidTr="00F0042A">
        <w:tc>
          <w:tcPr>
            <w:tcW w:w="1555" w:type="dxa"/>
          </w:tcPr>
          <w:p w14:paraId="6E56BACC" w14:textId="77777777" w:rsidR="00956327" w:rsidRPr="00921A3C" w:rsidRDefault="00956327" w:rsidP="000D6F05">
            <w:pPr>
              <w:jc w:val="center"/>
              <w:rPr>
                <w:rFonts w:ascii="Times New Roman" w:hAnsi="Times New Roman" w:cs="Times New Roman"/>
                <w:b/>
                <w:sz w:val="24"/>
                <w:szCs w:val="24"/>
              </w:rPr>
            </w:pPr>
          </w:p>
          <w:p w14:paraId="10490C90"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Февраль</w:t>
            </w:r>
          </w:p>
        </w:tc>
        <w:tc>
          <w:tcPr>
            <w:tcW w:w="4987" w:type="dxa"/>
          </w:tcPr>
          <w:p w14:paraId="5D73ABE1" w14:textId="27447C59" w:rsidR="00956327" w:rsidRPr="00921A3C" w:rsidRDefault="00956327" w:rsidP="000D6F05">
            <w:pPr>
              <w:rPr>
                <w:rFonts w:ascii="Times New Roman" w:hAnsi="Times New Roman" w:cs="Times New Roman"/>
                <w:b/>
                <w:sz w:val="24"/>
                <w:szCs w:val="24"/>
              </w:rPr>
            </w:pPr>
            <w:r w:rsidRPr="00921A3C">
              <w:rPr>
                <w:rFonts w:ascii="Times New Roman" w:hAnsi="Times New Roman" w:cs="Times New Roman"/>
                <w:color w:val="000000"/>
                <w:sz w:val="24"/>
                <w:szCs w:val="24"/>
                <w:shd w:val="clear" w:color="auto" w:fill="FFFFFF"/>
              </w:rPr>
              <w:t>1.</w:t>
            </w:r>
            <w:r w:rsidRPr="00921A3C">
              <w:rPr>
                <w:rFonts w:ascii="Times New Roman" w:hAnsi="Times New Roman" w:cs="Times New Roman"/>
                <w:sz w:val="24"/>
                <w:szCs w:val="24"/>
              </w:rPr>
              <w:t xml:space="preserve"> </w:t>
            </w:r>
            <w:r w:rsidR="004F6E34" w:rsidRPr="00921A3C">
              <w:rPr>
                <w:rFonts w:ascii="Times New Roman" w:hAnsi="Times New Roman" w:cs="Times New Roman"/>
                <w:color w:val="000000"/>
                <w:sz w:val="24"/>
                <w:szCs w:val="24"/>
                <w:shd w:val="clear" w:color="auto" w:fill="FFFFFF"/>
              </w:rPr>
              <w:t>Консультация «Использование упражнений на развитие чувства ритма в совместной деятельности»</w:t>
            </w:r>
          </w:p>
          <w:p w14:paraId="40F6F4AB" w14:textId="1A31C2B0" w:rsidR="00956327" w:rsidRPr="00921A3C" w:rsidRDefault="00956327" w:rsidP="000D6F05">
            <w:pPr>
              <w:rPr>
                <w:rFonts w:ascii="Times New Roman" w:hAnsi="Times New Roman" w:cs="Times New Roman"/>
                <w:sz w:val="24"/>
                <w:szCs w:val="24"/>
              </w:rPr>
            </w:pPr>
            <w:r w:rsidRPr="00921A3C">
              <w:rPr>
                <w:rFonts w:ascii="Times New Roman" w:eastAsia="Times New Roman" w:hAnsi="Times New Roman" w:cs="Times New Roman"/>
                <w:sz w:val="24"/>
                <w:szCs w:val="24"/>
                <w:lang w:eastAsia="ru-RU"/>
              </w:rPr>
              <w:t>2.</w:t>
            </w:r>
            <w:r w:rsidR="00027531">
              <w:rPr>
                <w:rFonts w:ascii="Times New Roman" w:eastAsia="Times New Roman" w:hAnsi="Times New Roman" w:cs="Times New Roman"/>
                <w:sz w:val="24"/>
                <w:szCs w:val="24"/>
                <w:lang w:eastAsia="ru-RU"/>
              </w:rPr>
              <w:t xml:space="preserve"> </w:t>
            </w:r>
            <w:r w:rsidRPr="00921A3C">
              <w:rPr>
                <w:rFonts w:ascii="Times New Roman" w:eastAsia="Times New Roman" w:hAnsi="Times New Roman" w:cs="Times New Roman"/>
                <w:sz w:val="24"/>
                <w:szCs w:val="24"/>
                <w:lang w:eastAsia="ru-RU"/>
              </w:rPr>
              <w:t xml:space="preserve">Работа над проектом </w:t>
            </w:r>
            <w:r w:rsidRPr="00921A3C">
              <w:rPr>
                <w:rFonts w:ascii="Times New Roman" w:hAnsi="Times New Roman" w:cs="Times New Roman"/>
                <w:sz w:val="24"/>
                <w:szCs w:val="24"/>
              </w:rPr>
              <w:t>«</w:t>
            </w:r>
            <w:r w:rsidRPr="007351D7">
              <w:rPr>
                <w:rFonts w:ascii="Times New Roman" w:hAnsi="Times New Roman" w:cs="Times New Roman"/>
                <w:sz w:val="24"/>
                <w:szCs w:val="24"/>
              </w:rPr>
              <w:t>Вместе с мамой»</w:t>
            </w:r>
          </w:p>
        </w:tc>
        <w:tc>
          <w:tcPr>
            <w:tcW w:w="2803" w:type="dxa"/>
          </w:tcPr>
          <w:p w14:paraId="32BB4695" w14:textId="77777777" w:rsidR="004F6E34" w:rsidRPr="00921A3C" w:rsidRDefault="004F6E34" w:rsidP="000D6F05">
            <w:pPr>
              <w:rPr>
                <w:rFonts w:ascii="Times New Roman" w:hAnsi="Times New Roman" w:cs="Times New Roman"/>
                <w:sz w:val="24"/>
                <w:szCs w:val="24"/>
              </w:rPr>
            </w:pPr>
            <w:r w:rsidRPr="00921A3C">
              <w:rPr>
                <w:rFonts w:ascii="Times New Roman" w:hAnsi="Times New Roman" w:cs="Times New Roman"/>
                <w:sz w:val="24"/>
                <w:szCs w:val="24"/>
              </w:rPr>
              <w:t>Группы №1</w:t>
            </w:r>
            <w:r>
              <w:rPr>
                <w:rFonts w:ascii="Times New Roman" w:hAnsi="Times New Roman" w:cs="Times New Roman"/>
                <w:sz w:val="24"/>
                <w:szCs w:val="24"/>
              </w:rPr>
              <w:t>5</w:t>
            </w:r>
            <w:r w:rsidRPr="00921A3C">
              <w:rPr>
                <w:rFonts w:ascii="Times New Roman" w:hAnsi="Times New Roman" w:cs="Times New Roman"/>
                <w:sz w:val="24"/>
                <w:szCs w:val="24"/>
              </w:rPr>
              <w:t>,</w:t>
            </w:r>
            <w:r>
              <w:rPr>
                <w:rFonts w:ascii="Times New Roman" w:hAnsi="Times New Roman" w:cs="Times New Roman"/>
                <w:sz w:val="24"/>
                <w:szCs w:val="24"/>
              </w:rPr>
              <w:t xml:space="preserve"> 5</w:t>
            </w:r>
          </w:p>
          <w:p w14:paraId="21E9A42D" w14:textId="77777777" w:rsidR="00956327" w:rsidRPr="00921A3C" w:rsidRDefault="00956327" w:rsidP="000D6F05">
            <w:pPr>
              <w:rPr>
                <w:rFonts w:ascii="Times New Roman" w:hAnsi="Times New Roman" w:cs="Times New Roman"/>
                <w:sz w:val="24"/>
                <w:szCs w:val="24"/>
              </w:rPr>
            </w:pPr>
          </w:p>
          <w:p w14:paraId="5E196F23" w14:textId="77777777" w:rsidR="00EA5A7A" w:rsidRDefault="00EA5A7A" w:rsidP="000D6F05">
            <w:pPr>
              <w:rPr>
                <w:rFonts w:ascii="Times New Roman" w:hAnsi="Times New Roman" w:cs="Times New Roman"/>
                <w:sz w:val="24"/>
                <w:szCs w:val="24"/>
              </w:rPr>
            </w:pPr>
          </w:p>
          <w:p w14:paraId="3DE537A7" w14:textId="781E4646"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Группа №1</w:t>
            </w:r>
            <w:r w:rsidR="00EA5A7A">
              <w:rPr>
                <w:rFonts w:ascii="Times New Roman" w:hAnsi="Times New Roman" w:cs="Times New Roman"/>
                <w:sz w:val="24"/>
                <w:szCs w:val="24"/>
              </w:rPr>
              <w:t>3</w:t>
            </w:r>
          </w:p>
        </w:tc>
      </w:tr>
      <w:tr w:rsidR="00956327" w:rsidRPr="00921A3C" w14:paraId="3B8B616F" w14:textId="77777777" w:rsidTr="00F0042A">
        <w:tc>
          <w:tcPr>
            <w:tcW w:w="1555" w:type="dxa"/>
          </w:tcPr>
          <w:p w14:paraId="7465087F" w14:textId="77777777" w:rsidR="00956327" w:rsidRPr="00921A3C" w:rsidRDefault="00956327" w:rsidP="000D6F05">
            <w:pPr>
              <w:jc w:val="center"/>
              <w:rPr>
                <w:rFonts w:ascii="Times New Roman" w:hAnsi="Times New Roman" w:cs="Times New Roman"/>
                <w:b/>
                <w:sz w:val="24"/>
                <w:szCs w:val="24"/>
              </w:rPr>
            </w:pPr>
          </w:p>
          <w:p w14:paraId="6303EB8B"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Март</w:t>
            </w:r>
          </w:p>
          <w:p w14:paraId="287013A1" w14:textId="77777777" w:rsidR="00956327" w:rsidRPr="00921A3C" w:rsidRDefault="00956327" w:rsidP="000D6F05">
            <w:pPr>
              <w:jc w:val="center"/>
              <w:rPr>
                <w:rFonts w:ascii="Times New Roman" w:hAnsi="Times New Roman" w:cs="Times New Roman"/>
                <w:b/>
                <w:sz w:val="24"/>
                <w:szCs w:val="24"/>
              </w:rPr>
            </w:pPr>
          </w:p>
        </w:tc>
        <w:tc>
          <w:tcPr>
            <w:tcW w:w="4987" w:type="dxa"/>
          </w:tcPr>
          <w:p w14:paraId="6EADE30C" w14:textId="62A73A16" w:rsidR="00956327" w:rsidRPr="00921A3C" w:rsidRDefault="00956327" w:rsidP="000D6F05">
            <w:pPr>
              <w:rPr>
                <w:rFonts w:ascii="Times New Roman" w:eastAsia="Times New Roman" w:hAnsi="Times New Roman"/>
                <w:sz w:val="24"/>
                <w:szCs w:val="24"/>
                <w:lang w:eastAsia="ru-RU"/>
              </w:rPr>
            </w:pPr>
            <w:r w:rsidRPr="00921A3C">
              <w:rPr>
                <w:rFonts w:ascii="Times New Roman" w:eastAsia="Times New Roman" w:hAnsi="Times New Roman" w:cs="Times New Roman"/>
                <w:sz w:val="24"/>
                <w:szCs w:val="24"/>
                <w:lang w:eastAsia="ru-RU"/>
              </w:rPr>
              <w:t xml:space="preserve">1.Подготовка и проведение </w:t>
            </w:r>
            <w:r w:rsidRPr="00921A3C">
              <w:rPr>
                <w:rFonts w:ascii="Times New Roman" w:eastAsia="Times New Roman" w:hAnsi="Times New Roman"/>
                <w:sz w:val="24"/>
                <w:szCs w:val="24"/>
                <w:lang w:eastAsia="ru-RU"/>
              </w:rPr>
              <w:t>празд</w:t>
            </w:r>
            <w:r w:rsidRPr="00921A3C">
              <w:rPr>
                <w:rFonts w:ascii="Times New Roman" w:eastAsia="Times New Roman" w:hAnsi="Times New Roman" w:cs="Times New Roman"/>
                <w:sz w:val="24"/>
                <w:szCs w:val="24"/>
                <w:lang w:eastAsia="ru-RU"/>
              </w:rPr>
              <w:t xml:space="preserve">ников, посвященных 8 </w:t>
            </w:r>
            <w:r w:rsidRPr="00921A3C">
              <w:rPr>
                <w:rFonts w:ascii="Times New Roman" w:eastAsia="Times New Roman" w:hAnsi="Times New Roman"/>
                <w:sz w:val="24"/>
                <w:szCs w:val="24"/>
                <w:lang w:eastAsia="ru-RU"/>
              </w:rPr>
              <w:t>ма</w:t>
            </w:r>
            <w:r w:rsidRPr="00921A3C">
              <w:rPr>
                <w:rFonts w:ascii="Times New Roman" w:eastAsia="Times New Roman" w:hAnsi="Times New Roman" w:cs="Times New Roman"/>
                <w:sz w:val="24"/>
                <w:szCs w:val="24"/>
                <w:lang w:eastAsia="ru-RU"/>
              </w:rPr>
              <w:t>рта</w:t>
            </w:r>
            <w:r w:rsidR="00EA5A7A">
              <w:rPr>
                <w:rFonts w:ascii="Times New Roman" w:eastAsia="Times New Roman" w:hAnsi="Times New Roman" w:cs="Times New Roman"/>
                <w:sz w:val="24"/>
                <w:szCs w:val="24"/>
                <w:lang w:eastAsia="ru-RU"/>
              </w:rPr>
              <w:t xml:space="preserve"> - </w:t>
            </w:r>
            <w:r w:rsidR="00EA5A7A" w:rsidRPr="00921A3C">
              <w:rPr>
                <w:rFonts w:ascii="Times New Roman" w:eastAsia="Times New Roman" w:hAnsi="Times New Roman" w:cs="Times New Roman"/>
                <w:sz w:val="24"/>
                <w:szCs w:val="24"/>
                <w:lang w:eastAsia="ru-RU"/>
              </w:rPr>
              <w:t>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w:t>
            </w:r>
            <w:r w:rsidRPr="00921A3C">
              <w:rPr>
                <w:rFonts w:ascii="Times New Roman" w:eastAsia="Times New Roman" w:hAnsi="Times New Roman" w:cs="Times New Roman"/>
                <w:sz w:val="24"/>
                <w:szCs w:val="24"/>
                <w:lang w:eastAsia="ru-RU"/>
              </w:rPr>
              <w:t xml:space="preserve"> Анализ праздников.</w:t>
            </w:r>
            <w:r w:rsidRPr="00921A3C">
              <w:rPr>
                <w:rFonts w:ascii="Times New Roman" w:eastAsia="Times New Roman" w:hAnsi="Times New Roman"/>
                <w:sz w:val="24"/>
                <w:szCs w:val="24"/>
                <w:lang w:eastAsia="ru-RU"/>
              </w:rPr>
              <w:t xml:space="preserve"> </w:t>
            </w:r>
          </w:p>
          <w:p w14:paraId="45B4FF63" w14:textId="09632FE3"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2.</w:t>
            </w:r>
            <w:r w:rsidRPr="00921A3C">
              <w:rPr>
                <w:rFonts w:ascii="Times New Roman" w:hAnsi="Times New Roman" w:cs="Times New Roman"/>
                <w:color w:val="000000"/>
                <w:sz w:val="24"/>
                <w:szCs w:val="24"/>
                <w:shd w:val="clear" w:color="auto" w:fill="FFFFFF"/>
              </w:rPr>
              <w:t xml:space="preserve"> </w:t>
            </w:r>
            <w:r w:rsidR="004F6E34" w:rsidRPr="00921A3C">
              <w:rPr>
                <w:rFonts w:ascii="Times New Roman" w:hAnsi="Times New Roman" w:cs="Times New Roman"/>
                <w:sz w:val="24"/>
                <w:szCs w:val="24"/>
              </w:rPr>
              <w:t xml:space="preserve">Рекомендации </w:t>
            </w:r>
            <w:r w:rsidR="004F6E34" w:rsidRPr="00921A3C">
              <w:rPr>
                <w:rFonts w:ascii="Times New Roman" w:eastAsia="Times New Roman" w:hAnsi="Times New Roman" w:cs="Times New Roman"/>
                <w:color w:val="000000"/>
                <w:sz w:val="24"/>
                <w:szCs w:val="24"/>
                <w:lang w:eastAsia="ru-RU"/>
              </w:rPr>
              <w:t>«</w:t>
            </w:r>
            <w:r w:rsidR="004F6E34" w:rsidRPr="00921A3C">
              <w:rPr>
                <w:rFonts w:ascii="Times New Roman" w:hAnsi="Times New Roman" w:cs="Times New Roman"/>
                <w:sz w:val="24"/>
                <w:szCs w:val="24"/>
              </w:rPr>
              <w:t xml:space="preserve">Использование </w:t>
            </w:r>
            <w:r w:rsidR="004F6E34">
              <w:rPr>
                <w:rFonts w:ascii="Times New Roman" w:hAnsi="Times New Roman" w:cs="Times New Roman"/>
                <w:sz w:val="24"/>
                <w:szCs w:val="24"/>
              </w:rPr>
              <w:t xml:space="preserve">дидактических </w:t>
            </w:r>
            <w:r w:rsidR="004F6E34" w:rsidRPr="00921A3C">
              <w:rPr>
                <w:rFonts w:ascii="Times New Roman" w:hAnsi="Times New Roman" w:cs="Times New Roman"/>
                <w:sz w:val="24"/>
                <w:szCs w:val="24"/>
              </w:rPr>
              <w:t>музыкальных игр в совместной и самостоятельной деятельности детей</w:t>
            </w:r>
            <w:r w:rsidR="004F6E34" w:rsidRPr="00921A3C">
              <w:rPr>
                <w:rFonts w:ascii="Times New Roman" w:eastAsia="Times New Roman" w:hAnsi="Times New Roman" w:cs="Times New Roman"/>
                <w:color w:val="000000"/>
                <w:sz w:val="24"/>
                <w:szCs w:val="24"/>
                <w:lang w:eastAsia="ru-RU"/>
              </w:rPr>
              <w:t>».</w:t>
            </w:r>
          </w:p>
        </w:tc>
        <w:tc>
          <w:tcPr>
            <w:tcW w:w="2803" w:type="dxa"/>
          </w:tcPr>
          <w:p w14:paraId="4BB656C6"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Все группы</w:t>
            </w:r>
          </w:p>
          <w:p w14:paraId="2D2BD3A8"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Выступление на пед. часе</w:t>
            </w:r>
          </w:p>
          <w:p w14:paraId="546B3F24" w14:textId="77777777" w:rsidR="00027531" w:rsidRDefault="00027531" w:rsidP="000D6F05">
            <w:pPr>
              <w:rPr>
                <w:rFonts w:ascii="Times New Roman" w:hAnsi="Times New Roman" w:cs="Times New Roman"/>
                <w:sz w:val="24"/>
                <w:szCs w:val="24"/>
              </w:rPr>
            </w:pPr>
          </w:p>
          <w:p w14:paraId="1B466DDC" w14:textId="77777777" w:rsidR="00027531" w:rsidRDefault="00027531" w:rsidP="000D6F05">
            <w:pPr>
              <w:rPr>
                <w:rFonts w:ascii="Times New Roman" w:hAnsi="Times New Roman" w:cs="Times New Roman"/>
                <w:sz w:val="24"/>
                <w:szCs w:val="24"/>
              </w:rPr>
            </w:pPr>
          </w:p>
          <w:p w14:paraId="01F8BF45" w14:textId="77777777" w:rsidR="00027531" w:rsidRDefault="00027531" w:rsidP="000D6F05">
            <w:pPr>
              <w:rPr>
                <w:rFonts w:ascii="Times New Roman" w:hAnsi="Times New Roman" w:cs="Times New Roman"/>
                <w:sz w:val="24"/>
                <w:szCs w:val="24"/>
              </w:rPr>
            </w:pPr>
          </w:p>
          <w:p w14:paraId="0DCF1BE2" w14:textId="77777777" w:rsidR="00027531" w:rsidRDefault="00027531" w:rsidP="000D6F05">
            <w:pPr>
              <w:rPr>
                <w:rFonts w:ascii="Times New Roman" w:hAnsi="Times New Roman" w:cs="Times New Roman"/>
                <w:sz w:val="24"/>
                <w:szCs w:val="24"/>
              </w:rPr>
            </w:pPr>
          </w:p>
          <w:p w14:paraId="652DF1AD" w14:textId="77777777" w:rsidR="004F6E34" w:rsidRPr="00921A3C" w:rsidRDefault="004F6E34" w:rsidP="000D6F05">
            <w:pPr>
              <w:rPr>
                <w:rFonts w:ascii="Times New Roman" w:hAnsi="Times New Roman" w:cs="Times New Roman"/>
                <w:sz w:val="24"/>
                <w:szCs w:val="24"/>
              </w:rPr>
            </w:pPr>
            <w:r>
              <w:rPr>
                <w:rFonts w:ascii="Times New Roman" w:hAnsi="Times New Roman" w:cs="Times New Roman"/>
                <w:sz w:val="24"/>
                <w:szCs w:val="24"/>
              </w:rPr>
              <w:t>Все группы</w:t>
            </w:r>
          </w:p>
          <w:p w14:paraId="5804645E" w14:textId="77777777" w:rsidR="00956327" w:rsidRPr="00921A3C" w:rsidRDefault="00956327" w:rsidP="000D6F05">
            <w:pPr>
              <w:rPr>
                <w:rFonts w:ascii="Times New Roman" w:hAnsi="Times New Roman" w:cs="Times New Roman"/>
                <w:sz w:val="24"/>
                <w:szCs w:val="24"/>
              </w:rPr>
            </w:pPr>
          </w:p>
        </w:tc>
      </w:tr>
      <w:tr w:rsidR="00956327" w:rsidRPr="00921A3C" w14:paraId="14A1F780" w14:textId="77777777" w:rsidTr="00F0042A">
        <w:tc>
          <w:tcPr>
            <w:tcW w:w="1555" w:type="dxa"/>
          </w:tcPr>
          <w:p w14:paraId="6D25BFC1" w14:textId="77777777" w:rsidR="00956327" w:rsidRPr="00921A3C" w:rsidRDefault="00956327" w:rsidP="000D6F05">
            <w:pPr>
              <w:jc w:val="center"/>
              <w:rPr>
                <w:rFonts w:ascii="Times New Roman" w:hAnsi="Times New Roman" w:cs="Times New Roman"/>
                <w:b/>
                <w:sz w:val="24"/>
                <w:szCs w:val="24"/>
              </w:rPr>
            </w:pPr>
          </w:p>
          <w:p w14:paraId="5C3A468C"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Апрель</w:t>
            </w:r>
          </w:p>
          <w:p w14:paraId="42B15761" w14:textId="77777777" w:rsidR="00956327" w:rsidRPr="00921A3C" w:rsidRDefault="00956327" w:rsidP="000D6F05">
            <w:pPr>
              <w:jc w:val="center"/>
              <w:rPr>
                <w:rFonts w:ascii="Times New Roman" w:hAnsi="Times New Roman" w:cs="Times New Roman"/>
                <w:b/>
                <w:sz w:val="24"/>
                <w:szCs w:val="24"/>
              </w:rPr>
            </w:pPr>
          </w:p>
        </w:tc>
        <w:tc>
          <w:tcPr>
            <w:tcW w:w="4987" w:type="dxa"/>
          </w:tcPr>
          <w:p w14:paraId="2871FB02" w14:textId="77777777" w:rsidR="00956327" w:rsidRPr="00921A3C" w:rsidRDefault="00956327" w:rsidP="000D6F05">
            <w:pPr>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1.Обсуждение результатов диагностики музыкального развития детей.</w:t>
            </w:r>
          </w:p>
          <w:p w14:paraId="37B73C3E" w14:textId="40F9A808" w:rsidR="00956327" w:rsidRPr="00921A3C" w:rsidRDefault="00956327" w:rsidP="000D6F05">
            <w:pPr>
              <w:rPr>
                <w:rFonts w:ascii="Times New Roman" w:hAnsi="Times New Roman" w:cs="Times New Roman"/>
                <w:sz w:val="24"/>
                <w:szCs w:val="24"/>
                <w:highlight w:val="yellow"/>
              </w:rPr>
            </w:pPr>
            <w:r w:rsidRPr="00921A3C">
              <w:rPr>
                <w:rFonts w:ascii="Times New Roman" w:eastAsia="Times New Roman" w:hAnsi="Times New Roman" w:cs="Times New Roman"/>
                <w:color w:val="000000"/>
                <w:sz w:val="24"/>
                <w:szCs w:val="24"/>
                <w:lang w:eastAsia="ru-RU"/>
              </w:rPr>
              <w:t>2.</w:t>
            </w:r>
            <w:r w:rsidRPr="00921A3C">
              <w:rPr>
                <w:rFonts w:ascii="Times New Roman" w:hAnsi="Times New Roman" w:cs="Times New Roman"/>
                <w:sz w:val="24"/>
                <w:szCs w:val="24"/>
              </w:rPr>
              <w:t xml:space="preserve"> Работа над проектом «Путешествие в страну игрушек со стихами А.Барто»</w:t>
            </w:r>
          </w:p>
        </w:tc>
        <w:tc>
          <w:tcPr>
            <w:tcW w:w="2803" w:type="dxa"/>
          </w:tcPr>
          <w:p w14:paraId="0B8ED910"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Все группы </w:t>
            </w:r>
          </w:p>
          <w:p w14:paraId="0229F9AE" w14:textId="77777777" w:rsidR="00956327" w:rsidRPr="00921A3C" w:rsidRDefault="00956327" w:rsidP="000D6F05">
            <w:pPr>
              <w:rPr>
                <w:rFonts w:ascii="Times New Roman" w:hAnsi="Times New Roman" w:cs="Times New Roman"/>
                <w:sz w:val="24"/>
                <w:szCs w:val="24"/>
              </w:rPr>
            </w:pPr>
          </w:p>
          <w:p w14:paraId="777668DE" w14:textId="091E1F1C" w:rsidR="00956327" w:rsidRPr="00921A3C" w:rsidRDefault="00956327" w:rsidP="000D6F05">
            <w:pPr>
              <w:rPr>
                <w:rFonts w:ascii="Times New Roman" w:hAnsi="Times New Roman" w:cs="Times New Roman"/>
                <w:sz w:val="24"/>
                <w:szCs w:val="24"/>
                <w:highlight w:val="yellow"/>
              </w:rPr>
            </w:pPr>
            <w:r w:rsidRPr="00921A3C">
              <w:rPr>
                <w:rFonts w:ascii="Times New Roman" w:hAnsi="Times New Roman" w:cs="Times New Roman"/>
                <w:sz w:val="24"/>
                <w:szCs w:val="24"/>
              </w:rPr>
              <w:t>Группа №1</w:t>
            </w:r>
            <w:r w:rsidR="00E256A8">
              <w:rPr>
                <w:rFonts w:ascii="Times New Roman" w:hAnsi="Times New Roman" w:cs="Times New Roman"/>
                <w:sz w:val="24"/>
                <w:szCs w:val="24"/>
              </w:rPr>
              <w:t>5</w:t>
            </w:r>
            <w:r w:rsidR="00A60003">
              <w:rPr>
                <w:rFonts w:ascii="Times New Roman" w:hAnsi="Times New Roman" w:cs="Times New Roman"/>
                <w:sz w:val="24"/>
                <w:szCs w:val="24"/>
              </w:rPr>
              <w:t>, 5</w:t>
            </w:r>
          </w:p>
        </w:tc>
      </w:tr>
      <w:tr w:rsidR="00956327" w:rsidRPr="00921A3C" w14:paraId="33BCC45A" w14:textId="77777777" w:rsidTr="00F0042A">
        <w:tc>
          <w:tcPr>
            <w:tcW w:w="1555" w:type="dxa"/>
          </w:tcPr>
          <w:p w14:paraId="24A09DE0" w14:textId="77777777" w:rsidR="00956327" w:rsidRPr="00921A3C" w:rsidRDefault="00956327" w:rsidP="000D6F05">
            <w:pPr>
              <w:jc w:val="center"/>
              <w:rPr>
                <w:rFonts w:ascii="Times New Roman" w:hAnsi="Times New Roman" w:cs="Times New Roman"/>
                <w:b/>
                <w:sz w:val="24"/>
                <w:szCs w:val="24"/>
              </w:rPr>
            </w:pPr>
          </w:p>
          <w:p w14:paraId="40D572F1" w14:textId="77777777" w:rsidR="00956327" w:rsidRPr="00921A3C" w:rsidRDefault="00956327"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Май</w:t>
            </w:r>
          </w:p>
        </w:tc>
        <w:tc>
          <w:tcPr>
            <w:tcW w:w="4987" w:type="dxa"/>
          </w:tcPr>
          <w:p w14:paraId="57A755DA" w14:textId="77777777" w:rsidR="00956327" w:rsidRPr="00921A3C" w:rsidRDefault="00956327" w:rsidP="000D6F05">
            <w:pPr>
              <w:rPr>
                <w:rFonts w:ascii="Times New Roman" w:eastAsia="Times New Roman" w:hAnsi="Times New Roman" w:cs="Times New Roman"/>
                <w:color w:val="000000"/>
                <w:sz w:val="24"/>
                <w:szCs w:val="24"/>
                <w:lang w:eastAsia="ru-RU"/>
              </w:rPr>
            </w:pPr>
            <w:r w:rsidRPr="00921A3C">
              <w:rPr>
                <w:rFonts w:ascii="Times New Roman" w:hAnsi="Times New Roman" w:cs="Times New Roman"/>
                <w:sz w:val="24"/>
                <w:szCs w:val="24"/>
              </w:rPr>
              <w:t xml:space="preserve">1.Подготовка к выпускному празднику - </w:t>
            </w:r>
            <w:r w:rsidRPr="00921A3C">
              <w:rPr>
                <w:rFonts w:ascii="Times New Roman" w:eastAsia="Times New Roman" w:hAnsi="Times New Roman" w:cs="Times New Roman"/>
                <w:sz w:val="24"/>
                <w:szCs w:val="24"/>
                <w:lang w:eastAsia="ru-RU"/>
              </w:rPr>
              <w:t xml:space="preserve">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 </w:t>
            </w:r>
            <w:r w:rsidRPr="00921A3C">
              <w:rPr>
                <w:rFonts w:ascii="Times New Roman" w:eastAsia="Times New Roman" w:hAnsi="Times New Roman" w:cs="Times New Roman"/>
                <w:color w:val="000000"/>
                <w:sz w:val="24"/>
                <w:szCs w:val="24"/>
                <w:lang w:eastAsia="ru-RU"/>
              </w:rPr>
              <w:t>Анализ выпускных праздников.</w:t>
            </w:r>
          </w:p>
          <w:p w14:paraId="0267253B" w14:textId="7FB42591"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2.Рекомендации по использованию коммуникативных игр в летний период. </w:t>
            </w:r>
          </w:p>
        </w:tc>
        <w:tc>
          <w:tcPr>
            <w:tcW w:w="2803" w:type="dxa"/>
          </w:tcPr>
          <w:p w14:paraId="4A0C0354" w14:textId="28D7FFFF"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Группа №1</w:t>
            </w:r>
            <w:r w:rsidR="00E256A8">
              <w:rPr>
                <w:rFonts w:ascii="Times New Roman" w:hAnsi="Times New Roman" w:cs="Times New Roman"/>
                <w:sz w:val="24"/>
                <w:szCs w:val="24"/>
              </w:rPr>
              <w:t>7</w:t>
            </w:r>
          </w:p>
          <w:p w14:paraId="49E87E84" w14:textId="77777777" w:rsidR="00956327" w:rsidRPr="00921A3C" w:rsidRDefault="00956327" w:rsidP="000D6F05">
            <w:pPr>
              <w:rPr>
                <w:rFonts w:ascii="Times New Roman" w:hAnsi="Times New Roman" w:cs="Times New Roman"/>
                <w:sz w:val="24"/>
                <w:szCs w:val="24"/>
              </w:rPr>
            </w:pPr>
          </w:p>
          <w:p w14:paraId="774A65FE" w14:textId="77777777" w:rsidR="00956327" w:rsidRPr="00921A3C" w:rsidRDefault="00956327" w:rsidP="000D6F05">
            <w:pPr>
              <w:rPr>
                <w:rFonts w:ascii="Times New Roman" w:hAnsi="Times New Roman" w:cs="Times New Roman"/>
                <w:sz w:val="24"/>
                <w:szCs w:val="24"/>
              </w:rPr>
            </w:pPr>
          </w:p>
          <w:p w14:paraId="7C37AB85"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 xml:space="preserve">Выступление на пед.часе </w:t>
            </w:r>
          </w:p>
          <w:p w14:paraId="7EBBFD08" w14:textId="77777777" w:rsidR="00956327" w:rsidRPr="00921A3C" w:rsidRDefault="00956327" w:rsidP="000D6F05">
            <w:pPr>
              <w:rPr>
                <w:rFonts w:ascii="Times New Roman" w:hAnsi="Times New Roman" w:cs="Times New Roman"/>
                <w:sz w:val="24"/>
                <w:szCs w:val="24"/>
              </w:rPr>
            </w:pPr>
          </w:p>
          <w:p w14:paraId="0184A8FD" w14:textId="77777777" w:rsidR="00E256A8" w:rsidRDefault="00E256A8" w:rsidP="000D6F05">
            <w:pPr>
              <w:rPr>
                <w:rFonts w:ascii="Times New Roman" w:hAnsi="Times New Roman" w:cs="Times New Roman"/>
                <w:sz w:val="24"/>
                <w:szCs w:val="24"/>
              </w:rPr>
            </w:pPr>
          </w:p>
          <w:p w14:paraId="5953B319" w14:textId="77777777" w:rsidR="00E256A8" w:rsidRDefault="00E256A8" w:rsidP="000D6F05">
            <w:pPr>
              <w:rPr>
                <w:rFonts w:ascii="Times New Roman" w:hAnsi="Times New Roman" w:cs="Times New Roman"/>
                <w:sz w:val="24"/>
                <w:szCs w:val="24"/>
              </w:rPr>
            </w:pPr>
          </w:p>
          <w:p w14:paraId="0CE71585" w14:textId="77777777" w:rsidR="00956327" w:rsidRPr="00921A3C" w:rsidRDefault="00956327" w:rsidP="000D6F05">
            <w:pPr>
              <w:rPr>
                <w:rFonts w:ascii="Times New Roman" w:hAnsi="Times New Roman" w:cs="Times New Roman"/>
                <w:sz w:val="24"/>
                <w:szCs w:val="24"/>
              </w:rPr>
            </w:pPr>
            <w:r w:rsidRPr="00921A3C">
              <w:rPr>
                <w:rFonts w:ascii="Times New Roman" w:hAnsi="Times New Roman" w:cs="Times New Roman"/>
                <w:sz w:val="24"/>
                <w:szCs w:val="24"/>
              </w:rPr>
              <w:t>Все группы</w:t>
            </w:r>
          </w:p>
          <w:p w14:paraId="18313B4D" w14:textId="77777777" w:rsidR="00956327" w:rsidRPr="00921A3C" w:rsidRDefault="00956327" w:rsidP="000D6F05">
            <w:pPr>
              <w:rPr>
                <w:rFonts w:ascii="Times New Roman" w:hAnsi="Times New Roman" w:cs="Times New Roman"/>
                <w:sz w:val="24"/>
                <w:szCs w:val="24"/>
              </w:rPr>
            </w:pPr>
          </w:p>
        </w:tc>
      </w:tr>
    </w:tbl>
    <w:p w14:paraId="28285FBE" w14:textId="77777777" w:rsidR="003E62F0" w:rsidRDefault="003E62F0" w:rsidP="00D173F2">
      <w:pPr>
        <w:spacing w:after="0" w:line="276" w:lineRule="auto"/>
        <w:rPr>
          <w:rFonts w:ascii="Times New Roman" w:hAnsi="Times New Roman" w:cs="Times New Roman"/>
          <w:sz w:val="24"/>
          <w:szCs w:val="24"/>
          <w:lang w:eastAsia="ru-RU"/>
        </w:rPr>
      </w:pPr>
    </w:p>
    <w:p w14:paraId="7BE842CC" w14:textId="77777777" w:rsidR="000D6F05" w:rsidRDefault="000D6F05" w:rsidP="00D173F2">
      <w:pPr>
        <w:spacing w:after="0" w:line="276" w:lineRule="auto"/>
        <w:rPr>
          <w:rFonts w:ascii="Times New Roman" w:hAnsi="Times New Roman" w:cs="Times New Roman"/>
          <w:sz w:val="24"/>
          <w:szCs w:val="24"/>
          <w:lang w:eastAsia="ru-RU"/>
        </w:rPr>
      </w:pPr>
    </w:p>
    <w:p w14:paraId="1756C86B" w14:textId="51CFBF1A" w:rsidR="00BF16BF" w:rsidRPr="00921A3C" w:rsidRDefault="00BF16BF" w:rsidP="00D173F2">
      <w:pPr>
        <w:pStyle w:val="1"/>
        <w:spacing w:line="276" w:lineRule="auto"/>
        <w:jc w:val="right"/>
        <w:rPr>
          <w:rFonts w:ascii="Times New Roman" w:hAnsi="Times New Roman" w:cs="Times New Roman"/>
          <w:b/>
          <w:bCs/>
          <w:color w:val="auto"/>
          <w:sz w:val="24"/>
          <w:szCs w:val="24"/>
        </w:rPr>
      </w:pPr>
      <w:bookmarkStart w:id="65" w:name="_Toc178785868"/>
      <w:r w:rsidRPr="00921A3C">
        <w:rPr>
          <w:rFonts w:ascii="Times New Roman" w:hAnsi="Times New Roman" w:cs="Times New Roman"/>
          <w:b/>
          <w:bCs/>
          <w:color w:val="auto"/>
          <w:sz w:val="24"/>
          <w:szCs w:val="24"/>
        </w:rPr>
        <w:t>Приложение</w:t>
      </w:r>
      <w:r w:rsidR="0082002B" w:rsidRPr="00921A3C">
        <w:rPr>
          <w:rFonts w:ascii="Times New Roman" w:hAnsi="Times New Roman" w:cs="Times New Roman"/>
          <w:b/>
          <w:bCs/>
          <w:color w:val="auto"/>
          <w:sz w:val="24"/>
          <w:szCs w:val="24"/>
        </w:rPr>
        <w:t xml:space="preserve"> </w:t>
      </w:r>
      <w:r w:rsidRPr="00921A3C">
        <w:rPr>
          <w:rFonts w:ascii="Times New Roman" w:hAnsi="Times New Roman" w:cs="Times New Roman"/>
          <w:b/>
          <w:bCs/>
          <w:color w:val="auto"/>
          <w:sz w:val="24"/>
          <w:szCs w:val="24"/>
        </w:rPr>
        <w:t>4</w:t>
      </w:r>
      <w:bookmarkEnd w:id="65"/>
    </w:p>
    <w:p w14:paraId="1D86A760" w14:textId="20C81D5D" w:rsidR="00A42E8D" w:rsidRPr="00921A3C" w:rsidRDefault="00F0042A" w:rsidP="000D6F05">
      <w:pPr>
        <w:spacing w:after="0" w:line="276" w:lineRule="auto"/>
        <w:rPr>
          <w:rFonts w:ascii="Times New Roman" w:hAnsi="Times New Roman" w:cs="Times New Roman"/>
          <w:b/>
          <w:sz w:val="24"/>
          <w:szCs w:val="24"/>
        </w:rPr>
      </w:pPr>
      <w:bookmarkStart w:id="66" w:name="_Hlk145179569"/>
      <w:r w:rsidRPr="00921A3C">
        <w:rPr>
          <w:rFonts w:ascii="Times New Roman" w:hAnsi="Times New Roman" w:cs="Times New Roman"/>
          <w:b/>
          <w:sz w:val="24"/>
          <w:szCs w:val="24"/>
        </w:rPr>
        <w:t>План проведения праздников и развлечений на 202</w:t>
      </w:r>
      <w:r w:rsidR="003472E5">
        <w:rPr>
          <w:rFonts w:ascii="Times New Roman" w:hAnsi="Times New Roman" w:cs="Times New Roman"/>
          <w:b/>
          <w:sz w:val="24"/>
          <w:szCs w:val="24"/>
        </w:rPr>
        <w:t>4</w:t>
      </w:r>
      <w:r w:rsidRPr="00921A3C">
        <w:rPr>
          <w:rFonts w:ascii="Times New Roman" w:hAnsi="Times New Roman" w:cs="Times New Roman"/>
          <w:b/>
          <w:sz w:val="24"/>
          <w:szCs w:val="24"/>
        </w:rPr>
        <w:t>-202</w:t>
      </w:r>
      <w:r w:rsidR="003472E5">
        <w:rPr>
          <w:rFonts w:ascii="Times New Roman" w:hAnsi="Times New Roman" w:cs="Times New Roman"/>
          <w:b/>
          <w:sz w:val="24"/>
          <w:szCs w:val="24"/>
        </w:rPr>
        <w:t>5</w:t>
      </w:r>
      <w:r w:rsidRPr="00921A3C">
        <w:rPr>
          <w:rFonts w:ascii="Times New Roman" w:hAnsi="Times New Roman" w:cs="Times New Roman"/>
          <w:b/>
          <w:sz w:val="24"/>
          <w:szCs w:val="24"/>
        </w:rPr>
        <w:t xml:space="preserve"> учебный год</w:t>
      </w:r>
      <w:bookmarkEnd w:id="66"/>
    </w:p>
    <w:tbl>
      <w:tblPr>
        <w:tblStyle w:val="a7"/>
        <w:tblW w:w="5000" w:type="pct"/>
        <w:tblLayout w:type="fixed"/>
        <w:tblLook w:val="04A0" w:firstRow="1" w:lastRow="0" w:firstColumn="1" w:lastColumn="0" w:noHBand="0" w:noVBand="1"/>
      </w:tblPr>
      <w:tblGrid>
        <w:gridCol w:w="689"/>
        <w:gridCol w:w="2884"/>
        <w:gridCol w:w="2886"/>
        <w:gridCol w:w="2886"/>
      </w:tblGrid>
      <w:tr w:rsidR="00E2001B" w:rsidRPr="00921A3C" w14:paraId="5D02F752" w14:textId="77777777" w:rsidTr="00E2001B">
        <w:trPr>
          <w:cantSplit/>
          <w:trHeight w:val="1136"/>
        </w:trPr>
        <w:tc>
          <w:tcPr>
            <w:tcW w:w="369" w:type="pct"/>
            <w:textDirection w:val="btLr"/>
          </w:tcPr>
          <w:p w14:paraId="1B8DAD9A" w14:textId="77777777" w:rsidR="00E2001B" w:rsidRPr="00921A3C" w:rsidRDefault="00E2001B" w:rsidP="000D6F05">
            <w:pPr>
              <w:ind w:left="113" w:right="113"/>
              <w:jc w:val="center"/>
              <w:rPr>
                <w:rFonts w:ascii="Times New Roman" w:hAnsi="Times New Roman" w:cs="Times New Roman"/>
                <w:b/>
                <w:sz w:val="24"/>
                <w:szCs w:val="24"/>
              </w:rPr>
            </w:pPr>
            <w:bookmarkStart w:id="67" w:name="_Hlk145179629"/>
            <w:r w:rsidRPr="00921A3C">
              <w:rPr>
                <w:rFonts w:ascii="Times New Roman" w:hAnsi="Times New Roman" w:cs="Times New Roman"/>
                <w:b/>
                <w:sz w:val="24"/>
                <w:szCs w:val="24"/>
              </w:rPr>
              <w:t>Сроки</w:t>
            </w:r>
          </w:p>
        </w:tc>
        <w:tc>
          <w:tcPr>
            <w:tcW w:w="1543" w:type="pct"/>
          </w:tcPr>
          <w:p w14:paraId="47F8915F" w14:textId="77777777" w:rsidR="00E2001B" w:rsidRPr="00921A3C" w:rsidRDefault="00E2001B" w:rsidP="000D6F05">
            <w:pPr>
              <w:jc w:val="center"/>
              <w:rPr>
                <w:rFonts w:ascii="Times New Roman" w:hAnsi="Times New Roman" w:cs="Times New Roman"/>
                <w:b/>
                <w:sz w:val="24"/>
                <w:szCs w:val="24"/>
              </w:rPr>
            </w:pPr>
          </w:p>
          <w:p w14:paraId="25EDC108" w14:textId="77777777" w:rsidR="00E2001B" w:rsidRPr="00921A3C" w:rsidRDefault="00E2001B" w:rsidP="000D6F05">
            <w:pPr>
              <w:jc w:val="center"/>
              <w:rPr>
                <w:rFonts w:ascii="Times New Roman" w:hAnsi="Times New Roman" w:cs="Times New Roman"/>
                <w:b/>
                <w:sz w:val="24"/>
                <w:szCs w:val="24"/>
              </w:rPr>
            </w:pPr>
            <w:r w:rsidRPr="00921A3C">
              <w:rPr>
                <w:rFonts w:ascii="Times New Roman" w:hAnsi="Times New Roman" w:cs="Times New Roman"/>
                <w:b/>
                <w:sz w:val="24"/>
                <w:szCs w:val="24"/>
              </w:rPr>
              <w:t>2 младшая группа</w:t>
            </w:r>
          </w:p>
        </w:tc>
        <w:tc>
          <w:tcPr>
            <w:tcW w:w="1544" w:type="pct"/>
          </w:tcPr>
          <w:p w14:paraId="03679604" w14:textId="77777777" w:rsidR="00E2001B" w:rsidRPr="00921A3C" w:rsidRDefault="00E2001B" w:rsidP="000D6F05">
            <w:pPr>
              <w:jc w:val="center"/>
              <w:rPr>
                <w:rFonts w:ascii="Times New Roman" w:hAnsi="Times New Roman" w:cs="Times New Roman"/>
                <w:b/>
                <w:sz w:val="24"/>
                <w:szCs w:val="24"/>
              </w:rPr>
            </w:pPr>
          </w:p>
          <w:p w14:paraId="63EA4537" w14:textId="732C3E86" w:rsidR="00E2001B" w:rsidRPr="00921A3C" w:rsidRDefault="00E2001B" w:rsidP="000D6F05">
            <w:pPr>
              <w:jc w:val="center"/>
              <w:rPr>
                <w:rFonts w:ascii="Times New Roman" w:hAnsi="Times New Roman" w:cs="Times New Roman"/>
                <w:b/>
                <w:sz w:val="24"/>
                <w:szCs w:val="24"/>
              </w:rPr>
            </w:pPr>
            <w:r w:rsidRPr="00921A3C">
              <w:rPr>
                <w:rFonts w:ascii="Times New Roman" w:hAnsi="Times New Roman" w:cs="Times New Roman"/>
                <w:b/>
                <w:sz w:val="24"/>
                <w:szCs w:val="24"/>
              </w:rPr>
              <w:t>Средняя группа</w:t>
            </w:r>
          </w:p>
        </w:tc>
        <w:tc>
          <w:tcPr>
            <w:tcW w:w="1544" w:type="pct"/>
          </w:tcPr>
          <w:p w14:paraId="2960A613" w14:textId="77777777" w:rsidR="00E2001B" w:rsidRPr="00921A3C" w:rsidRDefault="00E2001B" w:rsidP="000D6F05">
            <w:pPr>
              <w:jc w:val="center"/>
              <w:rPr>
                <w:rFonts w:ascii="Times New Roman" w:hAnsi="Times New Roman" w:cs="Times New Roman"/>
                <w:b/>
                <w:sz w:val="24"/>
                <w:szCs w:val="24"/>
              </w:rPr>
            </w:pPr>
          </w:p>
          <w:p w14:paraId="7BCFECBB" w14:textId="71ECD281" w:rsidR="00E2001B" w:rsidRPr="00921A3C" w:rsidRDefault="00E2001B"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Подготовительная</w:t>
            </w:r>
          </w:p>
          <w:p w14:paraId="72B9CD39" w14:textId="77777777" w:rsidR="00E2001B" w:rsidRPr="00921A3C" w:rsidRDefault="00E2001B" w:rsidP="000D6F05">
            <w:pPr>
              <w:jc w:val="center"/>
              <w:rPr>
                <w:rFonts w:ascii="Times New Roman" w:hAnsi="Times New Roman" w:cs="Times New Roman"/>
                <w:b/>
                <w:sz w:val="24"/>
                <w:szCs w:val="24"/>
              </w:rPr>
            </w:pPr>
            <w:r w:rsidRPr="00921A3C">
              <w:rPr>
                <w:rFonts w:ascii="Times New Roman" w:hAnsi="Times New Roman" w:cs="Times New Roman"/>
                <w:b/>
                <w:sz w:val="24"/>
                <w:szCs w:val="24"/>
              </w:rPr>
              <w:t>группа</w:t>
            </w:r>
          </w:p>
        </w:tc>
      </w:tr>
      <w:tr w:rsidR="00E2001B" w:rsidRPr="00921A3C" w14:paraId="6E7E65AE" w14:textId="77777777" w:rsidTr="000D6F05">
        <w:trPr>
          <w:cantSplit/>
          <w:trHeight w:val="1252"/>
        </w:trPr>
        <w:tc>
          <w:tcPr>
            <w:tcW w:w="369" w:type="pct"/>
            <w:textDirection w:val="btLr"/>
          </w:tcPr>
          <w:p w14:paraId="30BA060E"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Сентябрь</w:t>
            </w:r>
          </w:p>
        </w:tc>
        <w:tc>
          <w:tcPr>
            <w:tcW w:w="1543" w:type="pct"/>
          </w:tcPr>
          <w:p w14:paraId="67AFAB97" w14:textId="1E747366" w:rsidR="00E2001B" w:rsidRPr="00921A3C" w:rsidRDefault="00E2001B" w:rsidP="000D6F05">
            <w:pPr>
              <w:ind w:left="69"/>
              <w:rPr>
                <w:rFonts w:ascii="Times New Roman" w:hAnsi="Times New Roman" w:cs="Times New Roman"/>
                <w:color w:val="FF0000"/>
                <w:sz w:val="24"/>
                <w:szCs w:val="24"/>
              </w:rPr>
            </w:pPr>
            <w:r w:rsidRPr="00921A3C">
              <w:rPr>
                <w:rFonts w:ascii="Times New Roman" w:hAnsi="Times New Roman" w:cs="Times New Roman"/>
                <w:sz w:val="24"/>
                <w:szCs w:val="24"/>
              </w:rPr>
              <w:t>Развлечение</w:t>
            </w:r>
          </w:p>
          <w:p w14:paraId="6C19ADCB" w14:textId="5B56A221" w:rsidR="00C04B65"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E06500">
              <w:rPr>
                <w:rFonts w:ascii="Times New Roman" w:hAnsi="Times New Roman" w:cs="Times New Roman"/>
                <w:sz w:val="24"/>
                <w:szCs w:val="24"/>
              </w:rPr>
              <w:t>Наш любимый детский сад</w:t>
            </w:r>
            <w:r w:rsidRPr="00921A3C">
              <w:rPr>
                <w:rFonts w:ascii="Times New Roman" w:hAnsi="Times New Roman" w:cs="Times New Roman"/>
                <w:sz w:val="24"/>
                <w:szCs w:val="24"/>
              </w:rPr>
              <w:t>»</w:t>
            </w:r>
          </w:p>
          <w:p w14:paraId="2596B364" w14:textId="77777777" w:rsidR="00341A75" w:rsidRDefault="00341A75" w:rsidP="000D6F05">
            <w:pPr>
              <w:ind w:left="69"/>
              <w:rPr>
                <w:rFonts w:ascii="Times New Roman" w:hAnsi="Times New Roman" w:cs="Times New Roman"/>
                <w:sz w:val="24"/>
                <w:szCs w:val="24"/>
              </w:rPr>
            </w:pPr>
          </w:p>
          <w:p w14:paraId="5956B0EC" w14:textId="546CE46F" w:rsidR="00C04B65" w:rsidRPr="00921A3C" w:rsidRDefault="00C04B65" w:rsidP="000D6F05">
            <w:pPr>
              <w:ind w:left="69"/>
              <w:rPr>
                <w:rFonts w:ascii="Times New Roman" w:hAnsi="Times New Roman" w:cs="Times New Roman"/>
                <w:sz w:val="24"/>
                <w:szCs w:val="24"/>
              </w:rPr>
            </w:pPr>
          </w:p>
        </w:tc>
        <w:tc>
          <w:tcPr>
            <w:tcW w:w="1544" w:type="pct"/>
          </w:tcPr>
          <w:p w14:paraId="09DCB584" w14:textId="747BD150"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Развлечение</w:t>
            </w:r>
          </w:p>
          <w:p w14:paraId="78069C1A" w14:textId="5240DEC3"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 «</w:t>
            </w:r>
            <w:r w:rsidR="00E06500">
              <w:rPr>
                <w:rFonts w:ascii="Times New Roman" w:hAnsi="Times New Roman" w:cs="Times New Roman"/>
                <w:sz w:val="24"/>
                <w:szCs w:val="24"/>
              </w:rPr>
              <w:t>Наш любимый детский сад</w:t>
            </w:r>
            <w:r w:rsidRPr="00921A3C">
              <w:rPr>
                <w:rFonts w:ascii="Times New Roman" w:hAnsi="Times New Roman" w:cs="Times New Roman"/>
                <w:sz w:val="24"/>
                <w:szCs w:val="24"/>
              </w:rPr>
              <w:t>»</w:t>
            </w:r>
          </w:p>
        </w:tc>
        <w:tc>
          <w:tcPr>
            <w:tcW w:w="1544" w:type="pct"/>
          </w:tcPr>
          <w:p w14:paraId="41106B02" w14:textId="777096AF"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Развлечение</w:t>
            </w:r>
          </w:p>
          <w:p w14:paraId="2DE61347" w14:textId="7B55DBE6"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E06500">
              <w:rPr>
                <w:rFonts w:ascii="Times New Roman" w:hAnsi="Times New Roman" w:cs="Times New Roman"/>
                <w:sz w:val="24"/>
                <w:szCs w:val="24"/>
              </w:rPr>
              <w:t>Наш любимый детский сад</w:t>
            </w:r>
            <w:r w:rsidRPr="00921A3C">
              <w:rPr>
                <w:rFonts w:ascii="Times New Roman" w:hAnsi="Times New Roman" w:cs="Times New Roman"/>
                <w:sz w:val="24"/>
                <w:szCs w:val="24"/>
              </w:rPr>
              <w:t>»</w:t>
            </w:r>
          </w:p>
        </w:tc>
      </w:tr>
      <w:tr w:rsidR="00E2001B" w:rsidRPr="00921A3C" w14:paraId="2A3905DB" w14:textId="77777777" w:rsidTr="00E2001B">
        <w:trPr>
          <w:cantSplit/>
          <w:trHeight w:val="1300"/>
        </w:trPr>
        <w:tc>
          <w:tcPr>
            <w:tcW w:w="369" w:type="pct"/>
            <w:textDirection w:val="btLr"/>
          </w:tcPr>
          <w:p w14:paraId="2E14F48A"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Октябрь</w:t>
            </w:r>
          </w:p>
        </w:tc>
        <w:tc>
          <w:tcPr>
            <w:tcW w:w="1543" w:type="pct"/>
          </w:tcPr>
          <w:p w14:paraId="3DBC1005"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Праздник </w:t>
            </w:r>
          </w:p>
          <w:p w14:paraId="72BF5580" w14:textId="57459A95"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084022">
              <w:rPr>
                <w:rFonts w:ascii="Times New Roman" w:hAnsi="Times New Roman" w:cs="Times New Roman"/>
                <w:sz w:val="24"/>
                <w:szCs w:val="24"/>
              </w:rPr>
              <w:t xml:space="preserve">Подарки </w:t>
            </w:r>
            <w:r w:rsidRPr="00921A3C">
              <w:rPr>
                <w:rFonts w:ascii="Times New Roman" w:hAnsi="Times New Roman" w:cs="Times New Roman"/>
                <w:sz w:val="24"/>
                <w:szCs w:val="24"/>
              </w:rPr>
              <w:t xml:space="preserve">Осени» </w:t>
            </w:r>
          </w:p>
        </w:tc>
        <w:tc>
          <w:tcPr>
            <w:tcW w:w="1544" w:type="pct"/>
          </w:tcPr>
          <w:p w14:paraId="46B25AD9" w14:textId="5C9018FA"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Праздник </w:t>
            </w:r>
          </w:p>
          <w:p w14:paraId="73AF0A1E" w14:textId="3274F053"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C04B65">
              <w:rPr>
                <w:rFonts w:ascii="Times New Roman" w:hAnsi="Times New Roman" w:cs="Times New Roman"/>
                <w:sz w:val="24"/>
                <w:szCs w:val="24"/>
              </w:rPr>
              <w:t>Трусливому зайцу и пенек волк, или как дети учились осенние звуки слушать</w:t>
            </w:r>
            <w:r w:rsidRPr="00921A3C">
              <w:rPr>
                <w:rFonts w:ascii="Times New Roman" w:hAnsi="Times New Roman" w:cs="Times New Roman"/>
                <w:sz w:val="24"/>
                <w:szCs w:val="24"/>
              </w:rPr>
              <w:t>»</w:t>
            </w:r>
          </w:p>
        </w:tc>
        <w:tc>
          <w:tcPr>
            <w:tcW w:w="1544" w:type="pct"/>
          </w:tcPr>
          <w:p w14:paraId="0506002A"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Праздник </w:t>
            </w:r>
          </w:p>
          <w:p w14:paraId="6FB975ED" w14:textId="7DFF3EC3"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084022">
              <w:rPr>
                <w:rFonts w:ascii="Times New Roman" w:hAnsi="Times New Roman" w:cs="Times New Roman"/>
                <w:sz w:val="24"/>
                <w:szCs w:val="24"/>
              </w:rPr>
              <w:t>Лягушка-путешественница</w:t>
            </w:r>
            <w:r w:rsidRPr="00921A3C">
              <w:rPr>
                <w:rFonts w:ascii="Times New Roman" w:hAnsi="Times New Roman" w:cs="Times New Roman"/>
                <w:sz w:val="24"/>
                <w:szCs w:val="24"/>
              </w:rPr>
              <w:t xml:space="preserve">» </w:t>
            </w:r>
          </w:p>
          <w:p w14:paraId="246AA497" w14:textId="77777777" w:rsidR="00E2001B" w:rsidRPr="00921A3C" w:rsidRDefault="00E2001B" w:rsidP="000D6F05">
            <w:pPr>
              <w:ind w:left="69"/>
              <w:rPr>
                <w:rFonts w:ascii="Times New Roman" w:hAnsi="Times New Roman" w:cs="Times New Roman"/>
                <w:sz w:val="24"/>
                <w:szCs w:val="24"/>
              </w:rPr>
            </w:pPr>
          </w:p>
        </w:tc>
      </w:tr>
      <w:tr w:rsidR="00E2001B" w:rsidRPr="00921A3C" w14:paraId="7C312F13" w14:textId="77777777" w:rsidTr="002F1F35">
        <w:trPr>
          <w:cantSplit/>
          <w:trHeight w:val="830"/>
        </w:trPr>
        <w:tc>
          <w:tcPr>
            <w:tcW w:w="369" w:type="pct"/>
            <w:textDirection w:val="btLr"/>
          </w:tcPr>
          <w:p w14:paraId="38D3B189"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Ноябрь</w:t>
            </w:r>
          </w:p>
        </w:tc>
        <w:tc>
          <w:tcPr>
            <w:tcW w:w="1543" w:type="pct"/>
          </w:tcPr>
          <w:p w14:paraId="604791F3" w14:textId="77777777" w:rsidR="00341A75" w:rsidRPr="00921A3C" w:rsidRDefault="00341A75" w:rsidP="000D6F05">
            <w:pPr>
              <w:ind w:left="69"/>
              <w:rPr>
                <w:rFonts w:ascii="Times New Roman" w:hAnsi="Times New Roman" w:cs="Times New Roman"/>
                <w:sz w:val="24"/>
                <w:szCs w:val="24"/>
              </w:rPr>
            </w:pPr>
            <w:r w:rsidRPr="00921A3C">
              <w:rPr>
                <w:rFonts w:ascii="Times New Roman" w:hAnsi="Times New Roman" w:cs="Times New Roman"/>
                <w:sz w:val="24"/>
                <w:szCs w:val="24"/>
              </w:rPr>
              <w:t>Развлечение на основе русского фольклора</w:t>
            </w:r>
          </w:p>
          <w:p w14:paraId="11004FD6" w14:textId="77777777" w:rsidR="00341A75" w:rsidRDefault="00341A75"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«Как у наших у ворот» </w:t>
            </w:r>
          </w:p>
          <w:p w14:paraId="0F63463B" w14:textId="1E8C8CBF" w:rsidR="000D6F05" w:rsidRPr="00921A3C" w:rsidRDefault="000D6F05" w:rsidP="000D6F05">
            <w:pPr>
              <w:ind w:left="69"/>
              <w:rPr>
                <w:rFonts w:ascii="Times New Roman" w:hAnsi="Times New Roman" w:cs="Times New Roman"/>
                <w:color w:val="FF0000"/>
                <w:sz w:val="24"/>
                <w:szCs w:val="24"/>
              </w:rPr>
            </w:pPr>
          </w:p>
        </w:tc>
        <w:tc>
          <w:tcPr>
            <w:tcW w:w="1544" w:type="pct"/>
          </w:tcPr>
          <w:p w14:paraId="01D858D6" w14:textId="72498C14"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Развлечение</w:t>
            </w:r>
          </w:p>
          <w:p w14:paraId="0B1CF68B" w14:textId="64CAB5C2"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8B337A">
              <w:rPr>
                <w:rFonts w:ascii="Times New Roman" w:hAnsi="Times New Roman" w:cs="Times New Roman"/>
                <w:sz w:val="24"/>
                <w:szCs w:val="24"/>
              </w:rPr>
              <w:t>Музыка и краски</w:t>
            </w:r>
            <w:r w:rsidRPr="00921A3C">
              <w:rPr>
                <w:rFonts w:ascii="Times New Roman" w:hAnsi="Times New Roman" w:cs="Times New Roman"/>
                <w:sz w:val="24"/>
                <w:szCs w:val="24"/>
              </w:rPr>
              <w:t>»</w:t>
            </w:r>
          </w:p>
        </w:tc>
        <w:tc>
          <w:tcPr>
            <w:tcW w:w="1544" w:type="pct"/>
          </w:tcPr>
          <w:p w14:paraId="6100F12D" w14:textId="3A6B26B9" w:rsidR="00E2001B" w:rsidRPr="00921A3C" w:rsidRDefault="00C04B65" w:rsidP="000D6F05">
            <w:pPr>
              <w:ind w:left="69"/>
              <w:rPr>
                <w:rFonts w:ascii="Times New Roman" w:hAnsi="Times New Roman" w:cs="Times New Roman"/>
                <w:sz w:val="24"/>
                <w:szCs w:val="24"/>
              </w:rPr>
            </w:pPr>
            <w:r>
              <w:rPr>
                <w:rFonts w:ascii="Times New Roman" w:hAnsi="Times New Roman" w:cs="Times New Roman"/>
                <w:sz w:val="24"/>
                <w:szCs w:val="24"/>
              </w:rPr>
              <w:t>Музыкально-литературный вечер «Милой маме»</w:t>
            </w:r>
          </w:p>
        </w:tc>
      </w:tr>
      <w:tr w:rsidR="00E2001B" w:rsidRPr="00921A3C" w14:paraId="0DF597C7" w14:textId="77777777" w:rsidTr="000D6F05">
        <w:trPr>
          <w:cantSplit/>
          <w:trHeight w:val="892"/>
        </w:trPr>
        <w:tc>
          <w:tcPr>
            <w:tcW w:w="369" w:type="pct"/>
            <w:textDirection w:val="btLr"/>
          </w:tcPr>
          <w:p w14:paraId="2BFDC948"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Декабрь</w:t>
            </w:r>
          </w:p>
        </w:tc>
        <w:tc>
          <w:tcPr>
            <w:tcW w:w="1543" w:type="pct"/>
          </w:tcPr>
          <w:p w14:paraId="4413A53C"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Праздник</w:t>
            </w:r>
          </w:p>
          <w:p w14:paraId="227B814A" w14:textId="77777777" w:rsidR="00E2001B" w:rsidRDefault="00E2001B" w:rsidP="000D6F05">
            <w:pPr>
              <w:ind w:left="69"/>
              <w:rPr>
                <w:rFonts w:ascii="Times New Roman" w:hAnsi="Times New Roman" w:cs="Times New Roman"/>
                <w:color w:val="FF0000"/>
                <w:sz w:val="24"/>
                <w:szCs w:val="24"/>
              </w:rPr>
            </w:pPr>
            <w:r w:rsidRPr="00921A3C">
              <w:rPr>
                <w:rFonts w:ascii="Times New Roman" w:hAnsi="Times New Roman" w:cs="Times New Roman"/>
                <w:sz w:val="24"/>
                <w:szCs w:val="24"/>
              </w:rPr>
              <w:t xml:space="preserve"> «</w:t>
            </w:r>
            <w:r w:rsidR="00C04B65">
              <w:rPr>
                <w:rFonts w:ascii="Times New Roman" w:hAnsi="Times New Roman" w:cs="Times New Roman"/>
                <w:sz w:val="24"/>
                <w:szCs w:val="24"/>
              </w:rPr>
              <w:t>Волшебный колокольчик</w:t>
            </w:r>
            <w:r w:rsidRPr="00921A3C">
              <w:rPr>
                <w:rFonts w:ascii="Times New Roman" w:hAnsi="Times New Roman" w:cs="Times New Roman"/>
                <w:sz w:val="24"/>
                <w:szCs w:val="24"/>
              </w:rPr>
              <w:t>»</w:t>
            </w:r>
            <w:r w:rsidRPr="00921A3C">
              <w:rPr>
                <w:rFonts w:ascii="Times New Roman" w:hAnsi="Times New Roman" w:cs="Times New Roman"/>
                <w:color w:val="FF0000"/>
                <w:sz w:val="24"/>
                <w:szCs w:val="24"/>
              </w:rPr>
              <w:t xml:space="preserve"> </w:t>
            </w:r>
          </w:p>
          <w:p w14:paraId="40B6C5B7" w14:textId="54036D0D" w:rsidR="000D6F05" w:rsidRPr="00921A3C" w:rsidRDefault="000D6F05" w:rsidP="000D6F05">
            <w:pPr>
              <w:ind w:left="69"/>
              <w:rPr>
                <w:rFonts w:ascii="Times New Roman" w:hAnsi="Times New Roman" w:cs="Times New Roman"/>
                <w:color w:val="FF0000"/>
                <w:sz w:val="24"/>
                <w:szCs w:val="24"/>
              </w:rPr>
            </w:pPr>
          </w:p>
        </w:tc>
        <w:tc>
          <w:tcPr>
            <w:tcW w:w="1544" w:type="pct"/>
          </w:tcPr>
          <w:p w14:paraId="0779E86B" w14:textId="30071548"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Праздник</w:t>
            </w:r>
          </w:p>
          <w:p w14:paraId="14B9FF29" w14:textId="6D18405F"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 «</w:t>
            </w:r>
            <w:r w:rsidR="00C04B65">
              <w:rPr>
                <w:rFonts w:ascii="Times New Roman" w:hAnsi="Times New Roman" w:cs="Times New Roman"/>
                <w:sz w:val="24"/>
                <w:szCs w:val="24"/>
              </w:rPr>
              <w:t>Как дети снеговику помогли</w:t>
            </w:r>
            <w:r w:rsidRPr="00921A3C">
              <w:rPr>
                <w:rFonts w:ascii="Times New Roman" w:hAnsi="Times New Roman" w:cs="Times New Roman"/>
                <w:sz w:val="24"/>
                <w:szCs w:val="24"/>
              </w:rPr>
              <w:t>»</w:t>
            </w:r>
          </w:p>
        </w:tc>
        <w:tc>
          <w:tcPr>
            <w:tcW w:w="1544" w:type="pct"/>
          </w:tcPr>
          <w:p w14:paraId="3C21368E"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Праздник </w:t>
            </w:r>
          </w:p>
          <w:p w14:paraId="6136CA23" w14:textId="66A83BFE"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C04B65">
              <w:rPr>
                <w:rFonts w:ascii="Times New Roman" w:hAnsi="Times New Roman" w:cs="Times New Roman"/>
                <w:sz w:val="24"/>
                <w:szCs w:val="24"/>
              </w:rPr>
              <w:t>Чудеса под Новый год</w:t>
            </w:r>
            <w:r w:rsidRPr="00921A3C">
              <w:rPr>
                <w:rFonts w:ascii="Times New Roman" w:hAnsi="Times New Roman" w:cs="Times New Roman"/>
                <w:sz w:val="24"/>
                <w:szCs w:val="24"/>
              </w:rPr>
              <w:t>»</w:t>
            </w:r>
          </w:p>
        </w:tc>
      </w:tr>
      <w:tr w:rsidR="00E2001B" w:rsidRPr="00921A3C" w14:paraId="4D29ED58" w14:textId="77777777" w:rsidTr="00E2001B">
        <w:trPr>
          <w:cantSplit/>
          <w:trHeight w:val="1136"/>
        </w:trPr>
        <w:tc>
          <w:tcPr>
            <w:tcW w:w="369" w:type="pct"/>
            <w:textDirection w:val="btLr"/>
          </w:tcPr>
          <w:p w14:paraId="3C43EDBA"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lastRenderedPageBreak/>
              <w:t>Январь</w:t>
            </w:r>
          </w:p>
        </w:tc>
        <w:tc>
          <w:tcPr>
            <w:tcW w:w="1543" w:type="pct"/>
          </w:tcPr>
          <w:p w14:paraId="1EC67D11" w14:textId="404D633A" w:rsidR="00E2001B" w:rsidRPr="00921A3C" w:rsidRDefault="00341A75" w:rsidP="000D6F05">
            <w:pPr>
              <w:ind w:left="69"/>
              <w:rPr>
                <w:rFonts w:ascii="Times New Roman" w:hAnsi="Times New Roman" w:cs="Times New Roman"/>
                <w:sz w:val="24"/>
                <w:szCs w:val="24"/>
              </w:rPr>
            </w:pPr>
            <w:r>
              <w:rPr>
                <w:rFonts w:ascii="Times New Roman" w:hAnsi="Times New Roman" w:cs="Times New Roman"/>
                <w:sz w:val="24"/>
                <w:szCs w:val="24"/>
              </w:rPr>
              <w:t xml:space="preserve">Валеологическое </w:t>
            </w:r>
            <w:r w:rsidR="00E2001B" w:rsidRPr="00921A3C">
              <w:rPr>
                <w:rFonts w:ascii="Times New Roman" w:hAnsi="Times New Roman" w:cs="Times New Roman"/>
                <w:sz w:val="24"/>
                <w:szCs w:val="24"/>
              </w:rPr>
              <w:t xml:space="preserve">развлечение </w:t>
            </w:r>
          </w:p>
          <w:p w14:paraId="3FB8BCE2" w14:textId="77777777" w:rsidR="00E2001B" w:rsidRPr="00921A3C" w:rsidRDefault="00E2001B" w:rsidP="000D6F05">
            <w:pPr>
              <w:ind w:left="69"/>
              <w:rPr>
                <w:rFonts w:ascii="Times New Roman" w:hAnsi="Times New Roman" w:cs="Times New Roman"/>
                <w:color w:val="FF0000"/>
                <w:sz w:val="24"/>
                <w:szCs w:val="24"/>
              </w:rPr>
            </w:pPr>
            <w:r w:rsidRPr="00921A3C">
              <w:rPr>
                <w:rFonts w:ascii="Times New Roman" w:hAnsi="Times New Roman" w:cs="Times New Roman"/>
                <w:sz w:val="24"/>
                <w:szCs w:val="24"/>
              </w:rPr>
              <w:t>«Зимние забавы»</w:t>
            </w:r>
          </w:p>
        </w:tc>
        <w:tc>
          <w:tcPr>
            <w:tcW w:w="1544" w:type="pct"/>
          </w:tcPr>
          <w:p w14:paraId="0C970D64"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Фольклорное развлечение </w:t>
            </w:r>
          </w:p>
          <w:p w14:paraId="1532FE7B" w14:textId="19E96C8E"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«Зимние забавы»</w:t>
            </w:r>
          </w:p>
        </w:tc>
        <w:tc>
          <w:tcPr>
            <w:tcW w:w="1544" w:type="pct"/>
          </w:tcPr>
          <w:p w14:paraId="7FF455AA"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Игровая фольклорная программа</w:t>
            </w:r>
          </w:p>
          <w:p w14:paraId="5B874C59"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«Наступили Святки –</w:t>
            </w:r>
          </w:p>
          <w:p w14:paraId="7088DA41"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запевай колядки!»</w:t>
            </w:r>
          </w:p>
        </w:tc>
      </w:tr>
      <w:tr w:rsidR="00E2001B" w:rsidRPr="00921A3C" w14:paraId="01DBB253" w14:textId="77777777" w:rsidTr="00E2001B">
        <w:trPr>
          <w:cantSplit/>
          <w:trHeight w:val="1256"/>
        </w:trPr>
        <w:tc>
          <w:tcPr>
            <w:tcW w:w="369" w:type="pct"/>
            <w:textDirection w:val="btLr"/>
          </w:tcPr>
          <w:p w14:paraId="2CB03E53"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Февраль</w:t>
            </w:r>
          </w:p>
        </w:tc>
        <w:tc>
          <w:tcPr>
            <w:tcW w:w="1543" w:type="pct"/>
          </w:tcPr>
          <w:p w14:paraId="4C2E7591"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Вечер слушания музыки</w:t>
            </w:r>
          </w:p>
          <w:p w14:paraId="2D611464"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 xml:space="preserve"> «Наши игрушки» </w:t>
            </w:r>
          </w:p>
          <w:p w14:paraId="00581C92" w14:textId="77777777" w:rsidR="00E2001B" w:rsidRPr="00921A3C" w:rsidRDefault="00E2001B" w:rsidP="000D6F05">
            <w:pPr>
              <w:ind w:left="69"/>
              <w:rPr>
                <w:rFonts w:ascii="Times New Roman" w:hAnsi="Times New Roman" w:cs="Times New Roman"/>
                <w:color w:val="FF0000"/>
                <w:sz w:val="24"/>
                <w:szCs w:val="24"/>
              </w:rPr>
            </w:pPr>
          </w:p>
        </w:tc>
        <w:tc>
          <w:tcPr>
            <w:tcW w:w="1544" w:type="pct"/>
          </w:tcPr>
          <w:p w14:paraId="25B3F290" w14:textId="2DC49835" w:rsidR="00E2001B"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Вечер слушания музыки</w:t>
            </w:r>
          </w:p>
          <w:p w14:paraId="6A0FF035" w14:textId="06CEA9F0" w:rsidR="008B337A" w:rsidRPr="00921A3C" w:rsidRDefault="008B337A" w:rsidP="000D6F05">
            <w:pPr>
              <w:ind w:left="69"/>
              <w:rPr>
                <w:rFonts w:ascii="Times New Roman" w:hAnsi="Times New Roman" w:cs="Times New Roman"/>
                <w:sz w:val="24"/>
                <w:szCs w:val="24"/>
              </w:rPr>
            </w:pPr>
            <w:r>
              <w:rPr>
                <w:rFonts w:ascii="Times New Roman" w:hAnsi="Times New Roman" w:cs="Times New Roman"/>
                <w:sz w:val="24"/>
                <w:szCs w:val="24"/>
              </w:rPr>
              <w:t>«Зимние истории»</w:t>
            </w:r>
          </w:p>
          <w:p w14:paraId="6159BA6D" w14:textId="2F8B6E42" w:rsidR="00E2001B" w:rsidRPr="00921A3C" w:rsidRDefault="00E2001B" w:rsidP="000D6F05">
            <w:pPr>
              <w:ind w:left="69"/>
              <w:rPr>
                <w:rFonts w:ascii="Times New Roman" w:hAnsi="Times New Roman" w:cs="Times New Roman"/>
                <w:sz w:val="24"/>
                <w:szCs w:val="24"/>
              </w:rPr>
            </w:pPr>
          </w:p>
        </w:tc>
        <w:tc>
          <w:tcPr>
            <w:tcW w:w="1544" w:type="pct"/>
          </w:tcPr>
          <w:p w14:paraId="57F58AD3" w14:textId="5272ECF3" w:rsidR="00E2001B" w:rsidRPr="00921A3C" w:rsidRDefault="00BB066E" w:rsidP="000D6F05">
            <w:pPr>
              <w:ind w:left="69"/>
              <w:rPr>
                <w:rFonts w:ascii="Times New Roman" w:hAnsi="Times New Roman" w:cs="Times New Roman"/>
                <w:sz w:val="24"/>
                <w:szCs w:val="24"/>
              </w:rPr>
            </w:pPr>
            <w:r>
              <w:rPr>
                <w:rFonts w:ascii="Times New Roman" w:hAnsi="Times New Roman" w:cs="Times New Roman"/>
                <w:sz w:val="24"/>
                <w:szCs w:val="24"/>
              </w:rPr>
              <w:t xml:space="preserve">Музыкально-физкультурное развлечение </w:t>
            </w:r>
            <w:r w:rsidR="00E2001B" w:rsidRPr="00921A3C">
              <w:rPr>
                <w:rFonts w:ascii="Times New Roman" w:hAnsi="Times New Roman" w:cs="Times New Roman"/>
                <w:sz w:val="24"/>
                <w:szCs w:val="24"/>
              </w:rPr>
              <w:t>«Богатырские забавы»</w:t>
            </w:r>
          </w:p>
        </w:tc>
      </w:tr>
      <w:tr w:rsidR="00E2001B" w:rsidRPr="00921A3C" w14:paraId="55DEAA1F" w14:textId="77777777" w:rsidTr="00E2001B">
        <w:trPr>
          <w:cantSplit/>
          <w:trHeight w:val="1136"/>
        </w:trPr>
        <w:tc>
          <w:tcPr>
            <w:tcW w:w="369" w:type="pct"/>
            <w:textDirection w:val="btLr"/>
          </w:tcPr>
          <w:p w14:paraId="21C9690A"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Март</w:t>
            </w:r>
          </w:p>
        </w:tc>
        <w:tc>
          <w:tcPr>
            <w:tcW w:w="1543" w:type="pct"/>
          </w:tcPr>
          <w:p w14:paraId="62FBCF92" w14:textId="6FA8CF38" w:rsidR="00E2001B" w:rsidRPr="00921A3C" w:rsidRDefault="00E2001B" w:rsidP="000D6F05">
            <w:pPr>
              <w:ind w:left="69"/>
              <w:rPr>
                <w:rFonts w:ascii="Times New Roman" w:hAnsi="Times New Roman" w:cs="Times New Roman"/>
                <w:color w:val="FF0000"/>
                <w:sz w:val="24"/>
                <w:szCs w:val="24"/>
              </w:rPr>
            </w:pPr>
            <w:r w:rsidRPr="00921A3C">
              <w:rPr>
                <w:rFonts w:ascii="Times New Roman" w:hAnsi="Times New Roman" w:cs="Times New Roman"/>
                <w:sz w:val="24"/>
                <w:szCs w:val="24"/>
              </w:rPr>
              <w:t>Праздник «Как Мишутка маму поздравлял»</w:t>
            </w:r>
          </w:p>
        </w:tc>
        <w:tc>
          <w:tcPr>
            <w:tcW w:w="1544" w:type="pct"/>
          </w:tcPr>
          <w:p w14:paraId="40A152E4" w14:textId="1DF2335A"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8B337A" w:rsidRPr="00921A3C">
              <w:rPr>
                <w:rFonts w:ascii="Times New Roman" w:hAnsi="Times New Roman" w:cs="Times New Roman"/>
                <w:sz w:val="24"/>
                <w:szCs w:val="24"/>
              </w:rPr>
              <w:t>Праздник</w:t>
            </w:r>
            <w:r w:rsidR="008B337A">
              <w:rPr>
                <w:rFonts w:ascii="Times New Roman" w:hAnsi="Times New Roman" w:cs="Times New Roman"/>
                <w:sz w:val="24"/>
                <w:szCs w:val="24"/>
              </w:rPr>
              <w:t xml:space="preserve"> бантиков</w:t>
            </w:r>
            <w:r w:rsidRPr="00921A3C">
              <w:rPr>
                <w:rFonts w:ascii="Times New Roman" w:hAnsi="Times New Roman" w:cs="Times New Roman"/>
                <w:sz w:val="24"/>
                <w:szCs w:val="24"/>
              </w:rPr>
              <w:t>»</w:t>
            </w:r>
          </w:p>
        </w:tc>
        <w:tc>
          <w:tcPr>
            <w:tcW w:w="1544" w:type="pct"/>
          </w:tcPr>
          <w:p w14:paraId="1B8EF1CB" w14:textId="70C2AF80"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Праздничная конкурсная программа «Мамочка моя»</w:t>
            </w:r>
          </w:p>
        </w:tc>
      </w:tr>
      <w:tr w:rsidR="00E2001B" w:rsidRPr="00921A3C" w14:paraId="32C7513D" w14:textId="77777777" w:rsidTr="00E2001B">
        <w:trPr>
          <w:cantSplit/>
          <w:trHeight w:val="1136"/>
        </w:trPr>
        <w:tc>
          <w:tcPr>
            <w:tcW w:w="369" w:type="pct"/>
            <w:textDirection w:val="btLr"/>
          </w:tcPr>
          <w:p w14:paraId="32A345B1"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Апрель</w:t>
            </w:r>
          </w:p>
        </w:tc>
        <w:tc>
          <w:tcPr>
            <w:tcW w:w="1543" w:type="pct"/>
          </w:tcPr>
          <w:p w14:paraId="6D0FE9CD" w14:textId="77777777"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«Веселые музыканты»</w:t>
            </w:r>
          </w:p>
          <w:p w14:paraId="2CF89D53" w14:textId="257894D3" w:rsidR="00E2001B" w:rsidRPr="00921A3C" w:rsidRDefault="00E2001B" w:rsidP="000D6F05">
            <w:pPr>
              <w:ind w:left="69"/>
              <w:rPr>
                <w:rFonts w:ascii="Times New Roman" w:hAnsi="Times New Roman" w:cs="Times New Roman"/>
                <w:sz w:val="24"/>
                <w:szCs w:val="24"/>
                <w:highlight w:val="yellow"/>
              </w:rPr>
            </w:pPr>
            <w:r w:rsidRPr="00921A3C">
              <w:rPr>
                <w:rFonts w:ascii="Times New Roman" w:hAnsi="Times New Roman" w:cs="Times New Roman"/>
                <w:sz w:val="24"/>
                <w:szCs w:val="24"/>
              </w:rPr>
              <w:t>(развлечение с музыкальными инструментами)</w:t>
            </w:r>
          </w:p>
        </w:tc>
        <w:tc>
          <w:tcPr>
            <w:tcW w:w="1544" w:type="pct"/>
          </w:tcPr>
          <w:p w14:paraId="7A45DBF7" w14:textId="47067C3B" w:rsidR="00E2001B" w:rsidRPr="00921A3C" w:rsidRDefault="008B337A" w:rsidP="000D6F05">
            <w:pPr>
              <w:ind w:left="69"/>
              <w:rPr>
                <w:rFonts w:ascii="Times New Roman" w:hAnsi="Times New Roman" w:cs="Times New Roman"/>
                <w:sz w:val="24"/>
                <w:szCs w:val="24"/>
              </w:rPr>
            </w:pPr>
            <w:r>
              <w:rPr>
                <w:rFonts w:ascii="Times New Roman" w:hAnsi="Times New Roman" w:cs="Times New Roman"/>
                <w:sz w:val="24"/>
                <w:szCs w:val="24"/>
              </w:rPr>
              <w:t>Театрализованное представление «Страна Неболей-ка»</w:t>
            </w:r>
          </w:p>
        </w:tc>
        <w:tc>
          <w:tcPr>
            <w:tcW w:w="1544" w:type="pct"/>
          </w:tcPr>
          <w:p w14:paraId="5B6884AB" w14:textId="77777777" w:rsidR="00E2001B" w:rsidRPr="00921A3C" w:rsidRDefault="00E2001B" w:rsidP="000D6F05">
            <w:pPr>
              <w:ind w:left="69" w:hanging="230"/>
              <w:rPr>
                <w:rFonts w:ascii="Times New Roman" w:hAnsi="Times New Roman" w:cs="Times New Roman"/>
                <w:sz w:val="24"/>
                <w:szCs w:val="24"/>
              </w:rPr>
            </w:pPr>
            <w:r w:rsidRPr="00921A3C">
              <w:rPr>
                <w:rFonts w:ascii="Times New Roman" w:hAnsi="Times New Roman" w:cs="Times New Roman"/>
                <w:sz w:val="24"/>
                <w:szCs w:val="24"/>
              </w:rPr>
              <w:t>«Музыкальный магазин»</w:t>
            </w:r>
          </w:p>
          <w:p w14:paraId="1C1D8014" w14:textId="3BE04309" w:rsidR="00E2001B" w:rsidRPr="00921A3C" w:rsidRDefault="00E2001B" w:rsidP="000D6F05">
            <w:pPr>
              <w:ind w:left="69"/>
              <w:rPr>
                <w:rFonts w:ascii="Times New Roman" w:hAnsi="Times New Roman" w:cs="Times New Roman"/>
                <w:sz w:val="24"/>
                <w:szCs w:val="24"/>
                <w:highlight w:val="yellow"/>
              </w:rPr>
            </w:pPr>
            <w:r w:rsidRPr="00921A3C">
              <w:rPr>
                <w:rFonts w:ascii="Times New Roman" w:hAnsi="Times New Roman" w:cs="Times New Roman"/>
                <w:sz w:val="24"/>
                <w:szCs w:val="24"/>
              </w:rPr>
              <w:t>(развлечение с музыкальными инструментами)</w:t>
            </w:r>
          </w:p>
        </w:tc>
      </w:tr>
      <w:tr w:rsidR="00E2001B" w:rsidRPr="00921A3C" w14:paraId="3C246BAD" w14:textId="77777777" w:rsidTr="00341A75">
        <w:trPr>
          <w:cantSplit/>
          <w:trHeight w:val="1388"/>
        </w:trPr>
        <w:tc>
          <w:tcPr>
            <w:tcW w:w="369" w:type="pct"/>
            <w:textDirection w:val="btLr"/>
          </w:tcPr>
          <w:p w14:paraId="2866038E" w14:textId="77777777" w:rsidR="00E2001B" w:rsidRPr="000D6F05" w:rsidRDefault="00E2001B" w:rsidP="000D6F05">
            <w:pPr>
              <w:ind w:left="113" w:right="113"/>
              <w:jc w:val="center"/>
              <w:rPr>
                <w:rFonts w:ascii="Times New Roman" w:hAnsi="Times New Roman" w:cs="Times New Roman"/>
                <w:b/>
                <w:sz w:val="20"/>
                <w:szCs w:val="20"/>
              </w:rPr>
            </w:pPr>
            <w:r w:rsidRPr="000D6F05">
              <w:rPr>
                <w:rFonts w:ascii="Times New Roman" w:hAnsi="Times New Roman" w:cs="Times New Roman"/>
                <w:b/>
                <w:sz w:val="20"/>
                <w:szCs w:val="20"/>
              </w:rPr>
              <w:t>Май</w:t>
            </w:r>
          </w:p>
        </w:tc>
        <w:tc>
          <w:tcPr>
            <w:tcW w:w="1543" w:type="pct"/>
          </w:tcPr>
          <w:p w14:paraId="36706368" w14:textId="345F0219" w:rsidR="00E2001B" w:rsidRPr="00921A3C" w:rsidRDefault="00341A75" w:rsidP="000D6F05">
            <w:pPr>
              <w:ind w:left="69"/>
              <w:rPr>
                <w:rFonts w:ascii="Times New Roman" w:hAnsi="Times New Roman" w:cs="Times New Roman"/>
                <w:sz w:val="24"/>
                <w:szCs w:val="24"/>
              </w:rPr>
            </w:pPr>
            <w:r>
              <w:rPr>
                <w:rFonts w:ascii="Times New Roman" w:hAnsi="Times New Roman" w:cs="Times New Roman"/>
                <w:sz w:val="24"/>
                <w:szCs w:val="24"/>
              </w:rPr>
              <w:t>Просмотр настольного театра «В гости к сказке»</w:t>
            </w:r>
          </w:p>
        </w:tc>
        <w:tc>
          <w:tcPr>
            <w:tcW w:w="1544" w:type="pct"/>
          </w:tcPr>
          <w:p w14:paraId="5FDFFD62" w14:textId="7339B506" w:rsidR="00E2001B" w:rsidRPr="00921A3C" w:rsidRDefault="008B337A" w:rsidP="000D6F05">
            <w:pPr>
              <w:ind w:left="69"/>
              <w:rPr>
                <w:rFonts w:ascii="Times New Roman" w:hAnsi="Times New Roman" w:cs="Times New Roman"/>
                <w:sz w:val="24"/>
                <w:szCs w:val="24"/>
              </w:rPr>
            </w:pPr>
            <w:r>
              <w:rPr>
                <w:rFonts w:ascii="Times New Roman" w:hAnsi="Times New Roman" w:cs="Times New Roman"/>
                <w:sz w:val="24"/>
                <w:szCs w:val="24"/>
              </w:rPr>
              <w:t>Музыкально-литературный с</w:t>
            </w:r>
            <w:r w:rsidRPr="00921A3C">
              <w:rPr>
                <w:rFonts w:ascii="Times New Roman" w:hAnsi="Times New Roman" w:cs="Times New Roman"/>
                <w:sz w:val="24"/>
                <w:szCs w:val="24"/>
              </w:rPr>
              <w:t>емейн</w:t>
            </w:r>
            <w:r>
              <w:rPr>
                <w:rFonts w:ascii="Times New Roman" w:hAnsi="Times New Roman" w:cs="Times New Roman"/>
                <w:sz w:val="24"/>
                <w:szCs w:val="24"/>
              </w:rPr>
              <w:t xml:space="preserve">ый вечер </w:t>
            </w:r>
            <w:r w:rsidR="00E2001B" w:rsidRPr="00921A3C">
              <w:rPr>
                <w:rFonts w:ascii="Times New Roman" w:hAnsi="Times New Roman" w:cs="Times New Roman"/>
                <w:sz w:val="24"/>
                <w:szCs w:val="24"/>
              </w:rPr>
              <w:t>«</w:t>
            </w:r>
            <w:r>
              <w:rPr>
                <w:rFonts w:ascii="Times New Roman" w:hAnsi="Times New Roman" w:cs="Times New Roman"/>
                <w:sz w:val="24"/>
                <w:szCs w:val="24"/>
              </w:rPr>
              <w:t>На весеннем лугу</w:t>
            </w:r>
            <w:r w:rsidR="00E2001B" w:rsidRPr="00921A3C">
              <w:rPr>
                <w:rFonts w:ascii="Times New Roman" w:hAnsi="Times New Roman" w:cs="Times New Roman"/>
                <w:sz w:val="24"/>
                <w:szCs w:val="24"/>
              </w:rPr>
              <w:t>»</w:t>
            </w:r>
          </w:p>
        </w:tc>
        <w:tc>
          <w:tcPr>
            <w:tcW w:w="1544" w:type="pct"/>
          </w:tcPr>
          <w:p w14:paraId="0214E3B2" w14:textId="27228799"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Выпускной бал</w:t>
            </w:r>
          </w:p>
          <w:p w14:paraId="766FDAA9" w14:textId="74829280" w:rsidR="00E2001B" w:rsidRPr="00921A3C" w:rsidRDefault="00E2001B" w:rsidP="000D6F05">
            <w:pPr>
              <w:ind w:left="69"/>
              <w:rPr>
                <w:rFonts w:ascii="Times New Roman" w:hAnsi="Times New Roman" w:cs="Times New Roman"/>
                <w:sz w:val="24"/>
                <w:szCs w:val="24"/>
              </w:rPr>
            </w:pPr>
            <w:r w:rsidRPr="00921A3C">
              <w:rPr>
                <w:rFonts w:ascii="Times New Roman" w:hAnsi="Times New Roman" w:cs="Times New Roman"/>
                <w:sz w:val="24"/>
                <w:szCs w:val="24"/>
              </w:rPr>
              <w:t>«</w:t>
            </w:r>
            <w:r w:rsidR="00BB066E">
              <w:rPr>
                <w:rFonts w:ascii="Times New Roman" w:hAnsi="Times New Roman" w:cs="Times New Roman"/>
                <w:sz w:val="24"/>
                <w:szCs w:val="24"/>
              </w:rPr>
              <w:t>Путешествие к школьным островам</w:t>
            </w:r>
            <w:r w:rsidRPr="00921A3C">
              <w:rPr>
                <w:rFonts w:ascii="Times New Roman" w:hAnsi="Times New Roman" w:cs="Times New Roman"/>
                <w:sz w:val="24"/>
                <w:szCs w:val="24"/>
              </w:rPr>
              <w:t>»</w:t>
            </w:r>
          </w:p>
        </w:tc>
      </w:tr>
      <w:bookmarkEnd w:id="67"/>
    </w:tbl>
    <w:p w14:paraId="77536FE2" w14:textId="6AE801BC" w:rsidR="00BF16BF" w:rsidRPr="00921A3C" w:rsidRDefault="00BF16BF" w:rsidP="00D173F2">
      <w:pPr>
        <w:spacing w:after="0" w:line="276" w:lineRule="auto"/>
        <w:rPr>
          <w:sz w:val="24"/>
          <w:szCs w:val="24"/>
          <w:lang w:eastAsia="ru-RU"/>
        </w:rPr>
      </w:pPr>
    </w:p>
    <w:p w14:paraId="199CBB38" w14:textId="77777777" w:rsidR="002F1F35" w:rsidRPr="00921A3C" w:rsidRDefault="002F1F35" w:rsidP="002F1F35">
      <w:pPr>
        <w:pStyle w:val="1"/>
        <w:spacing w:line="276" w:lineRule="auto"/>
        <w:jc w:val="right"/>
        <w:rPr>
          <w:rFonts w:ascii="Times New Roman" w:hAnsi="Times New Roman" w:cs="Times New Roman"/>
          <w:b/>
          <w:bCs/>
          <w:color w:val="auto"/>
          <w:sz w:val="24"/>
          <w:szCs w:val="24"/>
          <w:lang w:eastAsia="ru-RU"/>
        </w:rPr>
      </w:pPr>
      <w:bookmarkStart w:id="68" w:name="_Toc178785869"/>
      <w:r w:rsidRPr="00921A3C">
        <w:rPr>
          <w:rFonts w:ascii="Times New Roman" w:hAnsi="Times New Roman" w:cs="Times New Roman"/>
          <w:b/>
          <w:bCs/>
          <w:color w:val="auto"/>
          <w:sz w:val="24"/>
          <w:szCs w:val="24"/>
        </w:rPr>
        <w:t>Приложение 5</w:t>
      </w:r>
      <w:bookmarkEnd w:id="68"/>
    </w:p>
    <w:p w14:paraId="5751750D" w14:textId="6CCFBA1F" w:rsidR="00A42E8D" w:rsidRPr="006008CA" w:rsidRDefault="002F1F35" w:rsidP="006008CA">
      <w:pPr>
        <w:pStyle w:val="1"/>
        <w:rPr>
          <w:rStyle w:val="13"/>
          <w:rFonts w:eastAsia="Century Schoolbook"/>
          <w:b/>
          <w:bCs/>
          <w:sz w:val="24"/>
          <w:szCs w:val="24"/>
        </w:rPr>
      </w:pPr>
      <w:bookmarkStart w:id="69" w:name="_Toc178785661"/>
      <w:bookmarkStart w:id="70" w:name="_Toc178785870"/>
      <w:r w:rsidRPr="006008CA">
        <w:rPr>
          <w:rStyle w:val="13"/>
          <w:rFonts w:eastAsia="Century Schoolbook"/>
          <w:b/>
          <w:bCs/>
          <w:sz w:val="24"/>
          <w:szCs w:val="24"/>
        </w:rPr>
        <w:t>Календарный план воспитательной работы</w:t>
      </w:r>
      <w:bookmarkEnd w:id="69"/>
      <w:bookmarkEnd w:id="70"/>
    </w:p>
    <w:tbl>
      <w:tblPr>
        <w:tblStyle w:val="a7"/>
        <w:tblW w:w="0" w:type="auto"/>
        <w:tblLook w:val="04A0" w:firstRow="1" w:lastRow="0" w:firstColumn="1" w:lastColumn="0" w:noHBand="0" w:noVBand="1"/>
      </w:tblPr>
      <w:tblGrid>
        <w:gridCol w:w="995"/>
        <w:gridCol w:w="1359"/>
        <w:gridCol w:w="1851"/>
        <w:gridCol w:w="3289"/>
        <w:gridCol w:w="1851"/>
      </w:tblGrid>
      <w:tr w:rsidR="00B000CB" w:rsidRPr="00B000CB" w14:paraId="04A83512" w14:textId="77777777" w:rsidTr="006008CA">
        <w:trPr>
          <w:trHeight w:val="495"/>
        </w:trPr>
        <w:tc>
          <w:tcPr>
            <w:tcW w:w="846" w:type="dxa"/>
            <w:vMerge w:val="restart"/>
            <w:tcBorders>
              <w:top w:val="single" w:sz="4" w:space="0" w:color="000000"/>
              <w:left w:val="single" w:sz="4" w:space="0" w:color="000000"/>
              <w:right w:val="single" w:sz="4" w:space="0" w:color="000000"/>
            </w:tcBorders>
            <w:shd w:val="clear" w:color="auto" w:fill="auto"/>
          </w:tcPr>
          <w:p w14:paraId="6499467B"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Дата</w:t>
            </w:r>
          </w:p>
        </w:tc>
        <w:tc>
          <w:tcPr>
            <w:tcW w:w="1508" w:type="dxa"/>
            <w:vMerge w:val="restart"/>
            <w:tcBorders>
              <w:top w:val="single" w:sz="4" w:space="0" w:color="000000"/>
              <w:left w:val="nil"/>
              <w:right w:val="single" w:sz="4" w:space="0" w:color="000000"/>
            </w:tcBorders>
            <w:shd w:val="clear" w:color="auto" w:fill="auto"/>
          </w:tcPr>
          <w:p w14:paraId="6731CB80"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Наименование мероприятия</w:t>
            </w:r>
          </w:p>
        </w:tc>
        <w:tc>
          <w:tcPr>
            <w:tcW w:w="0" w:type="auto"/>
            <w:gridSpan w:val="3"/>
            <w:tcBorders>
              <w:top w:val="single" w:sz="4" w:space="0" w:color="000000"/>
              <w:left w:val="nil"/>
              <w:bottom w:val="single" w:sz="4" w:space="0" w:color="auto"/>
              <w:right w:val="single" w:sz="4" w:space="0" w:color="000000"/>
            </w:tcBorders>
            <w:shd w:val="clear" w:color="auto" w:fill="auto"/>
          </w:tcPr>
          <w:p w14:paraId="7C58E023"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Содержание мероприятий</w:t>
            </w:r>
          </w:p>
          <w:p w14:paraId="789B9B78" w14:textId="77777777" w:rsidR="00B000CB" w:rsidRPr="00B000CB" w:rsidRDefault="00B000CB" w:rsidP="00045944">
            <w:pPr>
              <w:jc w:val="center"/>
              <w:rPr>
                <w:rFonts w:ascii="Times New Roman" w:eastAsia="Times New Roman" w:hAnsi="Times New Roman" w:cs="Times New Roman"/>
                <w:b/>
                <w:bCs/>
                <w:sz w:val="18"/>
                <w:szCs w:val="18"/>
                <w:lang w:eastAsia="ru-RU"/>
              </w:rPr>
            </w:pPr>
          </w:p>
        </w:tc>
      </w:tr>
      <w:tr w:rsidR="00B000CB" w:rsidRPr="00B000CB" w14:paraId="30262099" w14:textId="77777777" w:rsidTr="006008CA">
        <w:trPr>
          <w:trHeight w:val="330"/>
        </w:trPr>
        <w:tc>
          <w:tcPr>
            <w:tcW w:w="846" w:type="dxa"/>
            <w:vMerge/>
            <w:tcBorders>
              <w:left w:val="single" w:sz="4" w:space="0" w:color="000000"/>
              <w:bottom w:val="single" w:sz="4" w:space="0" w:color="000000"/>
              <w:right w:val="single" w:sz="4" w:space="0" w:color="000000"/>
            </w:tcBorders>
            <w:shd w:val="clear" w:color="auto" w:fill="auto"/>
          </w:tcPr>
          <w:p w14:paraId="4408AB5C" w14:textId="77777777" w:rsidR="00B000CB" w:rsidRPr="00B000CB" w:rsidRDefault="00B000CB" w:rsidP="00045944">
            <w:pPr>
              <w:jc w:val="center"/>
              <w:rPr>
                <w:rFonts w:ascii="Times New Roman" w:eastAsia="Times New Roman" w:hAnsi="Times New Roman" w:cs="Times New Roman"/>
                <w:b/>
                <w:bCs/>
                <w:sz w:val="18"/>
                <w:szCs w:val="18"/>
                <w:lang w:eastAsia="ru-RU"/>
              </w:rPr>
            </w:pPr>
          </w:p>
        </w:tc>
        <w:tc>
          <w:tcPr>
            <w:tcW w:w="1508" w:type="dxa"/>
            <w:vMerge/>
            <w:tcBorders>
              <w:left w:val="nil"/>
              <w:bottom w:val="single" w:sz="4" w:space="0" w:color="000000"/>
              <w:right w:val="single" w:sz="4" w:space="0" w:color="000000"/>
            </w:tcBorders>
            <w:shd w:val="clear" w:color="auto" w:fill="auto"/>
          </w:tcPr>
          <w:p w14:paraId="1BA2CEA0" w14:textId="77777777" w:rsidR="00B000CB" w:rsidRPr="00B000CB" w:rsidRDefault="00B000CB" w:rsidP="00045944">
            <w:pPr>
              <w:jc w:val="center"/>
              <w:rPr>
                <w:rFonts w:ascii="Times New Roman" w:eastAsia="Times New Roman" w:hAnsi="Times New Roman" w:cs="Times New Roman"/>
                <w:b/>
                <w:bCs/>
                <w:sz w:val="18"/>
                <w:szCs w:val="18"/>
                <w:lang w:eastAsia="ru-RU"/>
              </w:rPr>
            </w:pPr>
          </w:p>
        </w:tc>
        <w:tc>
          <w:tcPr>
            <w:tcW w:w="1851" w:type="dxa"/>
            <w:tcBorders>
              <w:top w:val="single" w:sz="4" w:space="0" w:color="auto"/>
              <w:left w:val="nil"/>
              <w:bottom w:val="single" w:sz="4" w:space="0" w:color="000000"/>
              <w:right w:val="single" w:sz="4" w:space="0" w:color="000000"/>
            </w:tcBorders>
            <w:shd w:val="clear" w:color="auto" w:fill="auto"/>
          </w:tcPr>
          <w:p w14:paraId="4FDDA0AC"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2 младшая</w:t>
            </w:r>
          </w:p>
          <w:p w14:paraId="0469CA71"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группа</w:t>
            </w:r>
          </w:p>
        </w:tc>
        <w:tc>
          <w:tcPr>
            <w:tcW w:w="3289" w:type="dxa"/>
            <w:tcBorders>
              <w:top w:val="single" w:sz="4" w:space="0" w:color="auto"/>
              <w:left w:val="nil"/>
              <w:bottom w:val="single" w:sz="4" w:space="0" w:color="000000"/>
              <w:right w:val="single" w:sz="4" w:space="0" w:color="000000"/>
            </w:tcBorders>
          </w:tcPr>
          <w:p w14:paraId="6988105D"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Средняя группа</w:t>
            </w:r>
          </w:p>
        </w:tc>
        <w:tc>
          <w:tcPr>
            <w:tcW w:w="0" w:type="auto"/>
            <w:tcBorders>
              <w:top w:val="single" w:sz="4" w:space="0" w:color="auto"/>
              <w:left w:val="nil"/>
              <w:bottom w:val="single" w:sz="4" w:space="0" w:color="000000"/>
              <w:right w:val="single" w:sz="4" w:space="0" w:color="000000"/>
            </w:tcBorders>
          </w:tcPr>
          <w:p w14:paraId="23E8AC49" w14:textId="77777777" w:rsidR="00B000CB" w:rsidRPr="00B000CB" w:rsidRDefault="00B000CB" w:rsidP="00045944">
            <w:pPr>
              <w:jc w:val="cente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Подготовительная группа</w:t>
            </w:r>
          </w:p>
        </w:tc>
      </w:tr>
      <w:tr w:rsidR="00B000CB" w:rsidRPr="00B000CB" w14:paraId="05AF3942"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1BD4A46"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01.09</w:t>
            </w:r>
          </w:p>
        </w:tc>
        <w:tc>
          <w:tcPr>
            <w:tcW w:w="1508" w:type="dxa"/>
            <w:tcBorders>
              <w:top w:val="nil"/>
              <w:left w:val="nil"/>
              <w:bottom w:val="single" w:sz="4" w:space="0" w:color="000000"/>
              <w:right w:val="single" w:sz="4" w:space="0" w:color="000000"/>
            </w:tcBorders>
            <w:shd w:val="clear" w:color="auto" w:fill="auto"/>
          </w:tcPr>
          <w:p w14:paraId="15D73E3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знаний</w:t>
            </w:r>
          </w:p>
        </w:tc>
        <w:tc>
          <w:tcPr>
            <w:tcW w:w="1851" w:type="dxa"/>
            <w:tcBorders>
              <w:top w:val="nil"/>
              <w:left w:val="nil"/>
              <w:bottom w:val="single" w:sz="4" w:space="0" w:color="000000"/>
              <w:right w:val="single" w:sz="4" w:space="0" w:color="000000"/>
            </w:tcBorders>
            <w:shd w:val="clear" w:color="auto" w:fill="auto"/>
          </w:tcPr>
          <w:p w14:paraId="7D7A9533"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 </w:t>
            </w:r>
          </w:p>
        </w:tc>
        <w:tc>
          <w:tcPr>
            <w:tcW w:w="3289" w:type="dxa"/>
            <w:tcBorders>
              <w:top w:val="nil"/>
              <w:left w:val="nil"/>
              <w:bottom w:val="single" w:sz="4" w:space="0" w:color="000000"/>
              <w:right w:val="single" w:sz="4" w:space="0" w:color="000000"/>
            </w:tcBorders>
          </w:tcPr>
          <w:p w14:paraId="62BAC1D5" w14:textId="77777777" w:rsidR="00B000CB" w:rsidRPr="00B000CB" w:rsidRDefault="00B000CB" w:rsidP="00045944">
            <w:pPr>
              <w:rPr>
                <w:rFonts w:ascii="Times New Roman" w:eastAsia="Times New Roman" w:hAnsi="Times New Roman" w:cs="Times New Roman"/>
                <w:b/>
                <w:bCs/>
                <w:sz w:val="18"/>
                <w:szCs w:val="18"/>
                <w:lang w:eastAsia="ru-RU"/>
              </w:rPr>
            </w:pPr>
          </w:p>
        </w:tc>
        <w:tc>
          <w:tcPr>
            <w:tcW w:w="0" w:type="auto"/>
            <w:tcBorders>
              <w:top w:val="nil"/>
              <w:left w:val="nil"/>
              <w:bottom w:val="single" w:sz="4" w:space="0" w:color="000000"/>
              <w:right w:val="single" w:sz="4" w:space="0" w:color="000000"/>
            </w:tcBorders>
          </w:tcPr>
          <w:p w14:paraId="31AAEF68" w14:textId="77777777" w:rsidR="00B000CB" w:rsidRPr="00B000CB" w:rsidRDefault="00B000CB" w:rsidP="00045944">
            <w:pPr>
              <w:rPr>
                <w:rFonts w:ascii="Times New Roman" w:eastAsia="Times New Roman" w:hAnsi="Times New Roman" w:cs="Times New Roman"/>
                <w:b/>
                <w:bCs/>
                <w:sz w:val="18"/>
                <w:szCs w:val="18"/>
                <w:lang w:eastAsia="ru-RU"/>
              </w:rPr>
            </w:pPr>
          </w:p>
        </w:tc>
      </w:tr>
      <w:tr w:rsidR="00B000CB" w:rsidRPr="00B000CB" w14:paraId="06B84611"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2E344F9A"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03.09</w:t>
            </w:r>
          </w:p>
        </w:tc>
        <w:tc>
          <w:tcPr>
            <w:tcW w:w="1508" w:type="dxa"/>
            <w:tcBorders>
              <w:top w:val="nil"/>
              <w:left w:val="nil"/>
              <w:bottom w:val="single" w:sz="4" w:space="0" w:color="000000"/>
              <w:right w:val="single" w:sz="4" w:space="0" w:color="000000"/>
            </w:tcBorders>
            <w:shd w:val="clear" w:color="auto" w:fill="auto"/>
          </w:tcPr>
          <w:p w14:paraId="27DE8A6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окончания Второй мировой войны. День солидарности в борьбе с терроризмом</w:t>
            </w:r>
          </w:p>
        </w:tc>
        <w:tc>
          <w:tcPr>
            <w:tcW w:w="1851" w:type="dxa"/>
            <w:tcBorders>
              <w:top w:val="nil"/>
              <w:left w:val="nil"/>
              <w:bottom w:val="single" w:sz="4" w:space="0" w:color="000000"/>
              <w:right w:val="single" w:sz="4" w:space="0" w:color="000000"/>
            </w:tcBorders>
            <w:shd w:val="clear" w:color="auto" w:fill="auto"/>
          </w:tcPr>
          <w:p w14:paraId="1F6F975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Просмотр презентации</w:t>
            </w:r>
            <w:r w:rsidRPr="00B000CB">
              <w:rPr>
                <w:rFonts w:ascii="Times New Roman" w:eastAsia="Times New Roman" w:hAnsi="Times New Roman" w:cs="Times New Roman"/>
                <w:sz w:val="18"/>
                <w:szCs w:val="18"/>
                <w:lang w:eastAsia="ru-RU"/>
              </w:rPr>
              <w:br/>
              <w:t>«Великая Отечественная война» Цель: формировать</w:t>
            </w:r>
            <w:r w:rsidRPr="00B000CB">
              <w:rPr>
                <w:rFonts w:ascii="Times New Roman" w:eastAsia="Times New Roman" w:hAnsi="Times New Roman" w:cs="Times New Roman"/>
                <w:sz w:val="18"/>
                <w:szCs w:val="18"/>
                <w:lang w:eastAsia="ru-RU"/>
              </w:rPr>
              <w:br/>
              <w:t xml:space="preserve">нравственно– патриотические чувства детей.             </w:t>
            </w:r>
          </w:p>
          <w:p w14:paraId="170E8263"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Прослушивание песен о войне:</w:t>
            </w:r>
            <w:r w:rsidRPr="00B000CB">
              <w:rPr>
                <w:rFonts w:ascii="Times New Roman" w:eastAsia="Times New Roman" w:hAnsi="Times New Roman" w:cs="Times New Roman"/>
                <w:sz w:val="18"/>
                <w:szCs w:val="18"/>
                <w:lang w:eastAsia="ru-RU"/>
              </w:rPr>
              <w:t xml:space="preserve"> «День Победы», «Наша Родина сильна» А. Филиппенко, «Журавли» Цель: развивать эмоциональное восприятие</w:t>
            </w:r>
            <w:r w:rsidRPr="00B000CB">
              <w:rPr>
                <w:rFonts w:ascii="Times New Roman" w:eastAsia="Times New Roman" w:hAnsi="Times New Roman" w:cs="Times New Roman"/>
                <w:sz w:val="18"/>
                <w:szCs w:val="18"/>
                <w:lang w:eastAsia="ru-RU"/>
              </w:rPr>
              <w:br/>
              <w:t>музыкального произведения.</w:t>
            </w:r>
          </w:p>
        </w:tc>
        <w:tc>
          <w:tcPr>
            <w:tcW w:w="3289" w:type="dxa"/>
            <w:tcBorders>
              <w:top w:val="nil"/>
              <w:left w:val="nil"/>
              <w:bottom w:val="single" w:sz="4" w:space="0" w:color="000000"/>
              <w:right w:val="single" w:sz="4" w:space="0" w:color="000000"/>
            </w:tcBorders>
          </w:tcPr>
          <w:p w14:paraId="22ACBAE7"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Беседа «3 сентября - день окончания</w:t>
            </w:r>
            <w:r w:rsidRPr="00B000CB">
              <w:rPr>
                <w:rFonts w:ascii="Times New Roman" w:eastAsia="Times New Roman" w:hAnsi="Times New Roman" w:cs="Times New Roman"/>
                <w:b/>
                <w:bCs/>
                <w:sz w:val="18"/>
                <w:szCs w:val="18"/>
                <w:lang w:eastAsia="ru-RU"/>
              </w:rPr>
              <w:br/>
              <w:t>Второй мировой войны»</w:t>
            </w:r>
            <w:r w:rsidRPr="00B000CB">
              <w:rPr>
                <w:rFonts w:ascii="Times New Roman" w:eastAsia="Times New Roman" w:hAnsi="Times New Roman" w:cs="Times New Roman"/>
                <w:sz w:val="18"/>
                <w:szCs w:val="18"/>
                <w:lang w:eastAsia="ru-RU"/>
              </w:rPr>
              <w:t xml:space="preserve"> - рассказать детям о Второй мировой войне.</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Рассматривание картин и иллюстраций</w:t>
            </w:r>
            <w:r w:rsidRPr="00B000CB">
              <w:rPr>
                <w:rFonts w:ascii="Times New Roman" w:eastAsia="Times New Roman" w:hAnsi="Times New Roman" w:cs="Times New Roman"/>
                <w:sz w:val="18"/>
                <w:szCs w:val="18"/>
                <w:lang w:eastAsia="ru-RU"/>
              </w:rPr>
              <w:br/>
              <w:t>ВОВ 1941-1945г.г.;иллюстрации о военной технике</w:t>
            </w:r>
            <w:r w:rsidRPr="00B000CB">
              <w:rPr>
                <w:rFonts w:ascii="Times New Roman" w:eastAsia="Times New Roman" w:hAnsi="Times New Roman" w:cs="Times New Roman"/>
                <w:sz w:val="18"/>
                <w:szCs w:val="18"/>
                <w:lang w:eastAsia="ru-RU"/>
              </w:rPr>
              <w:br/>
              <w:t>- развивать представления детей о военной технике.</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Просмотр презентации</w:t>
            </w:r>
            <w:r w:rsidRPr="00B000CB">
              <w:rPr>
                <w:rFonts w:ascii="Times New Roman" w:eastAsia="Times New Roman" w:hAnsi="Times New Roman" w:cs="Times New Roman"/>
                <w:b/>
                <w:bCs/>
                <w:sz w:val="18"/>
                <w:szCs w:val="18"/>
                <w:lang w:eastAsia="ru-RU"/>
              </w:rPr>
              <w:br/>
              <w:t xml:space="preserve">«Великая Отечественная война» </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Чтение и обсуждение рассказов о Великой Отечественной войне:</w:t>
            </w:r>
            <w:r w:rsidRPr="00B000CB">
              <w:rPr>
                <w:rFonts w:ascii="Times New Roman" w:eastAsia="Times New Roman" w:hAnsi="Times New Roman" w:cs="Times New Roman"/>
                <w:sz w:val="18"/>
                <w:szCs w:val="18"/>
                <w:lang w:eastAsia="ru-RU"/>
              </w:rPr>
              <w:t xml:space="preserve"> Л.Кассиля «Памятник советскому солдату»,</w:t>
            </w:r>
            <w:r w:rsidRPr="00B000CB">
              <w:rPr>
                <w:rFonts w:ascii="Times New Roman" w:eastAsia="Times New Roman" w:hAnsi="Times New Roman" w:cs="Times New Roman"/>
                <w:sz w:val="18"/>
                <w:szCs w:val="18"/>
                <w:lang w:eastAsia="ru-RU"/>
              </w:rPr>
              <w:br/>
              <w:t>Е. Благинин «Шинель», С.</w:t>
            </w:r>
            <w:r w:rsidRPr="00B000CB">
              <w:rPr>
                <w:rFonts w:ascii="Times New Roman" w:eastAsia="Times New Roman" w:hAnsi="Times New Roman" w:cs="Times New Roman"/>
                <w:sz w:val="18"/>
                <w:szCs w:val="18"/>
                <w:lang w:eastAsia="ru-RU"/>
              </w:rPr>
              <w:br/>
              <w:t>Михалков «Служу советскому союзу», О.</w:t>
            </w:r>
            <w:r w:rsidRPr="00B000CB">
              <w:rPr>
                <w:rFonts w:ascii="Times New Roman" w:eastAsia="Times New Roman" w:hAnsi="Times New Roman" w:cs="Times New Roman"/>
                <w:sz w:val="18"/>
                <w:szCs w:val="18"/>
                <w:lang w:eastAsia="ru-RU"/>
              </w:rPr>
              <w:br/>
              <w:t>Высотская «Слава Армии Советской», В.</w:t>
            </w:r>
            <w:r w:rsidRPr="00B000CB">
              <w:rPr>
                <w:rFonts w:ascii="Times New Roman" w:eastAsia="Times New Roman" w:hAnsi="Times New Roman" w:cs="Times New Roman"/>
                <w:sz w:val="18"/>
                <w:szCs w:val="18"/>
                <w:lang w:eastAsia="ru-RU"/>
              </w:rPr>
              <w:br/>
              <w:t>Орлов «Парад», А. Митяев «Почему армия</w:t>
            </w:r>
            <w:r w:rsidRPr="00B000CB">
              <w:rPr>
                <w:rFonts w:ascii="Times New Roman" w:eastAsia="Times New Roman" w:hAnsi="Times New Roman" w:cs="Times New Roman"/>
                <w:sz w:val="18"/>
                <w:szCs w:val="18"/>
                <w:lang w:eastAsia="ru-RU"/>
              </w:rPr>
              <w:br/>
              <w:t xml:space="preserve">всем родная» </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Прослушивание песен о</w:t>
            </w:r>
            <w:r w:rsidRPr="00B000CB">
              <w:rPr>
                <w:rFonts w:ascii="Times New Roman" w:eastAsia="Times New Roman" w:hAnsi="Times New Roman" w:cs="Times New Roman"/>
                <w:b/>
                <w:bCs/>
                <w:sz w:val="18"/>
                <w:szCs w:val="18"/>
                <w:lang w:eastAsia="ru-RU"/>
              </w:rPr>
              <w:br/>
              <w:t xml:space="preserve">войне: </w:t>
            </w:r>
            <w:r w:rsidRPr="00B000CB">
              <w:rPr>
                <w:rFonts w:ascii="Times New Roman" w:eastAsia="Times New Roman" w:hAnsi="Times New Roman" w:cs="Times New Roman"/>
                <w:sz w:val="18"/>
                <w:szCs w:val="18"/>
                <w:lang w:eastAsia="ru-RU"/>
              </w:rPr>
              <w:t>«День Победы», «Наша Родина</w:t>
            </w:r>
            <w:r w:rsidRPr="00B000CB">
              <w:rPr>
                <w:rFonts w:ascii="Times New Roman" w:eastAsia="Times New Roman" w:hAnsi="Times New Roman" w:cs="Times New Roman"/>
                <w:sz w:val="18"/>
                <w:szCs w:val="18"/>
                <w:lang w:eastAsia="ru-RU"/>
              </w:rPr>
              <w:br/>
              <w:t>сильна» А. Филиппенко, «Журавли»</w:t>
            </w:r>
          </w:p>
        </w:tc>
        <w:tc>
          <w:tcPr>
            <w:tcW w:w="0" w:type="auto"/>
            <w:tcBorders>
              <w:top w:val="nil"/>
              <w:left w:val="nil"/>
              <w:bottom w:val="single" w:sz="4" w:space="0" w:color="000000"/>
              <w:right w:val="single" w:sz="4" w:space="0" w:color="000000"/>
            </w:tcBorders>
          </w:tcPr>
          <w:p w14:paraId="578AE677"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sz w:val="18"/>
                <w:szCs w:val="18"/>
                <w:lang w:eastAsia="ru-RU"/>
              </w:rPr>
              <w:t>Проект, посвященный Дню окончания Второй мировой войны на Южном Сахалине и Курильских островах. Цель: Формирование у детей патриотического сознания;</w:t>
            </w:r>
            <w:r w:rsidRPr="00B000CB">
              <w:rPr>
                <w:rFonts w:ascii="Times New Roman" w:eastAsia="Times New Roman" w:hAnsi="Times New Roman" w:cs="Times New Roman"/>
                <w:sz w:val="18"/>
                <w:szCs w:val="18"/>
                <w:lang w:eastAsia="ru-RU"/>
              </w:rPr>
              <w:br/>
              <w:t>воспитание подрастающего поколения в духе верности Отечеству</w:t>
            </w:r>
          </w:p>
        </w:tc>
      </w:tr>
      <w:tr w:rsidR="00B000CB" w:rsidRPr="00B000CB" w14:paraId="5C3ECCA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66649DB1"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08.09</w:t>
            </w:r>
          </w:p>
        </w:tc>
        <w:tc>
          <w:tcPr>
            <w:tcW w:w="1508" w:type="dxa"/>
            <w:tcBorders>
              <w:top w:val="nil"/>
              <w:left w:val="nil"/>
              <w:bottom w:val="single" w:sz="4" w:space="0" w:color="000000"/>
              <w:right w:val="single" w:sz="4" w:space="0" w:color="000000"/>
            </w:tcBorders>
            <w:shd w:val="clear" w:color="auto" w:fill="auto"/>
          </w:tcPr>
          <w:p w14:paraId="3D026CE3"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распространения грамотности</w:t>
            </w:r>
          </w:p>
        </w:tc>
        <w:tc>
          <w:tcPr>
            <w:tcW w:w="1851" w:type="dxa"/>
            <w:tcBorders>
              <w:top w:val="nil"/>
              <w:left w:val="nil"/>
              <w:bottom w:val="single" w:sz="4" w:space="0" w:color="000000"/>
              <w:right w:val="single" w:sz="4" w:space="0" w:color="000000"/>
            </w:tcBorders>
            <w:shd w:val="clear" w:color="auto" w:fill="auto"/>
          </w:tcPr>
          <w:p w14:paraId="2118154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Творческая мастерская "Моя азбука" (Читаем, смотрим, играем, обсуждаем, трудимся вместе). </w:t>
            </w:r>
            <w:r w:rsidRPr="00B000CB">
              <w:rPr>
                <w:rFonts w:ascii="Times New Roman" w:eastAsia="Times New Roman" w:hAnsi="Times New Roman" w:cs="Times New Roman"/>
                <w:b/>
                <w:bCs/>
                <w:sz w:val="18"/>
                <w:szCs w:val="18"/>
                <w:lang w:eastAsia="ru-RU"/>
              </w:rPr>
              <w:t>Цель:</w:t>
            </w:r>
            <w:r w:rsidRPr="00B000CB">
              <w:rPr>
                <w:rFonts w:ascii="Times New Roman" w:eastAsia="Times New Roman" w:hAnsi="Times New Roman" w:cs="Times New Roman"/>
                <w:sz w:val="18"/>
                <w:szCs w:val="18"/>
                <w:lang w:eastAsia="ru-RU"/>
              </w:rPr>
              <w:t xml:space="preserve"> знакомство детей с  буквами русского алфавита". Вовлечение родителей: создание детьми совместно с родителями азбуки. Пространство: Группа пополнилась авторскими книгами и фотовыставка процесса создания азбуки</w:t>
            </w:r>
          </w:p>
        </w:tc>
        <w:tc>
          <w:tcPr>
            <w:tcW w:w="3289" w:type="dxa"/>
            <w:tcBorders>
              <w:top w:val="nil"/>
              <w:left w:val="nil"/>
              <w:bottom w:val="single" w:sz="4" w:space="0" w:color="000000"/>
              <w:right w:val="single" w:sz="4" w:space="0" w:color="000000"/>
            </w:tcBorders>
          </w:tcPr>
          <w:p w14:paraId="33F55CAC" w14:textId="77777777" w:rsidR="00B000CB" w:rsidRPr="00B000CB" w:rsidRDefault="00B000CB" w:rsidP="00045944">
            <w:pPr>
              <w:rPr>
                <w:rFonts w:ascii="Times New Roman" w:eastAsia="Times New Roman" w:hAnsi="Times New Roman" w:cs="Times New Roman"/>
                <w:sz w:val="18"/>
                <w:szCs w:val="18"/>
                <w:lang w:eastAsia="ru-RU"/>
              </w:rPr>
            </w:pPr>
          </w:p>
          <w:p w14:paraId="66F1137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Беседа "День грамотности" (Читаем, смотрим,  обсуждаем). Познакомить детей с праздником "Межд.день грамотности". Цель: формировать стремление к знаниям.- Театрализация сказки "Буратино". (Читаем, смотрим, играем,  обсуждаем). Цель: Развивать умение пересказывать сказки, умение взять на себя роль. Родители- помощь в изготовлении геров сказок для театра на фланелеграфе . Пространство- выставка рисунков к театральной постановке.</w:t>
            </w:r>
          </w:p>
        </w:tc>
        <w:tc>
          <w:tcPr>
            <w:tcW w:w="0" w:type="auto"/>
            <w:tcBorders>
              <w:top w:val="nil"/>
              <w:left w:val="nil"/>
              <w:bottom w:val="single" w:sz="4" w:space="0" w:color="000000"/>
              <w:right w:val="single" w:sz="4" w:space="0" w:color="000000"/>
            </w:tcBorders>
          </w:tcPr>
          <w:p w14:paraId="4983B18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Тематическое занятие "Богат и могуч русский зык". (смотрим, играем, обсуждаем). Цель: Активизировать познавательную и творческую активность детей; развивать интерес к русскому языку; совершнствовать умение отвечать на ответы на вопросы;  формировать чувство коллективизма.</w:t>
            </w:r>
          </w:p>
        </w:tc>
      </w:tr>
      <w:tr w:rsidR="00B000CB" w:rsidRPr="00B000CB" w14:paraId="2F7DFD52"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703E147B"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27.09</w:t>
            </w:r>
          </w:p>
        </w:tc>
        <w:tc>
          <w:tcPr>
            <w:tcW w:w="1508" w:type="dxa"/>
            <w:tcBorders>
              <w:top w:val="nil"/>
              <w:left w:val="nil"/>
              <w:bottom w:val="single" w:sz="4" w:space="0" w:color="000000"/>
              <w:right w:val="single" w:sz="4" w:space="0" w:color="000000"/>
            </w:tcBorders>
            <w:shd w:val="clear" w:color="auto" w:fill="auto"/>
          </w:tcPr>
          <w:p w14:paraId="18A4AF8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воспитателя и всех дошкольных работников</w:t>
            </w:r>
          </w:p>
        </w:tc>
        <w:tc>
          <w:tcPr>
            <w:tcW w:w="1851" w:type="dxa"/>
            <w:tcBorders>
              <w:top w:val="nil"/>
              <w:left w:val="nil"/>
              <w:bottom w:val="single" w:sz="4" w:space="0" w:color="000000"/>
              <w:right w:val="single" w:sz="4" w:space="0" w:color="000000"/>
            </w:tcBorders>
            <w:shd w:val="clear" w:color="auto" w:fill="auto"/>
          </w:tcPr>
          <w:p w14:paraId="00EE261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Познавательная игра "Кто он, наш воспитатель? (смотрим, играем,  обсуждаем). Цель: Воспитывать умение узнавать сотрудников детского сада по описанию(загадки). Пространство: фотовыставка профессий детского сада. Помощь родителей в оформлении фотовыставки</w:t>
            </w:r>
          </w:p>
          <w:p w14:paraId="4B38BAC4"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5A61CCB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Воспитательное мероприятие "День дошкольного работника"(Читаем, смотрим, играем, обсуждаем) Задачи :расширить представление детей о профессиях: воспитатель, помощник воспитателя, повар, завхоз, старший воспитатель, логопед и т.д</w:t>
            </w:r>
            <w:r w:rsidRPr="00B000CB">
              <w:rPr>
                <w:rFonts w:ascii="Times New Roman" w:eastAsia="Times New Roman" w:hAnsi="Times New Roman" w:cs="Times New Roman"/>
                <w:sz w:val="18"/>
                <w:szCs w:val="18"/>
                <w:lang w:eastAsia="ru-RU"/>
              </w:rPr>
              <w:br/>
              <w:t>развивать эмоциональную отзывчивость, создать позитивное, праздничное настроение</w:t>
            </w:r>
          </w:p>
        </w:tc>
        <w:tc>
          <w:tcPr>
            <w:tcW w:w="0" w:type="auto"/>
            <w:tcBorders>
              <w:top w:val="nil"/>
              <w:left w:val="nil"/>
              <w:bottom w:val="single" w:sz="4" w:space="0" w:color="000000"/>
              <w:right w:val="single" w:sz="4" w:space="0" w:color="000000"/>
            </w:tcBorders>
          </w:tcPr>
          <w:p w14:paraId="74F67F4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Творческая мастерская. Изготовление подарков для сотрудников детского сада.(творим, смотрим,  играем, обсуждаем). Цель:развивать эмоциональную отзывчивость детей.Родители: мастер-класс по изотовлению шкатулки</w:t>
            </w:r>
          </w:p>
        </w:tc>
      </w:tr>
      <w:tr w:rsidR="00B000CB" w:rsidRPr="00B000CB" w14:paraId="2909D722"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F6BF88D"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01.10</w:t>
            </w:r>
          </w:p>
        </w:tc>
        <w:tc>
          <w:tcPr>
            <w:tcW w:w="1508" w:type="dxa"/>
            <w:tcBorders>
              <w:top w:val="nil"/>
              <w:left w:val="nil"/>
              <w:bottom w:val="single" w:sz="4" w:space="0" w:color="000000"/>
              <w:right w:val="single" w:sz="4" w:space="0" w:color="000000"/>
            </w:tcBorders>
            <w:shd w:val="clear" w:color="auto" w:fill="auto"/>
          </w:tcPr>
          <w:p w14:paraId="3C2AF0D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пожилых людей.</w:t>
            </w:r>
          </w:p>
        </w:tc>
        <w:tc>
          <w:tcPr>
            <w:tcW w:w="1851" w:type="dxa"/>
            <w:tcBorders>
              <w:top w:val="nil"/>
              <w:left w:val="nil"/>
              <w:bottom w:val="single" w:sz="4" w:space="0" w:color="000000"/>
              <w:right w:val="single" w:sz="4" w:space="0" w:color="000000"/>
            </w:tcBorders>
            <w:shd w:val="clear" w:color="auto" w:fill="auto"/>
          </w:tcPr>
          <w:p w14:paraId="5665799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Досуг  совместный со взрослыми:  «Наши бабушки и дедушки».</w:t>
            </w:r>
            <w:r w:rsidRPr="00B000CB">
              <w:rPr>
                <w:rFonts w:ascii="Times New Roman" w:eastAsia="Times New Roman" w:hAnsi="Times New Roman" w:cs="Times New Roman"/>
                <w:sz w:val="18"/>
                <w:szCs w:val="18"/>
                <w:lang w:eastAsia="ru-RU"/>
              </w:rPr>
              <w:br/>
              <w:t>Цель: дать представление о международном празднике «День пожилого человека» Способствовать освоению детьми первоначальных представлений социального характера на основе формирования семейной принадлежности.</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Аппликация совместно со взрослыми: «Подарок для бабушки и дедушки»(открытка).</w:t>
            </w:r>
            <w:r w:rsidRPr="00B000CB">
              <w:rPr>
                <w:rFonts w:ascii="Times New Roman" w:eastAsia="Times New Roman" w:hAnsi="Times New Roman" w:cs="Times New Roman"/>
                <w:sz w:val="18"/>
                <w:szCs w:val="18"/>
                <w:lang w:eastAsia="ru-RU"/>
              </w:rPr>
              <w:br/>
              <w:t xml:space="preserve"> Цель: воспитывать бережное и чуткое отношение к близким, потребность радовать их добрыми делами и </w:t>
            </w:r>
            <w:r w:rsidRPr="00B000CB">
              <w:rPr>
                <w:rFonts w:ascii="Times New Roman" w:eastAsia="Times New Roman" w:hAnsi="Times New Roman" w:cs="Times New Roman"/>
                <w:sz w:val="18"/>
                <w:szCs w:val="18"/>
                <w:lang w:eastAsia="ru-RU"/>
              </w:rPr>
              <w:lastRenderedPageBreak/>
              <w:t>подарками. Подвести детей к пониманию, что подарок, изготовленный своими руками дорог и важен для близких.</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Выставка семейных рисунков «Мои любимые бабушка и дедушка!"</w:t>
            </w:r>
            <w:r w:rsidRPr="00B000CB">
              <w:rPr>
                <w:rFonts w:ascii="Times New Roman" w:eastAsia="Times New Roman" w:hAnsi="Times New Roman" w:cs="Times New Roman"/>
                <w:sz w:val="18"/>
                <w:szCs w:val="18"/>
                <w:lang w:eastAsia="ru-RU"/>
              </w:rPr>
              <w:br/>
              <w:t>Цель: формирование уважительного отношения у детей дошкольного возраста к старшему поколению</w:t>
            </w:r>
          </w:p>
        </w:tc>
        <w:tc>
          <w:tcPr>
            <w:tcW w:w="3289" w:type="dxa"/>
            <w:tcBorders>
              <w:top w:val="nil"/>
              <w:left w:val="nil"/>
              <w:bottom w:val="single" w:sz="4" w:space="0" w:color="000000"/>
              <w:right w:val="single" w:sz="4" w:space="0" w:color="000000"/>
            </w:tcBorders>
          </w:tcPr>
          <w:p w14:paraId="0DF64C68"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lastRenderedPageBreak/>
              <w:t>Концерт: «Наши любимые бабушки и дедушки»</w:t>
            </w:r>
            <w:r w:rsidRPr="00B000CB">
              <w:rPr>
                <w:rFonts w:ascii="Times New Roman" w:eastAsia="Times New Roman" w:hAnsi="Times New Roman" w:cs="Times New Roman"/>
                <w:sz w:val="18"/>
                <w:szCs w:val="18"/>
                <w:lang w:eastAsia="ru-RU"/>
              </w:rPr>
              <w:br/>
              <w:t>Цель: Познакомить детей с праздником День пожилого человека. Воспитывать любовь и уважение к старшему поколению, желание доставлять радость близкому, родному человеку; побуждать детей подбирать ласковые слова для бабушек и дедушек; помогать детям выражать положительные эмоции (интерес, радость, восхищение, удивление).</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 xml:space="preserve">Творческое рассказывание детей по темам: «Как я помогаю дома». </w:t>
            </w:r>
            <w:r w:rsidRPr="00B000CB">
              <w:rPr>
                <w:rFonts w:ascii="Times New Roman" w:eastAsia="Times New Roman" w:hAnsi="Times New Roman" w:cs="Times New Roman"/>
                <w:sz w:val="18"/>
                <w:szCs w:val="18"/>
                <w:lang w:eastAsia="ru-RU"/>
              </w:rPr>
              <w:t>Цель: познакомить детей с различными ситуациями, происходящими в ходе повседневного общения взрослых и детей, обогащать опыт проявления любви и заботы о пожилых людях. Стимулировать желание делать что- то, хорошее, полезное, доброе для близких людей</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С/Р/И : «Бабушка заболела…»</w:t>
            </w:r>
            <w:r w:rsidRPr="00B000CB">
              <w:rPr>
                <w:rFonts w:ascii="Times New Roman" w:eastAsia="Times New Roman" w:hAnsi="Times New Roman" w:cs="Times New Roman"/>
                <w:sz w:val="18"/>
                <w:szCs w:val="18"/>
                <w:lang w:eastAsia="ru-RU"/>
              </w:rPr>
              <w:br/>
              <w:t xml:space="preserve"> Цель: воспитывать бережное и чуткое отношение к близким людям. Закрепить правила поведения в экстремальных ситуациях.</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 xml:space="preserve">Чтение рассказа В. Осеевой «Просто старушка» </w:t>
            </w:r>
            <w:r w:rsidRPr="00B000CB">
              <w:rPr>
                <w:rFonts w:ascii="Times New Roman" w:eastAsia="Times New Roman" w:hAnsi="Times New Roman" w:cs="Times New Roman"/>
                <w:sz w:val="18"/>
                <w:szCs w:val="18"/>
                <w:lang w:eastAsia="ru-RU"/>
              </w:rPr>
              <w:br/>
              <w:t xml:space="preserve">Цель: познакомить детей с творчеством В.Осеевой. </w:t>
            </w:r>
            <w:r w:rsidRPr="00B000CB">
              <w:rPr>
                <w:rFonts w:ascii="Times New Roman" w:eastAsia="Times New Roman" w:hAnsi="Times New Roman" w:cs="Times New Roman"/>
                <w:sz w:val="18"/>
                <w:szCs w:val="18"/>
                <w:lang w:eastAsia="ru-RU"/>
              </w:rPr>
              <w:br/>
              <w:t xml:space="preserve">Задачи: совершенствовать умение </w:t>
            </w:r>
            <w:r w:rsidRPr="00B000CB">
              <w:rPr>
                <w:rFonts w:ascii="Times New Roman" w:eastAsia="Times New Roman" w:hAnsi="Times New Roman" w:cs="Times New Roman"/>
                <w:sz w:val="18"/>
                <w:szCs w:val="18"/>
                <w:lang w:eastAsia="ru-RU"/>
              </w:rPr>
              <w:lastRenderedPageBreak/>
              <w:t>достойно вести себя в разных жизненных ситуациях; оказывать помощь окружающим; воспитывать у детей доброту и любовь к окружающим людям, употребление вежливых слов в речи; развивать коммуникативные навыки.</w:t>
            </w:r>
          </w:p>
        </w:tc>
        <w:tc>
          <w:tcPr>
            <w:tcW w:w="0" w:type="auto"/>
            <w:tcBorders>
              <w:top w:val="nil"/>
              <w:left w:val="nil"/>
              <w:bottom w:val="single" w:sz="4" w:space="0" w:color="000000"/>
              <w:right w:val="single" w:sz="4" w:space="0" w:color="000000"/>
            </w:tcBorders>
          </w:tcPr>
          <w:p w14:paraId="3CDDEE40"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sz w:val="18"/>
                <w:szCs w:val="18"/>
                <w:lang w:eastAsia="ru-RU"/>
              </w:rPr>
              <w:lastRenderedPageBreak/>
              <w:t>Семейный фестиваль: «НАМ ГОДА – НЕ БЕДА»</w:t>
            </w:r>
            <w:r w:rsidRPr="00B000CB">
              <w:rPr>
                <w:rFonts w:ascii="Times New Roman" w:eastAsia="Times New Roman" w:hAnsi="Times New Roman" w:cs="Times New Roman"/>
                <w:sz w:val="18"/>
                <w:szCs w:val="18"/>
                <w:lang w:eastAsia="ru-RU"/>
              </w:rPr>
              <w:br/>
              <w:t>Квест: «В поисках бабушки и дедушки»</w:t>
            </w:r>
            <w:r w:rsidRPr="00B000CB">
              <w:rPr>
                <w:rFonts w:ascii="Times New Roman" w:eastAsia="Times New Roman" w:hAnsi="Times New Roman" w:cs="Times New Roman"/>
                <w:sz w:val="18"/>
                <w:szCs w:val="18"/>
                <w:lang w:eastAsia="ru-RU"/>
              </w:rPr>
              <w:br/>
              <w:t>Интересные встречи: "Хорошо нам рядышком с дедушкой и бабушкой"</w:t>
            </w:r>
            <w:r w:rsidRPr="00B000CB">
              <w:rPr>
                <w:rFonts w:ascii="Times New Roman" w:eastAsia="Times New Roman" w:hAnsi="Times New Roman" w:cs="Times New Roman"/>
                <w:sz w:val="18"/>
                <w:szCs w:val="18"/>
                <w:lang w:eastAsia="ru-RU"/>
              </w:rPr>
              <w:br/>
              <w:t>Развлечение «Внуки и внучки спешат на помощь бабушкам и дедушкам», посвященное Дню пожилого человека</w:t>
            </w:r>
          </w:p>
        </w:tc>
      </w:tr>
      <w:tr w:rsidR="00B000CB" w:rsidRPr="00B000CB" w14:paraId="2282D27C"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798EEA92"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01.10</w:t>
            </w:r>
          </w:p>
        </w:tc>
        <w:tc>
          <w:tcPr>
            <w:tcW w:w="1508" w:type="dxa"/>
            <w:tcBorders>
              <w:top w:val="nil"/>
              <w:left w:val="nil"/>
              <w:bottom w:val="single" w:sz="4" w:space="0" w:color="000000"/>
              <w:right w:val="single" w:sz="4" w:space="0" w:color="000000"/>
            </w:tcBorders>
            <w:shd w:val="clear" w:color="auto" w:fill="auto"/>
          </w:tcPr>
          <w:p w14:paraId="7AC9DE3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музыки</w:t>
            </w:r>
          </w:p>
        </w:tc>
        <w:tc>
          <w:tcPr>
            <w:tcW w:w="1851" w:type="dxa"/>
            <w:tcBorders>
              <w:top w:val="nil"/>
              <w:left w:val="nil"/>
              <w:bottom w:val="single" w:sz="4" w:space="0" w:color="000000"/>
              <w:right w:val="single" w:sz="4" w:space="0" w:color="000000"/>
            </w:tcBorders>
            <w:shd w:val="clear" w:color="auto" w:fill="auto"/>
          </w:tcPr>
          <w:p w14:paraId="2D5EFBD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Концерт «Веселые песенки».</w:t>
            </w:r>
            <w:r w:rsidRPr="00B000CB">
              <w:rPr>
                <w:rFonts w:ascii="Times New Roman" w:eastAsia="Times New Roman" w:hAnsi="Times New Roman" w:cs="Times New Roman"/>
                <w:sz w:val="18"/>
                <w:szCs w:val="18"/>
                <w:lang w:eastAsia="ru-RU"/>
              </w:rPr>
              <w:br/>
              <w:t>Цель: Приобщение малышей к песенному искусству.</w:t>
            </w:r>
            <w:r w:rsidRPr="00B000CB">
              <w:rPr>
                <w:rFonts w:ascii="Times New Roman" w:eastAsia="Times New Roman" w:hAnsi="Times New Roman" w:cs="Times New Roman"/>
                <w:sz w:val="18"/>
                <w:szCs w:val="18"/>
                <w:lang w:eastAsia="ru-RU"/>
              </w:rPr>
              <w:br/>
              <w:t>Задачи: формировать слушательскую культуру у младших дошкольников; развивать желание слушать живую музыку;</w:t>
            </w:r>
            <w:r w:rsidRPr="00B000CB">
              <w:rPr>
                <w:rFonts w:ascii="Times New Roman" w:eastAsia="Times New Roman" w:hAnsi="Times New Roman" w:cs="Times New Roman"/>
                <w:sz w:val="18"/>
                <w:szCs w:val="18"/>
                <w:lang w:eastAsia="ru-RU"/>
              </w:rPr>
              <w:br/>
              <w:t>воспитывать уважение и благодарность к исполнителям.</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Показ кукольного спектакля «Волшебный сундучок».</w:t>
            </w:r>
            <w:r w:rsidRPr="00B000CB">
              <w:rPr>
                <w:rFonts w:ascii="Times New Roman" w:eastAsia="Times New Roman" w:hAnsi="Times New Roman" w:cs="Times New Roman"/>
                <w:sz w:val="18"/>
                <w:szCs w:val="18"/>
                <w:lang w:eastAsia="ru-RU"/>
              </w:rPr>
              <w:br/>
              <w:t>Цель: Приобщать детей младшей группы к театральному искусству</w:t>
            </w:r>
            <w:r w:rsidRPr="00B000CB">
              <w:rPr>
                <w:rFonts w:ascii="Times New Roman" w:eastAsia="Times New Roman" w:hAnsi="Times New Roman" w:cs="Times New Roman"/>
                <w:sz w:val="18"/>
                <w:szCs w:val="18"/>
                <w:lang w:eastAsia="ru-RU"/>
              </w:rPr>
              <w:br/>
              <w:t>Задачи: формировать умение внимательно смотреть и слушать спектакль до конца;  вызвать у малышей, эмоциональный отклик на происходящие события; создавать радостное настроение от встречи с героями кукольного театра; воспитывать доброе отношение к героям театра.</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Коммуникативная ситуация «Музыкальные загадки»</w:t>
            </w:r>
            <w:r w:rsidRPr="00B000CB">
              <w:rPr>
                <w:rFonts w:ascii="Times New Roman" w:eastAsia="Times New Roman" w:hAnsi="Times New Roman" w:cs="Times New Roman"/>
                <w:sz w:val="18"/>
                <w:szCs w:val="18"/>
                <w:lang w:eastAsia="ru-RU"/>
              </w:rPr>
              <w:br/>
              <w:t xml:space="preserve">Цель: Расширение представлений у </w:t>
            </w:r>
            <w:r w:rsidRPr="00B000CB">
              <w:rPr>
                <w:rFonts w:ascii="Times New Roman" w:eastAsia="Times New Roman" w:hAnsi="Times New Roman" w:cs="Times New Roman"/>
                <w:sz w:val="18"/>
                <w:szCs w:val="18"/>
                <w:lang w:eastAsia="ru-RU"/>
              </w:rPr>
              <w:lastRenderedPageBreak/>
              <w:t>младших дошкольников о музыкальных инструментах.</w:t>
            </w:r>
            <w:r w:rsidRPr="00B000CB">
              <w:rPr>
                <w:rFonts w:ascii="Times New Roman" w:eastAsia="Times New Roman" w:hAnsi="Times New Roman" w:cs="Times New Roman"/>
                <w:sz w:val="18"/>
                <w:szCs w:val="18"/>
                <w:lang w:eastAsia="ru-RU"/>
              </w:rPr>
              <w:br/>
              <w:t>Задачи: закреплять знания у малышей о народных инструментах через загадки-картинки; расширить слуховые представление малышей о народных инструментах через исполнение песенок на ложках, трещотке, коробочках, свирельках, колокольчиках; обогащать представления малышей о муз. инструментах в игровой деятельности. «Игра с колокольчиками», «Громко –тихо»; «Бубен- трещётка»</w:t>
            </w:r>
          </w:p>
        </w:tc>
        <w:tc>
          <w:tcPr>
            <w:tcW w:w="3289" w:type="dxa"/>
            <w:tcBorders>
              <w:top w:val="nil"/>
              <w:left w:val="nil"/>
              <w:bottom w:val="single" w:sz="4" w:space="0" w:color="000000"/>
              <w:right w:val="single" w:sz="4" w:space="0" w:color="000000"/>
            </w:tcBorders>
          </w:tcPr>
          <w:p w14:paraId="2FF107F5"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lastRenderedPageBreak/>
              <w:t>Игра-путешествие «Где, живет музыка?».</w:t>
            </w:r>
            <w:r w:rsidRPr="00B000CB">
              <w:rPr>
                <w:rFonts w:ascii="Times New Roman" w:eastAsia="Times New Roman" w:hAnsi="Times New Roman" w:cs="Times New Roman"/>
                <w:sz w:val="18"/>
                <w:szCs w:val="18"/>
                <w:lang w:eastAsia="ru-RU"/>
              </w:rPr>
              <w:br/>
              <w:t>Цель: Создание эмоционального отклика, дружеской атмосферы между детьми.</w:t>
            </w:r>
            <w:r w:rsidRPr="00B000CB">
              <w:rPr>
                <w:rFonts w:ascii="Times New Roman" w:eastAsia="Times New Roman" w:hAnsi="Times New Roman" w:cs="Times New Roman"/>
                <w:sz w:val="18"/>
                <w:szCs w:val="18"/>
                <w:lang w:eastAsia="ru-RU"/>
              </w:rPr>
              <w:br/>
              <w:t xml:space="preserve">Задачи: учить отгадывать музыкальные загадки, угадывать и исполнять любимые песенки; играть на шумовых инструментах, танцевать знакомые пляски; играть в любимые игры; способствовать развитию музыкальных впечатлений, умению высказаться о характере и настроении музыки, выбрать цветовые пятна, подобрать инструменты, исполнить; воспитывать умение договариваться. </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Мультконцерт «По следам героев мультфильмов»</w:t>
            </w:r>
            <w:r w:rsidRPr="00B000CB">
              <w:rPr>
                <w:rFonts w:ascii="Times New Roman" w:eastAsia="Times New Roman" w:hAnsi="Times New Roman" w:cs="Times New Roman"/>
                <w:sz w:val="18"/>
                <w:szCs w:val="18"/>
                <w:lang w:eastAsia="ru-RU"/>
              </w:rPr>
              <w:br/>
              <w:t xml:space="preserve">Цель: Формирование восприятия музыки, умение откликаться эмоционально на произведения разного характера. </w:t>
            </w:r>
            <w:r w:rsidRPr="00B000CB">
              <w:rPr>
                <w:rFonts w:ascii="Times New Roman" w:eastAsia="Times New Roman" w:hAnsi="Times New Roman" w:cs="Times New Roman"/>
                <w:sz w:val="18"/>
                <w:szCs w:val="18"/>
                <w:lang w:eastAsia="ru-RU"/>
              </w:rPr>
              <w:br/>
              <w:t>Задачи: закреплять знакомство детей с любимыми героями мультфильмов (Чебурашкой, Крокодилом Геной; Котом Леопольдом; Антошкой); развивать активность детей при подпевании знакомых песен; эмоционально откликаться на содержание песен, манипулировать с игрушкой двигаться под музыку, узнавать мелодию; воспитывать музыкальный вкус.</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Сюжетно-ролевая игра «Концерт для кукол»</w:t>
            </w:r>
            <w:r w:rsidRPr="00B000CB">
              <w:rPr>
                <w:rFonts w:ascii="Times New Roman" w:eastAsia="Times New Roman" w:hAnsi="Times New Roman" w:cs="Times New Roman"/>
                <w:sz w:val="18"/>
                <w:szCs w:val="18"/>
                <w:lang w:eastAsia="ru-RU"/>
              </w:rPr>
              <w:br/>
              <w:t>Цель: Приобщение детей к музыкальному искусству через концертно - игровую деятельность. Создавать условия для развития сюжетно-ролевой игры.</w:t>
            </w:r>
            <w:r w:rsidRPr="00B000CB">
              <w:rPr>
                <w:rFonts w:ascii="Times New Roman" w:eastAsia="Times New Roman" w:hAnsi="Times New Roman" w:cs="Times New Roman"/>
                <w:sz w:val="18"/>
                <w:szCs w:val="18"/>
                <w:lang w:eastAsia="ru-RU"/>
              </w:rPr>
              <w:br/>
              <w:t>Привлекать детей к различным видам муз. деятельности. (игра на инструментах, пение, театр, танец). Развивать самостоятельность при выборе ролей в игре.</w:t>
            </w:r>
            <w:r w:rsidRPr="00B000CB">
              <w:rPr>
                <w:rFonts w:ascii="Times New Roman" w:eastAsia="Times New Roman" w:hAnsi="Times New Roman" w:cs="Times New Roman"/>
                <w:sz w:val="18"/>
                <w:szCs w:val="18"/>
                <w:lang w:eastAsia="ru-RU"/>
              </w:rPr>
              <w:br/>
              <w:t>Развивать у детей в игре коммуникативные, социальные, презентационные навыки.</w:t>
            </w:r>
          </w:p>
        </w:tc>
        <w:tc>
          <w:tcPr>
            <w:tcW w:w="0" w:type="auto"/>
            <w:tcBorders>
              <w:top w:val="nil"/>
              <w:left w:val="nil"/>
              <w:bottom w:val="single" w:sz="4" w:space="0" w:color="000000"/>
              <w:right w:val="single" w:sz="4" w:space="0" w:color="000000"/>
            </w:tcBorders>
          </w:tcPr>
          <w:p w14:paraId="4CCAFE19"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Совместный музыкальный досуг детей подготовительной группы и группы ОВЗ «Дорогами добра»</w:t>
            </w:r>
            <w:r w:rsidRPr="00B000CB">
              <w:rPr>
                <w:rFonts w:ascii="Times New Roman" w:eastAsia="Times New Roman" w:hAnsi="Times New Roman" w:cs="Times New Roman"/>
                <w:sz w:val="18"/>
                <w:szCs w:val="18"/>
                <w:lang w:eastAsia="ru-RU"/>
              </w:rPr>
              <w:br/>
              <w:t>Цель: Приобщение детей с разными возможностями к музыкальному искусству.</w:t>
            </w:r>
            <w:r w:rsidRPr="00B000CB">
              <w:rPr>
                <w:rFonts w:ascii="Times New Roman" w:eastAsia="Times New Roman" w:hAnsi="Times New Roman" w:cs="Times New Roman"/>
                <w:sz w:val="18"/>
                <w:szCs w:val="18"/>
                <w:lang w:eastAsia="ru-RU"/>
              </w:rPr>
              <w:br/>
              <w:t>Задачи: Подобрать музыкально-игровой репертуар в соответствии с разными возможностями детей. Учить детей взаимодействовать друг с другом в разных видах муз деятельности. (Играть на ложках, металлофоне в паре; совместно петь знакомые любимые песенки; разучить несложные коммуникативные игры на сплочение детей; подбирать картинки; совместно играть в хороводные игры: «Ворон»; «Пирог», «Утушка»). Воспитывать дружеские взаимоотношение между детьми: желание помочь другу, умение уступать другому; вместе радоваться результату</w:t>
            </w:r>
          </w:p>
        </w:tc>
      </w:tr>
      <w:tr w:rsidR="00B000CB" w:rsidRPr="00B000CB" w14:paraId="4D6EC76F" w14:textId="77777777" w:rsidTr="006008CA">
        <w:tc>
          <w:tcPr>
            <w:tcW w:w="846" w:type="dxa"/>
            <w:tcBorders>
              <w:left w:val="single" w:sz="4" w:space="0" w:color="000000"/>
            </w:tcBorders>
          </w:tcPr>
          <w:p w14:paraId="0FD1AAE1"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04.10</w:t>
            </w:r>
          </w:p>
        </w:tc>
        <w:tc>
          <w:tcPr>
            <w:tcW w:w="1508" w:type="dxa"/>
          </w:tcPr>
          <w:p w14:paraId="7995265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защиты животных</w:t>
            </w:r>
          </w:p>
        </w:tc>
        <w:tc>
          <w:tcPr>
            <w:tcW w:w="1851" w:type="dxa"/>
          </w:tcPr>
          <w:p w14:paraId="69EBF48C" w14:textId="77777777" w:rsidR="00B000CB" w:rsidRPr="00B000CB" w:rsidRDefault="00B000CB" w:rsidP="00045944">
            <w:pPr>
              <w:rPr>
                <w:sz w:val="18"/>
                <w:szCs w:val="18"/>
              </w:rPr>
            </w:pPr>
          </w:p>
        </w:tc>
        <w:tc>
          <w:tcPr>
            <w:tcW w:w="3289" w:type="dxa"/>
          </w:tcPr>
          <w:p w14:paraId="1C119A45" w14:textId="77777777" w:rsidR="00B000CB" w:rsidRPr="00B000CB" w:rsidRDefault="00B000CB" w:rsidP="00045944">
            <w:pPr>
              <w:rPr>
                <w:sz w:val="18"/>
                <w:szCs w:val="18"/>
              </w:rPr>
            </w:pPr>
          </w:p>
        </w:tc>
        <w:tc>
          <w:tcPr>
            <w:tcW w:w="0" w:type="auto"/>
          </w:tcPr>
          <w:p w14:paraId="6A5802C2" w14:textId="77777777" w:rsidR="00B000CB" w:rsidRPr="00B000CB" w:rsidRDefault="00B000CB" w:rsidP="00045944">
            <w:pPr>
              <w:rPr>
                <w:sz w:val="18"/>
                <w:szCs w:val="18"/>
              </w:rPr>
            </w:pPr>
          </w:p>
        </w:tc>
      </w:tr>
      <w:tr w:rsidR="00B000CB" w:rsidRPr="00B000CB" w14:paraId="18ABDA6E" w14:textId="77777777" w:rsidTr="006008CA">
        <w:tc>
          <w:tcPr>
            <w:tcW w:w="846" w:type="dxa"/>
            <w:tcBorders>
              <w:left w:val="single" w:sz="4" w:space="0" w:color="000000"/>
            </w:tcBorders>
          </w:tcPr>
          <w:p w14:paraId="2DE5C9F0"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05.10</w:t>
            </w:r>
          </w:p>
        </w:tc>
        <w:tc>
          <w:tcPr>
            <w:tcW w:w="1508" w:type="dxa"/>
          </w:tcPr>
          <w:p w14:paraId="6380C325"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учителя</w:t>
            </w:r>
          </w:p>
        </w:tc>
        <w:tc>
          <w:tcPr>
            <w:tcW w:w="1851" w:type="dxa"/>
          </w:tcPr>
          <w:p w14:paraId="5DCB3CCE" w14:textId="77777777" w:rsidR="00B000CB" w:rsidRPr="00B000CB" w:rsidRDefault="00B000CB" w:rsidP="00045944">
            <w:pPr>
              <w:rPr>
                <w:sz w:val="18"/>
                <w:szCs w:val="18"/>
              </w:rPr>
            </w:pPr>
          </w:p>
        </w:tc>
        <w:tc>
          <w:tcPr>
            <w:tcW w:w="3289" w:type="dxa"/>
          </w:tcPr>
          <w:p w14:paraId="58E886EC" w14:textId="77777777" w:rsidR="00B000CB" w:rsidRPr="00B000CB" w:rsidRDefault="00B000CB" w:rsidP="00045944">
            <w:pPr>
              <w:rPr>
                <w:sz w:val="18"/>
                <w:szCs w:val="18"/>
              </w:rPr>
            </w:pPr>
          </w:p>
        </w:tc>
        <w:tc>
          <w:tcPr>
            <w:tcW w:w="0" w:type="auto"/>
          </w:tcPr>
          <w:p w14:paraId="6B8CEEA3" w14:textId="77777777" w:rsidR="00B000CB" w:rsidRPr="00B000CB" w:rsidRDefault="00B000CB" w:rsidP="00045944">
            <w:pPr>
              <w:rPr>
                <w:sz w:val="18"/>
                <w:szCs w:val="18"/>
              </w:rPr>
            </w:pPr>
          </w:p>
        </w:tc>
      </w:tr>
      <w:tr w:rsidR="00B000CB" w:rsidRPr="00B000CB" w14:paraId="3EA65E24" w14:textId="77777777" w:rsidTr="006008CA">
        <w:tc>
          <w:tcPr>
            <w:tcW w:w="846" w:type="dxa"/>
            <w:tcBorders>
              <w:left w:val="single" w:sz="4" w:space="0" w:color="000000"/>
            </w:tcBorders>
          </w:tcPr>
          <w:p w14:paraId="13E76124"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3 воскресенье месяца</w:t>
            </w:r>
          </w:p>
        </w:tc>
        <w:tc>
          <w:tcPr>
            <w:tcW w:w="1508" w:type="dxa"/>
          </w:tcPr>
          <w:p w14:paraId="2E8657E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отца (3-е воскресенье месяца)</w:t>
            </w:r>
          </w:p>
        </w:tc>
        <w:tc>
          <w:tcPr>
            <w:tcW w:w="1851" w:type="dxa"/>
          </w:tcPr>
          <w:p w14:paraId="72E6163F" w14:textId="77777777" w:rsidR="00B000CB" w:rsidRPr="00B000CB" w:rsidRDefault="00B000CB" w:rsidP="00045944">
            <w:pPr>
              <w:rPr>
                <w:sz w:val="18"/>
                <w:szCs w:val="18"/>
              </w:rPr>
            </w:pPr>
          </w:p>
        </w:tc>
        <w:tc>
          <w:tcPr>
            <w:tcW w:w="3289" w:type="dxa"/>
          </w:tcPr>
          <w:p w14:paraId="7FF061F9" w14:textId="77777777" w:rsidR="00B000CB" w:rsidRPr="00B000CB" w:rsidRDefault="00B000CB" w:rsidP="00045944">
            <w:pPr>
              <w:rPr>
                <w:sz w:val="18"/>
                <w:szCs w:val="18"/>
              </w:rPr>
            </w:pPr>
          </w:p>
        </w:tc>
        <w:tc>
          <w:tcPr>
            <w:tcW w:w="0" w:type="auto"/>
          </w:tcPr>
          <w:p w14:paraId="43EB8DA9" w14:textId="77777777" w:rsidR="00B000CB" w:rsidRPr="00B000CB" w:rsidRDefault="00B000CB" w:rsidP="00045944">
            <w:pPr>
              <w:rPr>
                <w:sz w:val="18"/>
                <w:szCs w:val="18"/>
              </w:rPr>
            </w:pPr>
          </w:p>
        </w:tc>
      </w:tr>
      <w:tr w:rsidR="00B000CB" w:rsidRPr="00B000CB" w14:paraId="668BE05F" w14:textId="77777777" w:rsidTr="006008CA">
        <w:tc>
          <w:tcPr>
            <w:tcW w:w="846" w:type="dxa"/>
            <w:tcBorders>
              <w:left w:val="single" w:sz="4" w:space="0" w:color="000000"/>
            </w:tcBorders>
          </w:tcPr>
          <w:p w14:paraId="0F766B70"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25.10</w:t>
            </w:r>
            <w:r w:rsidRPr="00B000CB">
              <w:rPr>
                <w:rFonts w:ascii="Times New Roman" w:eastAsia="Times New Roman" w:hAnsi="Times New Roman" w:cs="Times New Roman"/>
                <w:color w:val="0070C0"/>
                <w:sz w:val="18"/>
                <w:szCs w:val="18"/>
                <w:lang w:eastAsia="ru-RU"/>
              </w:rPr>
              <w:br/>
              <w:t xml:space="preserve">  </w:t>
            </w:r>
            <w:r w:rsidRPr="00B000CB">
              <w:rPr>
                <w:rFonts w:ascii="Times New Roman" w:eastAsia="Times New Roman" w:hAnsi="Times New Roman" w:cs="Times New Roman"/>
                <w:color w:val="0070C0"/>
                <w:sz w:val="18"/>
                <w:szCs w:val="18"/>
                <w:lang w:eastAsia="ru-RU"/>
              </w:rPr>
              <w:br/>
              <w:t xml:space="preserve">   26.10</w:t>
            </w:r>
          </w:p>
        </w:tc>
        <w:tc>
          <w:tcPr>
            <w:tcW w:w="1508" w:type="dxa"/>
          </w:tcPr>
          <w:p w14:paraId="4D0471CB"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 xml:space="preserve">День Вологодского масла, </w:t>
            </w:r>
          </w:p>
          <w:p w14:paraId="3E8E44E0"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рождения Н.и В. Верещагина</w:t>
            </w:r>
            <w:r w:rsidRPr="00B000CB">
              <w:rPr>
                <w:rFonts w:ascii="Times New Roman" w:eastAsia="Times New Roman" w:hAnsi="Times New Roman" w:cs="Times New Roman"/>
                <w:color w:val="0070C0"/>
                <w:sz w:val="18"/>
                <w:szCs w:val="18"/>
                <w:lang w:eastAsia="ru-RU"/>
              </w:rPr>
              <w:br/>
            </w:r>
          </w:p>
        </w:tc>
        <w:tc>
          <w:tcPr>
            <w:tcW w:w="1851" w:type="dxa"/>
          </w:tcPr>
          <w:p w14:paraId="72F50DD4" w14:textId="77777777" w:rsidR="00B000CB" w:rsidRPr="00B000CB" w:rsidRDefault="00B000CB" w:rsidP="00045944">
            <w:pPr>
              <w:rPr>
                <w:sz w:val="18"/>
                <w:szCs w:val="18"/>
              </w:rPr>
            </w:pPr>
          </w:p>
        </w:tc>
        <w:tc>
          <w:tcPr>
            <w:tcW w:w="3289" w:type="dxa"/>
          </w:tcPr>
          <w:p w14:paraId="3E2070A8" w14:textId="77777777" w:rsidR="00B000CB" w:rsidRPr="00B000CB" w:rsidRDefault="00B000CB" w:rsidP="00045944">
            <w:pPr>
              <w:rPr>
                <w:sz w:val="18"/>
                <w:szCs w:val="18"/>
              </w:rPr>
            </w:pPr>
          </w:p>
        </w:tc>
        <w:tc>
          <w:tcPr>
            <w:tcW w:w="0" w:type="auto"/>
          </w:tcPr>
          <w:p w14:paraId="7D8EB392" w14:textId="77777777" w:rsidR="00B000CB" w:rsidRPr="00B000CB" w:rsidRDefault="00B000CB" w:rsidP="00045944">
            <w:pPr>
              <w:rPr>
                <w:sz w:val="18"/>
                <w:szCs w:val="18"/>
              </w:rPr>
            </w:pPr>
          </w:p>
        </w:tc>
      </w:tr>
      <w:tr w:rsidR="00B000CB" w:rsidRPr="00B000CB" w14:paraId="01AECBE6"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1F2B91ED"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04.11</w:t>
            </w:r>
          </w:p>
        </w:tc>
        <w:tc>
          <w:tcPr>
            <w:tcW w:w="1508" w:type="dxa"/>
            <w:tcBorders>
              <w:top w:val="nil"/>
              <w:left w:val="nil"/>
              <w:bottom w:val="single" w:sz="4" w:space="0" w:color="000000"/>
              <w:right w:val="single" w:sz="4" w:space="0" w:color="000000"/>
            </w:tcBorders>
            <w:shd w:val="clear" w:color="auto" w:fill="auto"/>
          </w:tcPr>
          <w:p w14:paraId="6589FCC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народного единства</w:t>
            </w:r>
          </w:p>
        </w:tc>
        <w:tc>
          <w:tcPr>
            <w:tcW w:w="1851" w:type="dxa"/>
          </w:tcPr>
          <w:p w14:paraId="79B3234C" w14:textId="77777777" w:rsidR="00B000CB" w:rsidRPr="00B000CB" w:rsidRDefault="00B000CB" w:rsidP="00045944">
            <w:pPr>
              <w:rPr>
                <w:sz w:val="18"/>
                <w:szCs w:val="18"/>
              </w:rPr>
            </w:pPr>
          </w:p>
        </w:tc>
        <w:tc>
          <w:tcPr>
            <w:tcW w:w="3289" w:type="dxa"/>
          </w:tcPr>
          <w:p w14:paraId="685E25F9" w14:textId="77777777" w:rsidR="00B000CB" w:rsidRPr="00B000CB" w:rsidRDefault="00B000CB" w:rsidP="00045944">
            <w:pPr>
              <w:tabs>
                <w:tab w:val="left" w:pos="45"/>
              </w:tabs>
              <w:rPr>
                <w:sz w:val="18"/>
                <w:szCs w:val="18"/>
              </w:rPr>
            </w:pPr>
            <w:r w:rsidRPr="00B000CB">
              <w:rPr>
                <w:sz w:val="18"/>
                <w:szCs w:val="18"/>
              </w:rPr>
              <w:tab/>
            </w:r>
            <w:r w:rsidRPr="00B000CB">
              <w:rPr>
                <w:rFonts w:ascii="Times New Roman" w:eastAsia="Times New Roman" w:hAnsi="Times New Roman" w:cs="Times New Roman"/>
                <w:sz w:val="18"/>
                <w:szCs w:val="18"/>
                <w:lang w:eastAsia="ru-RU"/>
              </w:rPr>
              <w:t xml:space="preserve">М/ф о Вологодской области </w:t>
            </w:r>
            <w:r w:rsidRPr="00B000CB">
              <w:rPr>
                <w:rFonts w:ascii="Times New Roman" w:eastAsia="Times New Roman" w:hAnsi="Times New Roman" w:cs="Times New Roman"/>
                <w:b/>
                <w:bCs/>
                <w:sz w:val="18"/>
                <w:szCs w:val="18"/>
                <w:lang w:eastAsia="ru-RU"/>
              </w:rPr>
              <w:t>"Душа русского города"</w:t>
            </w:r>
            <w:r w:rsidRPr="00B000CB">
              <w:rPr>
                <w:rFonts w:ascii="Times New Roman" w:eastAsia="Times New Roman" w:hAnsi="Times New Roman" w:cs="Times New Roman"/>
                <w:sz w:val="18"/>
                <w:szCs w:val="18"/>
                <w:lang w:eastAsia="ru-RU"/>
              </w:rPr>
              <w:t>.            Рисование "Символы России"</w:t>
            </w:r>
          </w:p>
        </w:tc>
        <w:tc>
          <w:tcPr>
            <w:tcW w:w="0" w:type="auto"/>
          </w:tcPr>
          <w:p w14:paraId="7EE3BBF6" w14:textId="77777777" w:rsidR="00B000CB" w:rsidRPr="00B000CB" w:rsidRDefault="00B000CB" w:rsidP="00045944">
            <w:pPr>
              <w:tabs>
                <w:tab w:val="left" w:pos="975"/>
              </w:tabs>
              <w:rPr>
                <w:sz w:val="18"/>
                <w:szCs w:val="18"/>
              </w:rPr>
            </w:pPr>
            <w:r w:rsidRPr="00B000CB">
              <w:rPr>
                <w:rFonts w:ascii="Times New Roman" w:eastAsia="Times New Roman" w:hAnsi="Times New Roman" w:cs="Times New Roman"/>
                <w:sz w:val="18"/>
                <w:szCs w:val="18"/>
                <w:lang w:eastAsia="ru-RU"/>
              </w:rPr>
              <w:t>Беседа "Знаменитые люди нашего города".                          Рисование "Русский народный костюм.                             Конкурс рисунков "Моя Россия -это я"</w:t>
            </w:r>
          </w:p>
        </w:tc>
      </w:tr>
      <w:tr w:rsidR="00B000CB" w:rsidRPr="00B000CB" w14:paraId="2D8B952D"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29D0F007"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04.11</w:t>
            </w:r>
          </w:p>
        </w:tc>
        <w:tc>
          <w:tcPr>
            <w:tcW w:w="1508" w:type="dxa"/>
            <w:tcBorders>
              <w:top w:val="nil"/>
              <w:left w:val="nil"/>
              <w:bottom w:val="single" w:sz="4" w:space="0" w:color="000000"/>
              <w:right w:val="single" w:sz="4" w:space="0" w:color="000000"/>
            </w:tcBorders>
            <w:shd w:val="clear" w:color="auto" w:fill="auto"/>
          </w:tcPr>
          <w:p w14:paraId="4F94FC3C"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города Череповца</w:t>
            </w:r>
          </w:p>
        </w:tc>
        <w:tc>
          <w:tcPr>
            <w:tcW w:w="1851" w:type="dxa"/>
          </w:tcPr>
          <w:p w14:paraId="219D636A" w14:textId="77777777" w:rsidR="00B000CB" w:rsidRPr="00B000CB" w:rsidRDefault="00B000CB" w:rsidP="00045944">
            <w:pPr>
              <w:rPr>
                <w:sz w:val="18"/>
                <w:szCs w:val="18"/>
              </w:rPr>
            </w:pPr>
          </w:p>
        </w:tc>
        <w:tc>
          <w:tcPr>
            <w:tcW w:w="3289" w:type="dxa"/>
          </w:tcPr>
          <w:p w14:paraId="2DFB9647" w14:textId="77777777" w:rsidR="00B000CB" w:rsidRPr="00B000CB" w:rsidRDefault="00B000CB" w:rsidP="00045944">
            <w:pPr>
              <w:ind w:firstLine="47"/>
              <w:rPr>
                <w:sz w:val="18"/>
                <w:szCs w:val="18"/>
              </w:rPr>
            </w:pPr>
            <w:r w:rsidRPr="00B000CB">
              <w:rPr>
                <w:rFonts w:ascii="Times New Roman" w:eastAsia="Times New Roman" w:hAnsi="Times New Roman" w:cs="Times New Roman"/>
                <w:sz w:val="18"/>
                <w:szCs w:val="18"/>
                <w:lang w:eastAsia="ru-RU"/>
              </w:rPr>
              <w:t>Рассматривание альбома "Достопримечательности города Череповец".                                 М/ф "Истории Череповечки"  https://www.youtube.com/watch?v=Kwil5pSkFdQ</w:t>
            </w:r>
          </w:p>
        </w:tc>
        <w:tc>
          <w:tcPr>
            <w:tcW w:w="0" w:type="auto"/>
          </w:tcPr>
          <w:p w14:paraId="27C0E12F" w14:textId="77777777" w:rsidR="00B000CB" w:rsidRPr="00B000CB" w:rsidRDefault="00B000CB" w:rsidP="00045944">
            <w:pPr>
              <w:ind w:firstLine="66"/>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Беседа "Достопримечательности нашего города". Читаем вместе:В. Кичкарев "Череповецкая песня". Родители-дети:"Составление описательного рассказа о городе по мнемотаблице". Целевая прогулка по городу.</w:t>
            </w:r>
          </w:p>
        </w:tc>
      </w:tr>
      <w:tr w:rsidR="00B000CB" w:rsidRPr="00B000CB" w14:paraId="6CCE5DD6" w14:textId="77777777" w:rsidTr="006008CA">
        <w:tc>
          <w:tcPr>
            <w:tcW w:w="846" w:type="dxa"/>
            <w:tcBorders>
              <w:top w:val="nil"/>
              <w:left w:val="single" w:sz="4" w:space="0" w:color="000000"/>
              <w:bottom w:val="single" w:sz="4" w:space="0" w:color="000000"/>
              <w:right w:val="single" w:sz="4" w:space="0" w:color="000000"/>
            </w:tcBorders>
            <w:shd w:val="clear" w:color="FFFFFF" w:fill="FFFFFF"/>
          </w:tcPr>
          <w:p w14:paraId="5EE6B5AA"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18.11</w:t>
            </w:r>
          </w:p>
        </w:tc>
        <w:tc>
          <w:tcPr>
            <w:tcW w:w="1508" w:type="dxa"/>
            <w:tcBorders>
              <w:top w:val="nil"/>
              <w:left w:val="nil"/>
              <w:bottom w:val="single" w:sz="4" w:space="0" w:color="000000"/>
              <w:right w:val="single" w:sz="4" w:space="0" w:color="000000"/>
            </w:tcBorders>
            <w:shd w:val="clear" w:color="FFFFFF" w:fill="FFFFFF"/>
          </w:tcPr>
          <w:p w14:paraId="53D41E30"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рождения Деда Мороза</w:t>
            </w:r>
          </w:p>
        </w:tc>
        <w:tc>
          <w:tcPr>
            <w:tcW w:w="1851" w:type="dxa"/>
          </w:tcPr>
          <w:p w14:paraId="0B96F2B4" w14:textId="77777777" w:rsidR="00B000CB" w:rsidRPr="00B000CB" w:rsidRDefault="00B000CB" w:rsidP="00045944">
            <w:pPr>
              <w:rPr>
                <w:sz w:val="18"/>
                <w:szCs w:val="18"/>
              </w:rPr>
            </w:pPr>
          </w:p>
        </w:tc>
        <w:tc>
          <w:tcPr>
            <w:tcW w:w="3289" w:type="dxa"/>
          </w:tcPr>
          <w:p w14:paraId="38E9A002" w14:textId="77777777" w:rsidR="00B000CB" w:rsidRPr="00B000CB" w:rsidRDefault="00B000CB" w:rsidP="00045944">
            <w:pPr>
              <w:rPr>
                <w:sz w:val="18"/>
                <w:szCs w:val="18"/>
              </w:rPr>
            </w:pPr>
            <w:r w:rsidRPr="00B000CB">
              <w:rPr>
                <w:rFonts w:ascii="Times New Roman" w:eastAsia="Times New Roman" w:hAnsi="Times New Roman" w:cs="Times New Roman"/>
                <w:sz w:val="18"/>
                <w:szCs w:val="18"/>
                <w:lang w:eastAsia="ru-RU"/>
              </w:rPr>
              <w:t>Разучивание стихов-поздравлений для Деда Мороза "Шел по лесу Дед Мороз.."З.Александрова</w:t>
            </w:r>
          </w:p>
        </w:tc>
        <w:tc>
          <w:tcPr>
            <w:tcW w:w="0" w:type="auto"/>
          </w:tcPr>
          <w:p w14:paraId="75AC448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Виртуальное путешествие  "В.Устюг-родина Деда Мороза"</w:t>
            </w:r>
          </w:p>
        </w:tc>
      </w:tr>
      <w:tr w:rsidR="00B000CB" w:rsidRPr="00B000CB" w14:paraId="10BB738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3F2D6C0"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последнее </w:t>
            </w:r>
            <w:r w:rsidRPr="00B000CB">
              <w:rPr>
                <w:rFonts w:ascii="Times New Roman" w:eastAsia="Times New Roman" w:hAnsi="Times New Roman" w:cs="Times New Roman"/>
                <w:sz w:val="18"/>
                <w:szCs w:val="18"/>
                <w:lang w:eastAsia="ru-RU"/>
              </w:rPr>
              <w:lastRenderedPageBreak/>
              <w:t>воскресенье месяца</w:t>
            </w:r>
          </w:p>
        </w:tc>
        <w:tc>
          <w:tcPr>
            <w:tcW w:w="1508" w:type="dxa"/>
            <w:tcBorders>
              <w:top w:val="nil"/>
              <w:left w:val="nil"/>
              <w:bottom w:val="single" w:sz="4" w:space="0" w:color="000000"/>
              <w:right w:val="single" w:sz="4" w:space="0" w:color="000000"/>
            </w:tcBorders>
            <w:shd w:val="clear" w:color="auto" w:fill="auto"/>
          </w:tcPr>
          <w:p w14:paraId="56254EE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День матери в России </w:t>
            </w:r>
            <w:r w:rsidRPr="00B000CB">
              <w:rPr>
                <w:rFonts w:ascii="Times New Roman" w:eastAsia="Times New Roman" w:hAnsi="Times New Roman" w:cs="Times New Roman"/>
                <w:sz w:val="18"/>
                <w:szCs w:val="18"/>
                <w:lang w:eastAsia="ru-RU"/>
              </w:rPr>
              <w:lastRenderedPageBreak/>
              <w:t>(последнее воскресенье месяца)</w:t>
            </w:r>
          </w:p>
        </w:tc>
        <w:tc>
          <w:tcPr>
            <w:tcW w:w="1851" w:type="dxa"/>
            <w:tcBorders>
              <w:top w:val="nil"/>
              <w:left w:val="nil"/>
              <w:bottom w:val="single" w:sz="4" w:space="0" w:color="000000"/>
              <w:right w:val="single" w:sz="4" w:space="0" w:color="000000"/>
            </w:tcBorders>
            <w:shd w:val="clear" w:color="auto" w:fill="auto"/>
          </w:tcPr>
          <w:p w14:paraId="7050D4D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Развлечение в группе "Мама и я"</w:t>
            </w:r>
          </w:p>
        </w:tc>
        <w:tc>
          <w:tcPr>
            <w:tcW w:w="3289" w:type="dxa"/>
            <w:tcBorders>
              <w:top w:val="nil"/>
              <w:left w:val="nil"/>
              <w:bottom w:val="single" w:sz="4" w:space="0" w:color="000000"/>
              <w:right w:val="single" w:sz="4" w:space="0" w:color="000000"/>
            </w:tcBorders>
          </w:tcPr>
          <w:p w14:paraId="680370D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 группе ВК фото выставка семейных фото"Я и мама"</w:t>
            </w:r>
          </w:p>
        </w:tc>
        <w:tc>
          <w:tcPr>
            <w:tcW w:w="0" w:type="auto"/>
            <w:tcBorders>
              <w:top w:val="nil"/>
              <w:left w:val="nil"/>
              <w:bottom w:val="single" w:sz="4" w:space="0" w:color="000000"/>
              <w:right w:val="single" w:sz="4" w:space="0" w:color="000000"/>
            </w:tcBorders>
          </w:tcPr>
          <w:p w14:paraId="670D9FE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Изготовление и фото с мамой </w:t>
            </w:r>
            <w:r w:rsidRPr="00B000CB">
              <w:rPr>
                <w:rFonts w:ascii="Times New Roman" w:eastAsia="Times New Roman" w:hAnsi="Times New Roman" w:cs="Times New Roman"/>
                <w:sz w:val="18"/>
                <w:szCs w:val="18"/>
                <w:lang w:eastAsia="ru-RU"/>
              </w:rPr>
              <w:lastRenderedPageBreak/>
              <w:t>тантамаресок с презентацией; праздник  к дню матери в музыкальном зале</w:t>
            </w:r>
          </w:p>
        </w:tc>
      </w:tr>
      <w:tr w:rsidR="00B000CB" w:rsidRPr="00B000CB" w14:paraId="32A866CB"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24BAE08"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30.11</w:t>
            </w:r>
          </w:p>
        </w:tc>
        <w:tc>
          <w:tcPr>
            <w:tcW w:w="1508" w:type="dxa"/>
            <w:tcBorders>
              <w:top w:val="nil"/>
              <w:left w:val="nil"/>
              <w:bottom w:val="single" w:sz="4" w:space="0" w:color="000000"/>
              <w:right w:val="single" w:sz="4" w:space="0" w:color="000000"/>
            </w:tcBorders>
            <w:shd w:val="clear" w:color="auto" w:fill="auto"/>
          </w:tcPr>
          <w:p w14:paraId="2C600DE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государственного герба Российской Федерации</w:t>
            </w:r>
          </w:p>
        </w:tc>
        <w:tc>
          <w:tcPr>
            <w:tcW w:w="1851" w:type="dxa"/>
            <w:tcBorders>
              <w:top w:val="nil"/>
              <w:left w:val="nil"/>
              <w:bottom w:val="single" w:sz="4" w:space="0" w:color="000000"/>
              <w:right w:val="single" w:sz="4" w:space="0" w:color="000000"/>
            </w:tcBorders>
            <w:shd w:val="clear" w:color="auto" w:fill="auto"/>
          </w:tcPr>
          <w:p w14:paraId="7C02E63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164771E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Раскрашивание герба России</w:t>
            </w:r>
          </w:p>
        </w:tc>
        <w:tc>
          <w:tcPr>
            <w:tcW w:w="0" w:type="auto"/>
            <w:tcBorders>
              <w:top w:val="nil"/>
              <w:left w:val="nil"/>
              <w:bottom w:val="single" w:sz="4" w:space="0" w:color="000000"/>
              <w:right w:val="single" w:sz="4" w:space="0" w:color="000000"/>
            </w:tcBorders>
          </w:tcPr>
          <w:p w14:paraId="4DEA5AC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Чтение и прослушивание государственного гимна; лото "Символы России"</w:t>
            </w:r>
          </w:p>
        </w:tc>
      </w:tr>
      <w:tr w:rsidR="00B000CB" w:rsidRPr="00B000CB" w14:paraId="472829FC"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17C5AEF" w14:textId="77777777" w:rsidR="00B000CB" w:rsidRPr="00B000CB" w:rsidRDefault="00B000CB" w:rsidP="00045944">
            <w:pPr>
              <w:jc w:val="cente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30.11</w:t>
            </w:r>
          </w:p>
        </w:tc>
        <w:tc>
          <w:tcPr>
            <w:tcW w:w="1508" w:type="dxa"/>
            <w:tcBorders>
              <w:top w:val="nil"/>
              <w:left w:val="nil"/>
              <w:bottom w:val="single" w:sz="4" w:space="0" w:color="000000"/>
              <w:right w:val="single" w:sz="4" w:space="0" w:color="000000"/>
            </w:tcBorders>
            <w:shd w:val="clear" w:color="auto" w:fill="auto"/>
          </w:tcPr>
          <w:p w14:paraId="1AB9267E" w14:textId="77777777" w:rsidR="00B000CB" w:rsidRPr="00B000CB" w:rsidRDefault="00B000CB" w:rsidP="00045944">
            <w:pP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Всемирный день домашних животных</w:t>
            </w:r>
          </w:p>
        </w:tc>
        <w:tc>
          <w:tcPr>
            <w:tcW w:w="1851" w:type="dxa"/>
            <w:tcBorders>
              <w:top w:val="nil"/>
              <w:left w:val="nil"/>
              <w:bottom w:val="single" w:sz="4" w:space="0" w:color="000000"/>
              <w:right w:val="single" w:sz="4" w:space="0" w:color="000000"/>
            </w:tcBorders>
            <w:shd w:val="clear" w:color="auto" w:fill="auto"/>
          </w:tcPr>
          <w:p w14:paraId="4C0674E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Рассматривание иллюстраций и картин с домашними животными "Кошка и котята",Собака с щенятами"</w:t>
            </w:r>
          </w:p>
        </w:tc>
        <w:tc>
          <w:tcPr>
            <w:tcW w:w="3289" w:type="dxa"/>
            <w:tcBorders>
              <w:top w:val="nil"/>
              <w:left w:val="nil"/>
              <w:bottom w:val="single" w:sz="4" w:space="0" w:color="000000"/>
              <w:right w:val="single" w:sz="4" w:space="0" w:color="000000"/>
            </w:tcBorders>
          </w:tcPr>
          <w:p w14:paraId="2EC0CCE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Рисование "Мое любимое животное";  Фотовыставка"Домашние любимцы"</w:t>
            </w:r>
          </w:p>
        </w:tc>
        <w:tc>
          <w:tcPr>
            <w:tcW w:w="0" w:type="auto"/>
            <w:tcBorders>
              <w:top w:val="nil"/>
              <w:left w:val="nil"/>
              <w:bottom w:val="single" w:sz="4" w:space="0" w:color="000000"/>
              <w:right w:val="single" w:sz="4" w:space="0" w:color="000000"/>
            </w:tcBorders>
          </w:tcPr>
          <w:p w14:paraId="3581946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Викторина"Мой ласковый и нежный зверь";                          Конструирование из картона"Кормушка для птиц"</w:t>
            </w:r>
          </w:p>
        </w:tc>
      </w:tr>
      <w:tr w:rsidR="00B000CB" w:rsidRPr="00B000CB" w14:paraId="54038ED4"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6ADF8335"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t>03.12</w:t>
            </w:r>
          </w:p>
        </w:tc>
        <w:tc>
          <w:tcPr>
            <w:tcW w:w="1508" w:type="dxa"/>
            <w:tcBorders>
              <w:top w:val="nil"/>
              <w:left w:val="nil"/>
              <w:bottom w:val="single" w:sz="4" w:space="0" w:color="000000"/>
              <w:right w:val="single" w:sz="4" w:space="0" w:color="000000"/>
            </w:tcBorders>
            <w:shd w:val="clear" w:color="auto" w:fill="auto"/>
          </w:tcPr>
          <w:p w14:paraId="1BB98037" w14:textId="77777777" w:rsidR="00B000CB" w:rsidRPr="00B000CB" w:rsidRDefault="00B000CB" w:rsidP="00045944">
            <w:pP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sz w:val="18"/>
                <w:szCs w:val="18"/>
                <w:lang w:eastAsia="ru-RU"/>
              </w:rPr>
              <w:t>День неизвестного солдата</w:t>
            </w:r>
          </w:p>
        </w:tc>
        <w:tc>
          <w:tcPr>
            <w:tcW w:w="1851" w:type="dxa"/>
          </w:tcPr>
          <w:p w14:paraId="3678907A" w14:textId="77777777" w:rsidR="00B000CB" w:rsidRPr="00B000CB" w:rsidRDefault="00B000CB" w:rsidP="00045944">
            <w:pPr>
              <w:rPr>
                <w:sz w:val="18"/>
                <w:szCs w:val="18"/>
              </w:rPr>
            </w:pPr>
          </w:p>
        </w:tc>
        <w:tc>
          <w:tcPr>
            <w:tcW w:w="3289" w:type="dxa"/>
          </w:tcPr>
          <w:p w14:paraId="4A4B71A2" w14:textId="77777777" w:rsidR="00B000CB" w:rsidRPr="00B000CB" w:rsidRDefault="00B000CB" w:rsidP="00045944">
            <w:pPr>
              <w:rPr>
                <w:sz w:val="18"/>
                <w:szCs w:val="18"/>
              </w:rPr>
            </w:pPr>
          </w:p>
        </w:tc>
        <w:tc>
          <w:tcPr>
            <w:tcW w:w="0" w:type="auto"/>
          </w:tcPr>
          <w:p w14:paraId="4B534179" w14:textId="77777777" w:rsidR="00B000CB" w:rsidRPr="00B000CB" w:rsidRDefault="00B000CB" w:rsidP="00045944">
            <w:pPr>
              <w:rPr>
                <w:sz w:val="18"/>
                <w:szCs w:val="18"/>
              </w:rPr>
            </w:pPr>
            <w:r w:rsidRPr="00B000CB">
              <w:rPr>
                <w:rFonts w:ascii="Times New Roman" w:eastAsia="Times New Roman" w:hAnsi="Times New Roman" w:cs="Times New Roman"/>
                <w:b/>
                <w:bCs/>
                <w:sz w:val="18"/>
                <w:szCs w:val="18"/>
                <w:lang w:eastAsia="ru-RU"/>
              </w:rPr>
              <w:t xml:space="preserve">Беседы </w:t>
            </w:r>
            <w:r w:rsidRPr="00B000CB">
              <w:rPr>
                <w:rFonts w:ascii="Times New Roman" w:eastAsia="Times New Roman" w:hAnsi="Times New Roman" w:cs="Times New Roman"/>
                <w:sz w:val="18"/>
                <w:szCs w:val="18"/>
                <w:lang w:eastAsia="ru-RU"/>
              </w:rPr>
              <w:t>и просматривание материалов о памятниках и мемориалах неизвестного солдата, рисование символа дня памяти и скорби "День неизвестного солдата", воспитание патриотических чувств детей, любви и уважения к людям, одержавших победу ценой своей жизни.</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 xml:space="preserve">Изготовление и возложение цветов к могиле неизвестного солдата.  </w:t>
            </w:r>
            <w:r w:rsidRPr="00B000CB">
              <w:rPr>
                <w:rFonts w:ascii="Times New Roman" w:eastAsia="Times New Roman" w:hAnsi="Times New Roman" w:cs="Times New Roman"/>
                <w:sz w:val="18"/>
                <w:szCs w:val="18"/>
                <w:lang w:eastAsia="ru-RU"/>
              </w:rPr>
              <w:t xml:space="preserve">                          </w:t>
            </w:r>
            <w:r w:rsidRPr="00B000CB">
              <w:rPr>
                <w:rFonts w:ascii="Times New Roman" w:eastAsia="Times New Roman" w:hAnsi="Times New Roman" w:cs="Times New Roman"/>
                <w:b/>
                <w:bCs/>
                <w:sz w:val="18"/>
                <w:szCs w:val="18"/>
                <w:lang w:eastAsia="ru-RU"/>
              </w:rPr>
              <w:t>Чтение стихотворения М. Исаковского "Неизвестный солдат"</w:t>
            </w:r>
            <w:r w:rsidRPr="00B000CB">
              <w:rPr>
                <w:rFonts w:ascii="Times New Roman" w:eastAsia="Times New Roman" w:hAnsi="Times New Roman" w:cs="Times New Roman"/>
                <w:sz w:val="18"/>
                <w:szCs w:val="18"/>
                <w:lang w:eastAsia="ru-RU"/>
              </w:rPr>
              <w:t xml:space="preserve">, чтение " Рассказ о подвиге сержанта" Николая Сироткина, воспитание дошкольников в духе патриотизма, любви к Родине.                                                                               </w:t>
            </w:r>
            <w:r w:rsidRPr="00B000CB">
              <w:rPr>
                <w:rFonts w:ascii="Times New Roman" w:eastAsia="Times New Roman" w:hAnsi="Times New Roman" w:cs="Times New Roman"/>
                <w:b/>
                <w:bCs/>
                <w:sz w:val="18"/>
                <w:szCs w:val="18"/>
                <w:lang w:eastAsia="ru-RU"/>
              </w:rPr>
              <w:t>Проект "Книга памяти"</w:t>
            </w:r>
            <w:r w:rsidRPr="00B000CB">
              <w:rPr>
                <w:rFonts w:ascii="Times New Roman" w:eastAsia="Times New Roman" w:hAnsi="Times New Roman" w:cs="Times New Roman"/>
                <w:sz w:val="18"/>
                <w:szCs w:val="18"/>
                <w:lang w:eastAsia="ru-RU"/>
              </w:rPr>
              <w:t>, воспитание  нравственно-патриотических чувств к Родине, воспитание чувства гордости за подвиг своего народа.</w:t>
            </w:r>
          </w:p>
        </w:tc>
      </w:tr>
      <w:tr w:rsidR="00B000CB" w:rsidRPr="00B000CB" w14:paraId="4C86DFA0"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278B4CFC"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03.12</w:t>
            </w:r>
          </w:p>
        </w:tc>
        <w:tc>
          <w:tcPr>
            <w:tcW w:w="1508" w:type="dxa"/>
            <w:tcBorders>
              <w:top w:val="nil"/>
              <w:left w:val="nil"/>
              <w:bottom w:val="single" w:sz="4" w:space="0" w:color="000000"/>
              <w:right w:val="single" w:sz="4" w:space="0" w:color="000000"/>
            </w:tcBorders>
            <w:shd w:val="clear" w:color="auto" w:fill="auto"/>
          </w:tcPr>
          <w:p w14:paraId="26151D9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инвалидов</w:t>
            </w:r>
          </w:p>
        </w:tc>
        <w:tc>
          <w:tcPr>
            <w:tcW w:w="1851" w:type="dxa"/>
          </w:tcPr>
          <w:p w14:paraId="131CEC9F" w14:textId="77777777" w:rsidR="00B000CB" w:rsidRPr="00B000CB" w:rsidRDefault="00B000CB" w:rsidP="00045944">
            <w:pPr>
              <w:rPr>
                <w:sz w:val="18"/>
                <w:szCs w:val="18"/>
              </w:rPr>
            </w:pPr>
          </w:p>
        </w:tc>
        <w:tc>
          <w:tcPr>
            <w:tcW w:w="3289" w:type="dxa"/>
          </w:tcPr>
          <w:p w14:paraId="57AE3D2B" w14:textId="77777777" w:rsidR="00B000CB" w:rsidRPr="00B000CB" w:rsidRDefault="00B000CB" w:rsidP="00045944">
            <w:pPr>
              <w:ind w:firstLine="45"/>
              <w:rPr>
                <w:sz w:val="18"/>
                <w:szCs w:val="18"/>
              </w:rPr>
            </w:pPr>
            <w:r w:rsidRPr="00B000CB">
              <w:rPr>
                <w:rFonts w:ascii="Times New Roman" w:eastAsia="Times New Roman" w:hAnsi="Times New Roman" w:cs="Times New Roman"/>
                <w:b/>
                <w:bCs/>
                <w:sz w:val="18"/>
                <w:szCs w:val="18"/>
                <w:lang w:eastAsia="ru-RU"/>
              </w:rPr>
              <w:t>Просмотр мультфильма "Цветик-семицветик",</w:t>
            </w:r>
            <w:r w:rsidRPr="00B000CB">
              <w:rPr>
                <w:rFonts w:ascii="Times New Roman" w:eastAsia="Times New Roman" w:hAnsi="Times New Roman" w:cs="Times New Roman"/>
                <w:sz w:val="18"/>
                <w:szCs w:val="18"/>
                <w:lang w:eastAsia="ru-RU"/>
              </w:rPr>
              <w:t xml:space="preserve"> беседа по содержанию, воспитание нравственных качеств: ответственность и способность проявлять сострадание и жалость к другому человеку.                                   </w:t>
            </w:r>
            <w:r w:rsidRPr="00B000CB">
              <w:rPr>
                <w:rFonts w:ascii="Times New Roman" w:eastAsia="Times New Roman" w:hAnsi="Times New Roman" w:cs="Times New Roman"/>
                <w:b/>
                <w:bCs/>
                <w:sz w:val="18"/>
                <w:szCs w:val="18"/>
                <w:lang w:eastAsia="ru-RU"/>
              </w:rPr>
              <w:t>Благотворительная акция "ТВОРИ ДОБРО",</w:t>
            </w:r>
            <w:r w:rsidRPr="00B000CB">
              <w:rPr>
                <w:rFonts w:ascii="Times New Roman" w:eastAsia="Times New Roman" w:hAnsi="Times New Roman" w:cs="Times New Roman"/>
                <w:sz w:val="18"/>
                <w:szCs w:val="18"/>
                <w:lang w:eastAsia="ru-RU"/>
              </w:rPr>
              <w:t xml:space="preserve"> воспитание  в детях и родителях чувства сопереживания, милосердия, толерантности к инвалидам.</w:t>
            </w:r>
          </w:p>
        </w:tc>
        <w:tc>
          <w:tcPr>
            <w:tcW w:w="0" w:type="auto"/>
          </w:tcPr>
          <w:p w14:paraId="526D774E" w14:textId="77777777" w:rsidR="00B000CB" w:rsidRPr="00B000CB" w:rsidRDefault="00B000CB" w:rsidP="00045944">
            <w:pPr>
              <w:ind w:firstLine="66"/>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sz w:val="18"/>
                <w:szCs w:val="18"/>
                <w:lang w:eastAsia="ru-RU"/>
              </w:rPr>
              <w:t>Э</w:t>
            </w:r>
            <w:r w:rsidRPr="00B000CB">
              <w:rPr>
                <w:rFonts w:ascii="Times New Roman" w:eastAsia="Times New Roman" w:hAnsi="Times New Roman" w:cs="Times New Roman"/>
                <w:b/>
                <w:bCs/>
                <w:sz w:val="18"/>
                <w:szCs w:val="18"/>
                <w:lang w:eastAsia="ru-RU"/>
              </w:rPr>
              <w:t>кскурсия в «Информационно-досуговый центр «Мир без света»,</w:t>
            </w:r>
            <w:r w:rsidRPr="00B000CB">
              <w:rPr>
                <w:rFonts w:ascii="Times New Roman" w:eastAsia="Times New Roman" w:hAnsi="Times New Roman" w:cs="Times New Roman"/>
                <w:sz w:val="18"/>
                <w:szCs w:val="18"/>
                <w:lang w:eastAsia="ru-RU"/>
              </w:rPr>
              <w:t xml:space="preserve"> знакомство детей с жизнью, бытом незрячих и слабовидящих людей, развитие толерантного отношения зрячих </w:t>
            </w:r>
            <w:r w:rsidRPr="00B000CB">
              <w:rPr>
                <w:rFonts w:ascii="Times New Roman" w:eastAsia="Times New Roman" w:hAnsi="Times New Roman" w:cs="Times New Roman"/>
                <w:sz w:val="18"/>
                <w:szCs w:val="18"/>
                <w:lang w:eastAsia="ru-RU"/>
              </w:rPr>
              <w:lastRenderedPageBreak/>
              <w:t xml:space="preserve">людей к незрячим и слабовидящим людям, людям с ограниченными возможностями. </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Конкурс рисунков "Пусть доброта согреет наши сердца"</w:t>
            </w:r>
            <w:r w:rsidRPr="00B000CB">
              <w:rPr>
                <w:rFonts w:ascii="Times New Roman" w:eastAsia="Times New Roman" w:hAnsi="Times New Roman" w:cs="Times New Roman"/>
                <w:sz w:val="18"/>
                <w:szCs w:val="18"/>
                <w:lang w:eastAsia="ru-RU"/>
              </w:rPr>
              <w:t xml:space="preserve">, формирование представления о доброте, добрых поступках, их значении в жизни человека; </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 xml:space="preserve">Посещение концерта танцевального коллектива "Ступени", </w:t>
            </w:r>
            <w:r w:rsidRPr="00B000CB">
              <w:rPr>
                <w:rFonts w:ascii="Times New Roman" w:eastAsia="Times New Roman" w:hAnsi="Times New Roman" w:cs="Times New Roman"/>
                <w:sz w:val="18"/>
                <w:szCs w:val="18"/>
                <w:lang w:eastAsia="ru-RU"/>
              </w:rPr>
              <w:t xml:space="preserve">воспитание у детей человеколюбия, чувства доброты и сопереживания, внимания к инвалидам.     </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Благотворительная акция "ТВОРИ ДОБРО"</w:t>
            </w:r>
            <w:r w:rsidRPr="00B000CB">
              <w:rPr>
                <w:rFonts w:ascii="Times New Roman" w:eastAsia="Times New Roman" w:hAnsi="Times New Roman" w:cs="Times New Roman"/>
                <w:sz w:val="18"/>
                <w:szCs w:val="18"/>
                <w:lang w:eastAsia="ru-RU"/>
              </w:rPr>
              <w:t>, воспитание  в детях и родителях чувства сопереживания, милосердия, толерантности к инвалидам</w:t>
            </w:r>
          </w:p>
        </w:tc>
      </w:tr>
      <w:tr w:rsidR="00B000CB" w:rsidRPr="00B000CB" w14:paraId="1E0DDA9D"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6D3DD35D"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05.12</w:t>
            </w:r>
          </w:p>
        </w:tc>
        <w:tc>
          <w:tcPr>
            <w:tcW w:w="1508" w:type="dxa"/>
            <w:tcBorders>
              <w:top w:val="nil"/>
              <w:left w:val="nil"/>
              <w:bottom w:val="single" w:sz="4" w:space="0" w:color="000000"/>
              <w:right w:val="single" w:sz="4" w:space="0" w:color="000000"/>
            </w:tcBorders>
            <w:shd w:val="clear" w:color="auto" w:fill="auto"/>
          </w:tcPr>
          <w:p w14:paraId="77E2999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добровольца (волонтера) в России</w:t>
            </w:r>
          </w:p>
        </w:tc>
        <w:tc>
          <w:tcPr>
            <w:tcW w:w="1851" w:type="dxa"/>
          </w:tcPr>
          <w:p w14:paraId="4B2BD535" w14:textId="77777777" w:rsidR="00B000CB" w:rsidRPr="00B000CB" w:rsidRDefault="00B000CB" w:rsidP="00045944">
            <w:pPr>
              <w:rPr>
                <w:sz w:val="18"/>
                <w:szCs w:val="18"/>
              </w:rPr>
            </w:pPr>
          </w:p>
        </w:tc>
        <w:tc>
          <w:tcPr>
            <w:tcW w:w="3289" w:type="dxa"/>
          </w:tcPr>
          <w:p w14:paraId="6B9F1C81" w14:textId="77777777" w:rsidR="00B000CB" w:rsidRPr="00B000CB" w:rsidRDefault="00B000CB" w:rsidP="00045944">
            <w:pPr>
              <w:rPr>
                <w:sz w:val="18"/>
                <w:szCs w:val="18"/>
              </w:rPr>
            </w:pPr>
          </w:p>
        </w:tc>
        <w:tc>
          <w:tcPr>
            <w:tcW w:w="0" w:type="auto"/>
          </w:tcPr>
          <w:p w14:paraId="5215814A" w14:textId="77777777" w:rsidR="00B000CB" w:rsidRPr="00B000CB" w:rsidRDefault="00B000CB" w:rsidP="00045944">
            <w:pPr>
              <w:rPr>
                <w:sz w:val="18"/>
                <w:szCs w:val="18"/>
              </w:rPr>
            </w:pPr>
          </w:p>
        </w:tc>
      </w:tr>
      <w:tr w:rsidR="00B000CB" w:rsidRPr="00B000CB" w14:paraId="516089E1"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14886DA3"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08.12</w:t>
            </w:r>
          </w:p>
        </w:tc>
        <w:tc>
          <w:tcPr>
            <w:tcW w:w="1508" w:type="dxa"/>
            <w:tcBorders>
              <w:top w:val="nil"/>
              <w:left w:val="nil"/>
              <w:bottom w:val="single" w:sz="4" w:space="0" w:color="000000"/>
              <w:right w:val="single" w:sz="4" w:space="0" w:color="000000"/>
            </w:tcBorders>
            <w:shd w:val="clear" w:color="auto" w:fill="auto"/>
          </w:tcPr>
          <w:p w14:paraId="50E2CD5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художника</w:t>
            </w:r>
          </w:p>
        </w:tc>
        <w:tc>
          <w:tcPr>
            <w:tcW w:w="1851" w:type="dxa"/>
            <w:tcBorders>
              <w:top w:val="nil"/>
              <w:left w:val="nil"/>
              <w:bottom w:val="single" w:sz="4" w:space="0" w:color="000000"/>
              <w:right w:val="single" w:sz="4" w:space="0" w:color="000000"/>
            </w:tcBorders>
            <w:shd w:val="clear" w:color="auto" w:fill="auto"/>
          </w:tcPr>
          <w:p w14:paraId="27EBAB1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 xml:space="preserve">Нетрадиционное рисование "Весёлая клякса" </w:t>
            </w:r>
            <w:r w:rsidRPr="00B000CB">
              <w:rPr>
                <w:rFonts w:ascii="Times New Roman" w:eastAsia="Times New Roman" w:hAnsi="Times New Roman" w:cs="Times New Roman"/>
                <w:sz w:val="18"/>
                <w:szCs w:val="18"/>
                <w:lang w:eastAsia="ru-RU"/>
              </w:rPr>
              <w:t xml:space="preserve">                                                                                                                                                              Цель: Развивать интерес детей к художественному творчеству через использование нетрадиционных техник и приемов рисования.</w:t>
            </w:r>
          </w:p>
        </w:tc>
        <w:tc>
          <w:tcPr>
            <w:tcW w:w="3289" w:type="dxa"/>
            <w:tcBorders>
              <w:top w:val="nil"/>
              <w:left w:val="nil"/>
              <w:bottom w:val="single" w:sz="4" w:space="0" w:color="000000"/>
              <w:right w:val="single" w:sz="4" w:space="0" w:color="000000"/>
            </w:tcBorders>
          </w:tcPr>
          <w:p w14:paraId="170F6534"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Виртуальная экскурсия в художественную галерею      Цель: Р</w:t>
            </w:r>
            <w:r w:rsidRPr="00B000CB">
              <w:rPr>
                <w:rFonts w:ascii="Times New Roman" w:eastAsia="Times New Roman" w:hAnsi="Times New Roman" w:cs="Times New Roman"/>
                <w:sz w:val="18"/>
                <w:szCs w:val="18"/>
                <w:lang w:eastAsia="ru-RU"/>
              </w:rPr>
              <w:t xml:space="preserve">азвивать у дошкольников способности эмоционально-эстетического восприятия окружающего мира, воспитание потребности узнавать о жанрах искусства.                       </w:t>
            </w:r>
            <w:r w:rsidRPr="00B000CB">
              <w:rPr>
                <w:rFonts w:ascii="Times New Roman" w:eastAsia="Times New Roman" w:hAnsi="Times New Roman" w:cs="Times New Roman"/>
                <w:b/>
                <w:bCs/>
                <w:sz w:val="18"/>
                <w:szCs w:val="18"/>
                <w:lang w:eastAsia="ru-RU"/>
              </w:rPr>
              <w:t xml:space="preserve">Рассматривание картины В. Перова  " Тройка "              </w:t>
            </w:r>
            <w:r w:rsidRPr="00B000CB">
              <w:rPr>
                <w:rFonts w:ascii="Times New Roman" w:eastAsia="Times New Roman" w:hAnsi="Times New Roman" w:cs="Times New Roman"/>
                <w:sz w:val="18"/>
                <w:szCs w:val="18"/>
                <w:lang w:eastAsia="ru-RU"/>
              </w:rPr>
              <w:t>Цель: Развивать у дошкольников способности эмоционально - эстетического восприятия окружающего мира, воспитание потребности узнавать о жанрах искусства.</w:t>
            </w:r>
          </w:p>
        </w:tc>
        <w:tc>
          <w:tcPr>
            <w:tcW w:w="0" w:type="auto"/>
            <w:tcBorders>
              <w:top w:val="nil"/>
              <w:left w:val="nil"/>
              <w:bottom w:val="single" w:sz="4" w:space="0" w:color="000000"/>
              <w:right w:val="single" w:sz="4" w:space="0" w:color="000000"/>
            </w:tcBorders>
          </w:tcPr>
          <w:p w14:paraId="44AA392F"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b/>
                <w:bCs/>
                <w:sz w:val="18"/>
                <w:szCs w:val="18"/>
                <w:lang w:eastAsia="ru-RU"/>
              </w:rPr>
              <w:t xml:space="preserve">Чтение художественной литературы "Как Незнайка хотел стать художником"     </w:t>
            </w:r>
            <w:r w:rsidRPr="00B000CB">
              <w:rPr>
                <w:rFonts w:ascii="Times New Roman" w:eastAsia="Times New Roman" w:hAnsi="Times New Roman" w:cs="Times New Roman"/>
                <w:sz w:val="18"/>
                <w:szCs w:val="18"/>
                <w:lang w:eastAsia="ru-RU"/>
              </w:rPr>
              <w:t xml:space="preserve"> Цель: воспитывать интерес к профессии художника.                                                                                       </w:t>
            </w:r>
            <w:r w:rsidRPr="00B000CB">
              <w:rPr>
                <w:rFonts w:ascii="Times New Roman" w:eastAsia="Times New Roman" w:hAnsi="Times New Roman" w:cs="Times New Roman"/>
                <w:b/>
                <w:bCs/>
                <w:sz w:val="18"/>
                <w:szCs w:val="18"/>
                <w:lang w:eastAsia="ru-RU"/>
              </w:rPr>
              <w:t xml:space="preserve">Выставка рисунков " Юные художники " Цель: </w:t>
            </w:r>
            <w:r w:rsidRPr="00B000CB">
              <w:rPr>
                <w:rFonts w:ascii="Times New Roman" w:eastAsia="Times New Roman" w:hAnsi="Times New Roman" w:cs="Times New Roman"/>
                <w:sz w:val="18"/>
                <w:szCs w:val="18"/>
                <w:lang w:eastAsia="ru-RU"/>
              </w:rPr>
              <w:t xml:space="preserve">приобщение детей к искусству, красоте, творчеству.                                                                                                                       </w:t>
            </w:r>
            <w:r w:rsidRPr="00B000CB">
              <w:rPr>
                <w:rFonts w:ascii="Times New Roman" w:eastAsia="Times New Roman" w:hAnsi="Times New Roman" w:cs="Times New Roman"/>
                <w:b/>
                <w:bCs/>
                <w:sz w:val="18"/>
                <w:szCs w:val="18"/>
                <w:lang w:eastAsia="ru-RU"/>
              </w:rPr>
              <w:t xml:space="preserve">Посещение Мемориального дома-музея Верещагиных  Цель: </w:t>
            </w:r>
            <w:r w:rsidRPr="00B000CB">
              <w:rPr>
                <w:rFonts w:ascii="Times New Roman" w:eastAsia="Times New Roman" w:hAnsi="Times New Roman" w:cs="Times New Roman"/>
                <w:sz w:val="18"/>
                <w:szCs w:val="18"/>
                <w:lang w:eastAsia="ru-RU"/>
              </w:rPr>
              <w:t>формировать представления детей о В. В. Верещагине, как о творческой личности;прививать любовь к искусству</w:t>
            </w:r>
          </w:p>
        </w:tc>
      </w:tr>
      <w:tr w:rsidR="00B000CB" w:rsidRPr="00B000CB" w14:paraId="29DB9EFD"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7F96535A"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09.12</w:t>
            </w:r>
          </w:p>
        </w:tc>
        <w:tc>
          <w:tcPr>
            <w:tcW w:w="1508" w:type="dxa"/>
            <w:tcBorders>
              <w:top w:val="nil"/>
              <w:left w:val="nil"/>
              <w:bottom w:val="single" w:sz="4" w:space="0" w:color="000000"/>
              <w:right w:val="single" w:sz="4" w:space="0" w:color="000000"/>
            </w:tcBorders>
            <w:shd w:val="clear" w:color="auto" w:fill="auto"/>
          </w:tcPr>
          <w:p w14:paraId="4508A30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Героев Отечества</w:t>
            </w:r>
          </w:p>
        </w:tc>
        <w:tc>
          <w:tcPr>
            <w:tcW w:w="1851" w:type="dxa"/>
            <w:tcBorders>
              <w:top w:val="nil"/>
              <w:left w:val="nil"/>
              <w:bottom w:val="single" w:sz="4" w:space="0" w:color="000000"/>
              <w:right w:val="single" w:sz="4" w:space="0" w:color="000000"/>
            </w:tcBorders>
            <w:shd w:val="clear" w:color="auto" w:fill="auto"/>
          </w:tcPr>
          <w:p w14:paraId="776201D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05EDF3A5"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14A8C6B4"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7EEA9029"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696F2135"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12.12</w:t>
            </w:r>
          </w:p>
        </w:tc>
        <w:tc>
          <w:tcPr>
            <w:tcW w:w="1508" w:type="dxa"/>
            <w:tcBorders>
              <w:top w:val="nil"/>
              <w:left w:val="nil"/>
              <w:bottom w:val="single" w:sz="4" w:space="0" w:color="000000"/>
              <w:right w:val="single" w:sz="4" w:space="0" w:color="000000"/>
            </w:tcBorders>
            <w:shd w:val="clear" w:color="auto" w:fill="auto"/>
          </w:tcPr>
          <w:p w14:paraId="6759CB2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Конституции Российской Федерации</w:t>
            </w:r>
          </w:p>
        </w:tc>
        <w:tc>
          <w:tcPr>
            <w:tcW w:w="1851" w:type="dxa"/>
            <w:tcBorders>
              <w:top w:val="nil"/>
              <w:left w:val="nil"/>
              <w:bottom w:val="single" w:sz="4" w:space="0" w:color="000000"/>
              <w:right w:val="single" w:sz="4" w:space="0" w:color="000000"/>
            </w:tcBorders>
            <w:shd w:val="clear" w:color="auto" w:fill="auto"/>
          </w:tcPr>
          <w:p w14:paraId="7AD3ED1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2F3B553C"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1241BC89"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745FC538"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7A95E2C"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31.12</w:t>
            </w:r>
          </w:p>
        </w:tc>
        <w:tc>
          <w:tcPr>
            <w:tcW w:w="1508" w:type="dxa"/>
            <w:tcBorders>
              <w:top w:val="nil"/>
              <w:left w:val="nil"/>
              <w:bottom w:val="single" w:sz="4" w:space="0" w:color="000000"/>
              <w:right w:val="single" w:sz="4" w:space="0" w:color="000000"/>
            </w:tcBorders>
            <w:shd w:val="clear" w:color="auto" w:fill="auto"/>
          </w:tcPr>
          <w:p w14:paraId="078E796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Новый год</w:t>
            </w:r>
          </w:p>
        </w:tc>
        <w:tc>
          <w:tcPr>
            <w:tcW w:w="1851" w:type="dxa"/>
            <w:tcBorders>
              <w:top w:val="nil"/>
              <w:left w:val="nil"/>
              <w:bottom w:val="single" w:sz="4" w:space="0" w:color="000000"/>
              <w:right w:val="single" w:sz="4" w:space="0" w:color="000000"/>
            </w:tcBorders>
            <w:shd w:val="clear" w:color="auto" w:fill="auto"/>
          </w:tcPr>
          <w:p w14:paraId="7FD43FD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 xml:space="preserve">Беседа " Что такое Новый год?" Цель: </w:t>
            </w:r>
            <w:r w:rsidRPr="00B000CB">
              <w:rPr>
                <w:rFonts w:ascii="Times New Roman" w:eastAsia="Times New Roman" w:hAnsi="Times New Roman" w:cs="Times New Roman"/>
                <w:sz w:val="18"/>
                <w:szCs w:val="18"/>
                <w:lang w:eastAsia="ru-RU"/>
              </w:rPr>
              <w:t>знакомить детей с традициями встречи Нового года.</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 xml:space="preserve">Аппликация "Зажигаем огоньки на елке" Цель: </w:t>
            </w:r>
            <w:r w:rsidRPr="00B000CB">
              <w:rPr>
                <w:rFonts w:ascii="Times New Roman" w:eastAsia="Times New Roman" w:hAnsi="Times New Roman" w:cs="Times New Roman"/>
                <w:sz w:val="18"/>
                <w:szCs w:val="18"/>
                <w:lang w:eastAsia="ru-RU"/>
              </w:rPr>
              <w:t xml:space="preserve">приобщение детей к культуре новогоднего праздникам, </w:t>
            </w:r>
          </w:p>
          <w:p w14:paraId="0CA198F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его традициям; развитие художественно-эстетического отношения к окружающей действительности.</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Развлечение " Скоро, скоро Новый год!"</w:t>
            </w:r>
            <w:r w:rsidRPr="00B000CB">
              <w:rPr>
                <w:rFonts w:ascii="Times New Roman" w:eastAsia="Times New Roman" w:hAnsi="Times New Roman" w:cs="Times New Roman"/>
                <w:sz w:val="18"/>
                <w:szCs w:val="18"/>
                <w:lang w:eastAsia="ru-RU"/>
              </w:rPr>
              <w:t xml:space="preserve"> Цель: обогащать детеймузыкальными впечатлениями, воспитывать интерес к музыке.</w:t>
            </w:r>
          </w:p>
        </w:tc>
        <w:tc>
          <w:tcPr>
            <w:tcW w:w="3289" w:type="dxa"/>
            <w:tcBorders>
              <w:top w:val="nil"/>
              <w:left w:val="nil"/>
              <w:bottom w:val="single" w:sz="4" w:space="0" w:color="000000"/>
              <w:right w:val="single" w:sz="4" w:space="0" w:color="000000"/>
            </w:tcBorders>
          </w:tcPr>
          <w:p w14:paraId="2E74D879" w14:textId="77777777" w:rsidR="00B000CB" w:rsidRPr="00B000CB" w:rsidRDefault="00B000CB" w:rsidP="00045944">
            <w:pPr>
              <w:rPr>
                <w:rFonts w:ascii="Times New Roman" w:eastAsia="Times New Roman" w:hAnsi="Times New Roman" w:cs="Times New Roman"/>
                <w:b/>
                <w:bCs/>
                <w:sz w:val="18"/>
                <w:szCs w:val="18"/>
                <w:lang w:eastAsia="ru-RU"/>
              </w:rPr>
            </w:pPr>
            <w:r w:rsidRPr="00B000CB">
              <w:rPr>
                <w:rFonts w:ascii="Times New Roman" w:eastAsia="Times New Roman" w:hAnsi="Times New Roman" w:cs="Times New Roman"/>
                <w:sz w:val="18"/>
                <w:szCs w:val="18"/>
                <w:lang w:eastAsia="ru-RU"/>
              </w:rPr>
              <w:t xml:space="preserve">Просмотр мультфильмов: «Тимошкина ёлка» Цель: доставлять детям радость от просмотра мультфильма, учить делиться впечатлениями.                                                                                                                 </w:t>
            </w:r>
            <w:r w:rsidRPr="00B000CB">
              <w:rPr>
                <w:rFonts w:ascii="Times New Roman" w:eastAsia="Times New Roman" w:hAnsi="Times New Roman" w:cs="Times New Roman"/>
                <w:b/>
                <w:bCs/>
                <w:sz w:val="18"/>
                <w:szCs w:val="18"/>
                <w:lang w:eastAsia="ru-RU"/>
              </w:rPr>
              <w:t xml:space="preserve">Изготовление фотогазеты «Как моя семья готовится к Новому году» </w:t>
            </w:r>
            <w:r w:rsidRPr="00B000CB">
              <w:rPr>
                <w:rFonts w:ascii="Times New Roman" w:eastAsia="Times New Roman" w:hAnsi="Times New Roman" w:cs="Times New Roman"/>
                <w:sz w:val="18"/>
                <w:szCs w:val="18"/>
                <w:lang w:eastAsia="ru-RU"/>
              </w:rPr>
              <w:t xml:space="preserve">Цель: создание условий для приобщения детей и родителей к новогодним традициям.                                                                   </w:t>
            </w:r>
            <w:r w:rsidRPr="00B000CB">
              <w:rPr>
                <w:rFonts w:ascii="Times New Roman" w:eastAsia="Times New Roman" w:hAnsi="Times New Roman" w:cs="Times New Roman"/>
                <w:b/>
                <w:bCs/>
                <w:sz w:val="18"/>
                <w:szCs w:val="18"/>
                <w:lang w:eastAsia="ru-RU"/>
              </w:rPr>
              <w:t>Семейный праздник (развлечение) " Капризная елка "</w:t>
            </w:r>
            <w:r w:rsidRPr="00B000CB">
              <w:rPr>
                <w:rFonts w:ascii="Times New Roman" w:eastAsia="Times New Roman" w:hAnsi="Times New Roman" w:cs="Times New Roman"/>
                <w:sz w:val="18"/>
                <w:szCs w:val="18"/>
                <w:lang w:eastAsia="ru-RU"/>
              </w:rPr>
              <w:t xml:space="preserve"> Цель:создать праздничную атмосферу, доставить радость детям, раскрыть творческие способности.</w:t>
            </w:r>
          </w:p>
        </w:tc>
        <w:tc>
          <w:tcPr>
            <w:tcW w:w="0" w:type="auto"/>
            <w:tcBorders>
              <w:top w:val="nil"/>
              <w:left w:val="nil"/>
              <w:bottom w:val="single" w:sz="4" w:space="0" w:color="000000"/>
              <w:right w:val="single" w:sz="4" w:space="0" w:color="000000"/>
            </w:tcBorders>
          </w:tcPr>
          <w:p w14:paraId="53A1770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 xml:space="preserve">Семейный театр сказки "Морозко"Цель: </w:t>
            </w:r>
            <w:r w:rsidRPr="00B000CB">
              <w:rPr>
                <w:rFonts w:ascii="Times New Roman" w:eastAsia="Times New Roman" w:hAnsi="Times New Roman" w:cs="Times New Roman"/>
                <w:sz w:val="18"/>
                <w:szCs w:val="18"/>
                <w:lang w:eastAsia="ru-RU"/>
              </w:rPr>
              <w:t>внедрение в воспитательную работу театрализованных игр, создание праздничного новогоднего настроения</w:t>
            </w:r>
          </w:p>
        </w:tc>
      </w:tr>
      <w:tr w:rsidR="00B000CB" w:rsidRPr="00B000CB" w14:paraId="368F8CB5" w14:textId="77777777" w:rsidTr="006008CA">
        <w:trPr>
          <w:trHeight w:val="4105"/>
        </w:trPr>
        <w:tc>
          <w:tcPr>
            <w:tcW w:w="846" w:type="dxa"/>
            <w:tcBorders>
              <w:top w:val="nil"/>
              <w:left w:val="single" w:sz="4" w:space="0" w:color="000000"/>
              <w:bottom w:val="single" w:sz="4" w:space="0" w:color="000000"/>
              <w:right w:val="single" w:sz="4" w:space="0" w:color="000000"/>
            </w:tcBorders>
            <w:shd w:val="clear" w:color="auto" w:fill="auto"/>
          </w:tcPr>
          <w:p w14:paraId="191DDD59"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03.01</w:t>
            </w:r>
          </w:p>
        </w:tc>
        <w:tc>
          <w:tcPr>
            <w:tcW w:w="1508" w:type="dxa"/>
            <w:tcBorders>
              <w:top w:val="nil"/>
              <w:left w:val="nil"/>
              <w:bottom w:val="single" w:sz="4" w:space="0" w:color="000000"/>
              <w:right w:val="single" w:sz="4" w:space="0" w:color="000000"/>
            </w:tcBorders>
            <w:shd w:val="clear" w:color="auto" w:fill="auto"/>
          </w:tcPr>
          <w:p w14:paraId="29C1574E"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рождения Н. Рубцова</w:t>
            </w:r>
          </w:p>
        </w:tc>
        <w:tc>
          <w:tcPr>
            <w:tcW w:w="1851" w:type="dxa"/>
            <w:tcBorders>
              <w:top w:val="nil"/>
              <w:left w:val="nil"/>
              <w:bottom w:val="single" w:sz="4" w:space="0" w:color="000000"/>
              <w:right w:val="single" w:sz="4" w:space="0" w:color="000000"/>
            </w:tcBorders>
            <w:shd w:val="clear" w:color="auto" w:fill="auto"/>
          </w:tcPr>
          <w:p w14:paraId="793F191C"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3289" w:type="dxa"/>
            <w:tcBorders>
              <w:top w:val="nil"/>
              <w:left w:val="nil"/>
              <w:bottom w:val="single" w:sz="4" w:space="0" w:color="000000"/>
              <w:right w:val="single" w:sz="4" w:space="0" w:color="000000"/>
            </w:tcBorders>
          </w:tcPr>
          <w:p w14:paraId="04B335D8"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0" w:type="auto"/>
            <w:tcBorders>
              <w:top w:val="nil"/>
              <w:left w:val="nil"/>
              <w:bottom w:val="single" w:sz="4" w:space="0" w:color="000000"/>
              <w:right w:val="single" w:sz="4" w:space="0" w:color="000000"/>
            </w:tcBorders>
          </w:tcPr>
          <w:p w14:paraId="6A255DE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b/>
                <w:bCs/>
                <w:sz w:val="18"/>
                <w:szCs w:val="18"/>
                <w:lang w:eastAsia="ru-RU"/>
              </w:rPr>
              <w:t>Беседа "Жизнь и творчество Н.М. Рубцова"</w:t>
            </w:r>
            <w:r w:rsidRPr="00B000CB">
              <w:rPr>
                <w:rFonts w:ascii="Times New Roman" w:eastAsia="Times New Roman" w:hAnsi="Times New Roman" w:cs="Times New Roman"/>
                <w:sz w:val="18"/>
                <w:szCs w:val="18"/>
                <w:lang w:eastAsia="ru-RU"/>
              </w:rPr>
              <w:br/>
              <w:t>Цель: обогащение представлений о жизни и творчестве Н.Рубцова.</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Виртуальная экскурсия "Жизнь поэта"</w:t>
            </w:r>
            <w:r w:rsidRPr="00B000CB">
              <w:rPr>
                <w:rFonts w:ascii="Times New Roman" w:eastAsia="Times New Roman" w:hAnsi="Times New Roman" w:cs="Times New Roman"/>
                <w:b/>
                <w:bCs/>
                <w:sz w:val="18"/>
                <w:szCs w:val="18"/>
                <w:lang w:eastAsia="ru-RU"/>
              </w:rPr>
              <w:br/>
              <w:t>Оформление выставки рисунков "Стихи Рубцова Н.М. в красках"</w:t>
            </w:r>
            <w:r w:rsidRPr="00B000CB">
              <w:rPr>
                <w:rFonts w:ascii="Times New Roman" w:eastAsia="Times New Roman" w:hAnsi="Times New Roman" w:cs="Times New Roman"/>
                <w:sz w:val="18"/>
                <w:szCs w:val="18"/>
                <w:lang w:eastAsia="ru-RU"/>
              </w:rPr>
              <w:br/>
              <w:t>Цель: создание условий для обогащения знаний детей 6-7 лет с жизнью и творчеством северного поэта Н.М. Рубцова</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b/>
                <w:bCs/>
                <w:sz w:val="18"/>
                <w:szCs w:val="18"/>
                <w:lang w:eastAsia="ru-RU"/>
              </w:rPr>
              <w:t>Литературно-музыкальный вечер "С душою светлою,как луч"</w:t>
            </w:r>
            <w:r w:rsidRPr="00B000CB">
              <w:rPr>
                <w:rFonts w:ascii="Times New Roman" w:eastAsia="Times New Roman" w:hAnsi="Times New Roman" w:cs="Times New Roman"/>
                <w:sz w:val="18"/>
                <w:szCs w:val="18"/>
                <w:lang w:eastAsia="ru-RU"/>
              </w:rPr>
              <w:t xml:space="preserve"> (совместно с родителями)</w:t>
            </w:r>
          </w:p>
        </w:tc>
      </w:tr>
      <w:tr w:rsidR="00B000CB" w:rsidRPr="00B000CB" w14:paraId="1D894808"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3C15BAEB" w14:textId="77777777" w:rsidR="00B000CB" w:rsidRPr="00B000CB" w:rsidRDefault="00B000CB" w:rsidP="00045944">
            <w:pPr>
              <w:jc w:val="cente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11.01</w:t>
            </w:r>
          </w:p>
        </w:tc>
        <w:tc>
          <w:tcPr>
            <w:tcW w:w="1508" w:type="dxa"/>
            <w:tcBorders>
              <w:top w:val="nil"/>
              <w:left w:val="nil"/>
              <w:bottom w:val="single" w:sz="4" w:space="0" w:color="000000"/>
              <w:right w:val="single" w:sz="4" w:space="0" w:color="000000"/>
            </w:tcBorders>
            <w:shd w:val="clear" w:color="auto" w:fill="auto"/>
          </w:tcPr>
          <w:p w14:paraId="28B0A7EF" w14:textId="77777777" w:rsidR="00B000CB" w:rsidRPr="00B000CB" w:rsidRDefault="00B000CB" w:rsidP="00045944">
            <w:pP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Международный день спасибо</w:t>
            </w:r>
          </w:p>
        </w:tc>
        <w:tc>
          <w:tcPr>
            <w:tcW w:w="1851" w:type="dxa"/>
            <w:tcBorders>
              <w:top w:val="nil"/>
              <w:left w:val="nil"/>
              <w:bottom w:val="single" w:sz="4" w:space="0" w:color="000000"/>
              <w:right w:val="single" w:sz="4" w:space="0" w:color="000000"/>
            </w:tcBorders>
            <w:shd w:val="clear" w:color="auto" w:fill="auto"/>
          </w:tcPr>
          <w:p w14:paraId="1C273825"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3289" w:type="dxa"/>
            <w:tcBorders>
              <w:top w:val="nil"/>
              <w:left w:val="nil"/>
              <w:bottom w:val="single" w:sz="4" w:space="0" w:color="000000"/>
              <w:right w:val="single" w:sz="4" w:space="0" w:color="000000"/>
            </w:tcBorders>
          </w:tcPr>
          <w:p w14:paraId="27A19F63" w14:textId="77777777" w:rsidR="00B000CB" w:rsidRPr="00B000CB" w:rsidRDefault="00B000CB" w:rsidP="00045944">
            <w:pP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sz w:val="18"/>
                <w:szCs w:val="18"/>
                <w:lang w:eastAsia="ru-RU"/>
              </w:rPr>
              <w:t>Беседа "Всемирный день Спасибо" Цель: ознакомление возникновения истории праздника.</w:t>
            </w:r>
            <w:r w:rsidRPr="00B000CB">
              <w:rPr>
                <w:rFonts w:ascii="Times New Roman" w:eastAsia="Times New Roman" w:hAnsi="Times New Roman" w:cs="Times New Roman"/>
                <w:sz w:val="18"/>
                <w:szCs w:val="18"/>
                <w:lang w:eastAsia="ru-RU"/>
              </w:rPr>
              <w:br/>
              <w:t>1 Чтение худ.литературы про слово "спасибо" Василий Сухомлинский</w:t>
            </w:r>
            <w:r w:rsidRPr="00B000CB">
              <w:rPr>
                <w:rFonts w:ascii="Times New Roman" w:eastAsia="Times New Roman" w:hAnsi="Times New Roman" w:cs="Times New Roman"/>
                <w:sz w:val="18"/>
                <w:szCs w:val="18"/>
                <w:lang w:eastAsia="ru-RU"/>
              </w:rPr>
              <w:br/>
              <w:t>"Красивые слова и красивые дела" (обсуждение прочитанного)</w:t>
            </w:r>
            <w:r w:rsidRPr="00B000CB">
              <w:rPr>
                <w:rFonts w:ascii="Times New Roman" w:eastAsia="Times New Roman" w:hAnsi="Times New Roman" w:cs="Times New Roman"/>
                <w:sz w:val="18"/>
                <w:szCs w:val="18"/>
                <w:lang w:eastAsia="ru-RU"/>
              </w:rPr>
              <w:br/>
              <w:t>2 Игра "Вежливо-невежливо", "Доскажи словечко"</w:t>
            </w:r>
            <w:r w:rsidRPr="00B000CB">
              <w:rPr>
                <w:rFonts w:ascii="Times New Roman" w:eastAsia="Times New Roman" w:hAnsi="Times New Roman" w:cs="Times New Roman"/>
                <w:sz w:val="18"/>
                <w:szCs w:val="18"/>
                <w:lang w:eastAsia="ru-RU"/>
              </w:rPr>
              <w:br/>
              <w:t xml:space="preserve">3 Просмотр мультипликационных фильмов "Кругляши", "Спасибо" </w:t>
            </w:r>
            <w:r w:rsidRPr="00B000CB">
              <w:rPr>
                <w:rFonts w:ascii="Times New Roman" w:eastAsia="Times New Roman" w:hAnsi="Times New Roman" w:cs="Times New Roman"/>
                <w:color w:val="314C59"/>
                <w:sz w:val="18"/>
                <w:szCs w:val="18"/>
                <w:lang w:eastAsia="ru-RU"/>
              </w:rPr>
              <w:t>(</w:t>
            </w:r>
            <w:r w:rsidRPr="00B000CB">
              <w:rPr>
                <w:rFonts w:ascii="Times New Roman" w:eastAsia="Times New Roman" w:hAnsi="Times New Roman" w:cs="Times New Roman"/>
                <w:sz w:val="18"/>
                <w:szCs w:val="18"/>
                <w:lang w:eastAsia="ru-RU"/>
              </w:rPr>
              <w:t>обсуждение про посмотренным мультикам)</w:t>
            </w:r>
          </w:p>
        </w:tc>
        <w:tc>
          <w:tcPr>
            <w:tcW w:w="0" w:type="auto"/>
            <w:tcBorders>
              <w:top w:val="nil"/>
              <w:left w:val="nil"/>
              <w:bottom w:val="single" w:sz="4" w:space="0" w:color="000000"/>
              <w:right w:val="single" w:sz="4" w:space="0" w:color="000000"/>
            </w:tcBorders>
          </w:tcPr>
          <w:p w14:paraId="7E6C586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спасибо" Цель: формирование навыков культуры поведения в повседневной жизни.</w:t>
            </w:r>
            <w:r w:rsidRPr="00B000CB">
              <w:rPr>
                <w:rFonts w:ascii="Times New Roman" w:eastAsia="Times New Roman" w:hAnsi="Times New Roman" w:cs="Times New Roman"/>
                <w:sz w:val="18"/>
                <w:szCs w:val="18"/>
                <w:lang w:eastAsia="ru-RU"/>
              </w:rPr>
              <w:br/>
              <w:t>1 Беседа "История праздника", " спасибо" на разных языках (произнесение)</w:t>
            </w:r>
            <w:r w:rsidRPr="00B000CB">
              <w:rPr>
                <w:rFonts w:ascii="Times New Roman" w:eastAsia="Times New Roman" w:hAnsi="Times New Roman" w:cs="Times New Roman"/>
                <w:sz w:val="18"/>
                <w:szCs w:val="18"/>
                <w:lang w:eastAsia="ru-RU"/>
              </w:rPr>
              <w:br/>
              <w:t xml:space="preserve">2 Чтение худ.лит-ры "Жадина" Я.Л. </w:t>
            </w:r>
            <w:r w:rsidRPr="00B000CB">
              <w:rPr>
                <w:rFonts w:ascii="Times New Roman" w:eastAsia="Times New Roman" w:hAnsi="Times New Roman" w:cs="Times New Roman"/>
                <w:sz w:val="18"/>
                <w:szCs w:val="18"/>
                <w:lang w:eastAsia="ru-RU"/>
              </w:rPr>
              <w:lastRenderedPageBreak/>
              <w:t>Акима, стихи Н. Плакиды "Среди вьюги и стужи январской", "Никита кожемяка" (из сборника сказок А. Н. Афанасьев)(обсуждение прочитанного)</w:t>
            </w:r>
            <w:r w:rsidRPr="00B000CB">
              <w:rPr>
                <w:rFonts w:ascii="Times New Roman" w:eastAsia="Times New Roman" w:hAnsi="Times New Roman" w:cs="Times New Roman"/>
                <w:sz w:val="18"/>
                <w:szCs w:val="18"/>
                <w:lang w:eastAsia="ru-RU"/>
              </w:rPr>
              <w:br/>
              <w:t>3 Д/игра "Найдём волшебные слова"</w:t>
            </w:r>
            <w:r w:rsidRPr="00B000CB">
              <w:rPr>
                <w:rFonts w:ascii="Times New Roman" w:eastAsia="Times New Roman" w:hAnsi="Times New Roman" w:cs="Times New Roman"/>
                <w:sz w:val="18"/>
                <w:szCs w:val="18"/>
                <w:lang w:eastAsia="ru-RU"/>
              </w:rPr>
              <w:br/>
              <w:t>4 Папка-передвижка "Простое слово, а смысл большой"(создание совместно с родителями)</w:t>
            </w:r>
          </w:p>
        </w:tc>
      </w:tr>
      <w:tr w:rsidR="00B000CB" w:rsidRPr="00B000CB" w14:paraId="7081EB2F"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369D2D41"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27.01</w:t>
            </w:r>
          </w:p>
        </w:tc>
        <w:tc>
          <w:tcPr>
            <w:tcW w:w="1508" w:type="dxa"/>
            <w:tcBorders>
              <w:top w:val="nil"/>
              <w:left w:val="nil"/>
              <w:bottom w:val="single" w:sz="4" w:space="0" w:color="000000"/>
              <w:right w:val="single" w:sz="4" w:space="0" w:color="000000"/>
            </w:tcBorders>
            <w:shd w:val="clear" w:color="auto" w:fill="auto"/>
          </w:tcPr>
          <w:p w14:paraId="46DDE1FE"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снятия блокады Ленинграда.</w:t>
            </w:r>
            <w:r w:rsidRPr="00B000CB">
              <w:rPr>
                <w:rFonts w:ascii="Times New Roman" w:eastAsia="Times New Roman" w:hAnsi="Times New Roman" w:cs="Times New Roman"/>
                <w:sz w:val="18"/>
                <w:szCs w:val="18"/>
                <w:lang w:eastAsia="ru-RU"/>
              </w:rPr>
              <w:br/>
              <w:t xml:space="preserve"> День освобождения Красной армией крупнейшего «лагеря смерти» Аушвиц-Биркенау (Освенцима).</w:t>
            </w:r>
            <w:r w:rsidRPr="00B000CB">
              <w:rPr>
                <w:rFonts w:ascii="Times New Roman" w:eastAsia="Times New Roman" w:hAnsi="Times New Roman" w:cs="Times New Roman"/>
                <w:sz w:val="18"/>
                <w:szCs w:val="18"/>
                <w:lang w:eastAsia="ru-RU"/>
              </w:rPr>
              <w:br/>
              <w:t xml:space="preserve"> День памяти жертв Холокоста.</w:t>
            </w:r>
            <w:r w:rsidRPr="00B000CB">
              <w:rPr>
                <w:rFonts w:ascii="Times New Roman" w:eastAsia="Times New Roman" w:hAnsi="Times New Roman" w:cs="Times New Roman"/>
                <w:sz w:val="18"/>
                <w:szCs w:val="18"/>
                <w:lang w:eastAsia="ru-RU"/>
              </w:rPr>
              <w:br/>
              <w:t xml:space="preserve"> (регионально и/или ситуативно)</w:t>
            </w:r>
          </w:p>
        </w:tc>
        <w:tc>
          <w:tcPr>
            <w:tcW w:w="1851" w:type="dxa"/>
            <w:tcBorders>
              <w:top w:val="nil"/>
              <w:left w:val="nil"/>
              <w:bottom w:val="single" w:sz="4" w:space="0" w:color="000000"/>
              <w:right w:val="single" w:sz="4" w:space="0" w:color="000000"/>
            </w:tcBorders>
            <w:shd w:val="clear" w:color="auto" w:fill="auto"/>
          </w:tcPr>
          <w:p w14:paraId="49339CC6"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5C12270D"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3F7116B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 Просмотр видео и фотоматериалов о блокаде Ленинграда. Цель:расширение знаний детей об истории блокадного Ленинграда, о героизме людей переживших блокаду</w:t>
            </w:r>
            <w:r w:rsidRPr="00B000CB">
              <w:rPr>
                <w:rFonts w:ascii="Times New Roman" w:eastAsia="Times New Roman" w:hAnsi="Times New Roman" w:cs="Times New Roman"/>
                <w:sz w:val="18"/>
                <w:szCs w:val="18"/>
                <w:lang w:eastAsia="ru-RU"/>
              </w:rPr>
              <w:br/>
              <w:t>2 Чтение худ. лит-ры «Дети блокады» (Сухачев М.), «Кукла» (Черкашин Г.)- обсуждение прочитанного.</w:t>
            </w:r>
            <w:r w:rsidRPr="00B000CB">
              <w:rPr>
                <w:rFonts w:ascii="Times New Roman" w:eastAsia="Times New Roman" w:hAnsi="Times New Roman" w:cs="Times New Roman"/>
                <w:sz w:val="18"/>
                <w:szCs w:val="18"/>
                <w:lang w:eastAsia="ru-RU"/>
              </w:rPr>
              <w:br/>
              <w:t>3 Слушание песен военных лет.</w:t>
            </w:r>
            <w:r w:rsidRPr="00B000CB">
              <w:rPr>
                <w:rFonts w:ascii="Times New Roman" w:eastAsia="Times New Roman" w:hAnsi="Times New Roman" w:cs="Times New Roman"/>
                <w:sz w:val="18"/>
                <w:szCs w:val="18"/>
                <w:lang w:eastAsia="ru-RU"/>
              </w:rPr>
              <w:br/>
              <w:t>4 Создание выставки совместных с родителями рисунков  "Жизнь блокадного города"</w:t>
            </w:r>
            <w:r w:rsidRPr="00B000CB">
              <w:rPr>
                <w:rFonts w:ascii="Times New Roman" w:eastAsia="Times New Roman" w:hAnsi="Times New Roman" w:cs="Times New Roman"/>
                <w:sz w:val="18"/>
                <w:szCs w:val="18"/>
                <w:lang w:eastAsia="ru-RU"/>
              </w:rPr>
              <w:br/>
              <w:t>5 Папка-передвижка "Город Герой Ленинград"</w:t>
            </w:r>
            <w:r w:rsidRPr="00B000CB">
              <w:rPr>
                <w:rFonts w:ascii="Times New Roman" w:eastAsia="Times New Roman" w:hAnsi="Times New Roman" w:cs="Times New Roman"/>
                <w:sz w:val="18"/>
                <w:szCs w:val="18"/>
                <w:lang w:eastAsia="ru-RU"/>
              </w:rPr>
              <w:br/>
              <w:t>6 Экскурсия в "Парк Победы"на кануне даты снятия блокады, возложение цветов.</w:t>
            </w:r>
          </w:p>
        </w:tc>
      </w:tr>
      <w:tr w:rsidR="00B000CB" w:rsidRPr="00B000CB" w14:paraId="42B3C3C0"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3284F74"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02.02</w:t>
            </w:r>
          </w:p>
        </w:tc>
        <w:tc>
          <w:tcPr>
            <w:tcW w:w="1508" w:type="dxa"/>
            <w:tcBorders>
              <w:top w:val="nil"/>
              <w:left w:val="nil"/>
              <w:bottom w:val="single" w:sz="4" w:space="0" w:color="000000"/>
              <w:right w:val="single" w:sz="4" w:space="0" w:color="000000"/>
            </w:tcBorders>
            <w:shd w:val="clear" w:color="auto" w:fill="auto"/>
          </w:tcPr>
          <w:p w14:paraId="7C7CE5D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разгрома советскими войсками немецко-фашистских войск в Сталинградской битве.</w:t>
            </w:r>
            <w:r w:rsidRPr="00B000CB">
              <w:rPr>
                <w:rFonts w:ascii="Times New Roman" w:eastAsia="Times New Roman" w:hAnsi="Times New Roman" w:cs="Times New Roman"/>
                <w:sz w:val="18"/>
                <w:szCs w:val="18"/>
                <w:lang w:eastAsia="ru-RU"/>
              </w:rPr>
              <w:br/>
              <w:t xml:space="preserve"> (регионально и/или ситуативно)</w:t>
            </w:r>
          </w:p>
        </w:tc>
        <w:tc>
          <w:tcPr>
            <w:tcW w:w="1851" w:type="dxa"/>
            <w:tcBorders>
              <w:top w:val="nil"/>
              <w:left w:val="nil"/>
              <w:bottom w:val="single" w:sz="4" w:space="0" w:color="000000"/>
              <w:right w:val="single" w:sz="4" w:space="0" w:color="000000"/>
            </w:tcBorders>
            <w:shd w:val="clear" w:color="auto" w:fill="auto"/>
          </w:tcPr>
          <w:p w14:paraId="5E8A34A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77120849"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09D4C5C5"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1C72A659"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5696489"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08.02</w:t>
            </w:r>
          </w:p>
        </w:tc>
        <w:tc>
          <w:tcPr>
            <w:tcW w:w="1508" w:type="dxa"/>
            <w:tcBorders>
              <w:top w:val="nil"/>
              <w:left w:val="nil"/>
              <w:bottom w:val="single" w:sz="4" w:space="0" w:color="000000"/>
              <w:right w:val="single" w:sz="4" w:space="0" w:color="000000"/>
            </w:tcBorders>
            <w:shd w:val="clear" w:color="auto" w:fill="auto"/>
          </w:tcPr>
          <w:p w14:paraId="37428FB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российской науки</w:t>
            </w:r>
          </w:p>
        </w:tc>
        <w:tc>
          <w:tcPr>
            <w:tcW w:w="1851" w:type="dxa"/>
            <w:tcBorders>
              <w:top w:val="nil"/>
              <w:left w:val="nil"/>
              <w:bottom w:val="single" w:sz="4" w:space="0" w:color="000000"/>
              <w:right w:val="single" w:sz="4" w:space="0" w:color="000000"/>
            </w:tcBorders>
            <w:shd w:val="clear" w:color="auto" w:fill="auto"/>
          </w:tcPr>
          <w:p w14:paraId="0F8F74C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Опытно экспериментальная деятельность с водой и песком.</w:t>
            </w:r>
            <w:r w:rsidRPr="00B000CB">
              <w:rPr>
                <w:rFonts w:ascii="Times New Roman" w:eastAsia="Times New Roman" w:hAnsi="Times New Roman" w:cs="Times New Roman"/>
                <w:sz w:val="18"/>
                <w:szCs w:val="18"/>
                <w:lang w:eastAsia="ru-RU"/>
              </w:rPr>
              <w:br/>
              <w:t xml:space="preserve">Цель: развитие у детей познавательной активности, любознательности, стремления к </w:t>
            </w:r>
            <w:r w:rsidRPr="00B000CB">
              <w:rPr>
                <w:rFonts w:ascii="Times New Roman" w:eastAsia="Times New Roman" w:hAnsi="Times New Roman" w:cs="Times New Roman"/>
                <w:sz w:val="18"/>
                <w:szCs w:val="18"/>
                <w:lang w:eastAsia="ru-RU"/>
              </w:rPr>
              <w:lastRenderedPageBreak/>
              <w:t>самостоятельному познанию и размышлению.</w:t>
            </w:r>
            <w:r w:rsidRPr="00B000CB">
              <w:rPr>
                <w:rFonts w:ascii="Times New Roman" w:eastAsia="Times New Roman" w:hAnsi="Times New Roman" w:cs="Times New Roman"/>
                <w:sz w:val="18"/>
                <w:szCs w:val="18"/>
                <w:lang w:eastAsia="ru-RU"/>
              </w:rPr>
              <w:br/>
              <w:t>Опытно экспериментальная деятельность с мукой и солью</w:t>
            </w:r>
            <w:r w:rsidRPr="00B000CB">
              <w:rPr>
                <w:rFonts w:ascii="Times New Roman" w:eastAsia="Times New Roman" w:hAnsi="Times New Roman" w:cs="Times New Roman"/>
                <w:sz w:val="18"/>
                <w:szCs w:val="18"/>
                <w:lang w:eastAsia="ru-RU"/>
              </w:rPr>
              <w:br/>
              <w:t>Цель: изготовление соленого теста и экспериментирование с ним.</w:t>
            </w:r>
            <w:r w:rsidRPr="00B000CB">
              <w:rPr>
                <w:rFonts w:ascii="Times New Roman" w:eastAsia="Times New Roman" w:hAnsi="Times New Roman" w:cs="Times New Roman"/>
                <w:sz w:val="18"/>
                <w:szCs w:val="18"/>
                <w:lang w:eastAsia="ru-RU"/>
              </w:rPr>
              <w:br/>
              <w:t xml:space="preserve"> Чтение Л.А. Левина и Г. В. Сапгир «Кубарик и Томатик, или Веселая математика».</w:t>
            </w:r>
            <w:r w:rsidRPr="00B000CB">
              <w:rPr>
                <w:rFonts w:ascii="Times New Roman" w:eastAsia="Times New Roman" w:hAnsi="Times New Roman" w:cs="Times New Roman"/>
                <w:sz w:val="18"/>
                <w:szCs w:val="18"/>
                <w:lang w:eastAsia="ru-RU"/>
              </w:rPr>
              <w:br/>
              <w:t>Цель: получение  научных знаний в игровой форме.</w:t>
            </w:r>
          </w:p>
        </w:tc>
        <w:tc>
          <w:tcPr>
            <w:tcW w:w="3289" w:type="dxa"/>
            <w:tcBorders>
              <w:top w:val="nil"/>
              <w:left w:val="nil"/>
              <w:bottom w:val="single" w:sz="4" w:space="0" w:color="000000"/>
              <w:right w:val="single" w:sz="4" w:space="0" w:color="000000"/>
            </w:tcBorders>
          </w:tcPr>
          <w:p w14:paraId="0D8003B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Беседа  «Вода вокруг нас» </w:t>
            </w:r>
            <w:r w:rsidRPr="00B000CB">
              <w:rPr>
                <w:rFonts w:ascii="Times New Roman" w:eastAsia="Times New Roman" w:hAnsi="Times New Roman" w:cs="Times New Roman"/>
                <w:sz w:val="18"/>
                <w:szCs w:val="18"/>
                <w:lang w:eastAsia="ru-RU"/>
              </w:rPr>
              <w:br/>
              <w:t>Цели: знакомство детей с праздниками России, научными достижениями в разных областях, формирование познавательно исследовательского интереса путём организации различных экспериментов.</w:t>
            </w:r>
            <w:r w:rsidRPr="00B000CB">
              <w:rPr>
                <w:rFonts w:ascii="Times New Roman" w:eastAsia="Times New Roman" w:hAnsi="Times New Roman" w:cs="Times New Roman"/>
                <w:sz w:val="18"/>
                <w:szCs w:val="18"/>
                <w:lang w:eastAsia="ru-RU"/>
              </w:rPr>
              <w:br/>
              <w:t>Беседа «Рассказ Самоделкина». Цель: формирование навыков безопасной жизнедеятельности.</w:t>
            </w:r>
            <w:r w:rsidRPr="00B000CB">
              <w:rPr>
                <w:rFonts w:ascii="Times New Roman" w:eastAsia="Times New Roman" w:hAnsi="Times New Roman" w:cs="Times New Roman"/>
                <w:sz w:val="18"/>
                <w:szCs w:val="18"/>
                <w:lang w:eastAsia="ru-RU"/>
              </w:rPr>
              <w:br/>
            </w:r>
            <w:r w:rsidRPr="00B000CB">
              <w:rPr>
                <w:rFonts w:ascii="Times New Roman" w:eastAsia="Times New Roman" w:hAnsi="Times New Roman" w:cs="Times New Roman"/>
                <w:sz w:val="18"/>
                <w:szCs w:val="18"/>
                <w:lang w:eastAsia="ru-RU"/>
              </w:rPr>
              <w:lastRenderedPageBreak/>
              <w:t>Задачи: предложить детям запомнить, чем могут быть опасны различные предметы, подвести их к выводу о последствиях неосторожного обращения с такими предметами.</w:t>
            </w:r>
            <w:r w:rsidRPr="00B000CB">
              <w:rPr>
                <w:rFonts w:ascii="Times New Roman" w:eastAsia="Times New Roman" w:hAnsi="Times New Roman" w:cs="Times New Roman"/>
                <w:sz w:val="18"/>
                <w:szCs w:val="18"/>
                <w:lang w:eastAsia="ru-RU"/>
              </w:rPr>
              <w:br/>
              <w:t>Познавательно-исследовательская деятельность «Реактивный кораблик». Цель: определение как с помощью воды можно придать ускорение кораблику. «Делаем мыльные пузыри». Цель: знакомство детей со способом изготовления мыльных пузырей, со свойством жидкого мыла: может растягиваться, образует пленочку.</w:t>
            </w:r>
          </w:p>
        </w:tc>
        <w:tc>
          <w:tcPr>
            <w:tcW w:w="0" w:type="auto"/>
            <w:tcBorders>
              <w:top w:val="nil"/>
              <w:left w:val="nil"/>
              <w:bottom w:val="single" w:sz="4" w:space="0" w:color="000000"/>
              <w:right w:val="single" w:sz="4" w:space="0" w:color="000000"/>
            </w:tcBorders>
          </w:tcPr>
          <w:p w14:paraId="031A210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Беседа «День российской науки». Цели: формирование представлений о науке, ученых, опытах и экспериментах; уточнение знаний детей о деятельности ученых из разных </w:t>
            </w:r>
            <w:r w:rsidRPr="00B000CB">
              <w:rPr>
                <w:rFonts w:ascii="Times New Roman" w:eastAsia="Times New Roman" w:hAnsi="Times New Roman" w:cs="Times New Roman"/>
                <w:sz w:val="18"/>
                <w:szCs w:val="18"/>
                <w:lang w:eastAsia="ru-RU"/>
              </w:rPr>
              <w:lastRenderedPageBreak/>
              <w:t>областей знаний.</w:t>
            </w:r>
            <w:r w:rsidRPr="00B000CB">
              <w:rPr>
                <w:rFonts w:ascii="Times New Roman" w:eastAsia="Times New Roman" w:hAnsi="Times New Roman" w:cs="Times New Roman"/>
                <w:sz w:val="18"/>
                <w:szCs w:val="18"/>
                <w:lang w:eastAsia="ru-RU"/>
              </w:rPr>
              <w:br/>
              <w:t xml:space="preserve">Тематическая выставка детских энциклопедий «Хочу все знать!» </w:t>
            </w:r>
            <w:r w:rsidRPr="00B000CB">
              <w:rPr>
                <w:rFonts w:ascii="Times New Roman" w:eastAsia="Times New Roman" w:hAnsi="Times New Roman" w:cs="Times New Roman"/>
                <w:sz w:val="18"/>
                <w:szCs w:val="18"/>
                <w:lang w:eastAsia="ru-RU"/>
              </w:rPr>
              <w:br/>
              <w:t>Цель: воспитание желания и потребности «читать» книги, бережно относиться к ним.</w:t>
            </w:r>
            <w:r w:rsidRPr="00B000CB">
              <w:rPr>
                <w:rFonts w:ascii="Times New Roman" w:eastAsia="Times New Roman" w:hAnsi="Times New Roman" w:cs="Times New Roman"/>
                <w:sz w:val="18"/>
                <w:szCs w:val="18"/>
                <w:lang w:eastAsia="ru-RU"/>
              </w:rPr>
              <w:br/>
              <w:t>Словесная игра «Назови ученого».</w:t>
            </w:r>
            <w:r w:rsidRPr="00B000CB">
              <w:rPr>
                <w:rFonts w:ascii="Times New Roman" w:eastAsia="Times New Roman" w:hAnsi="Times New Roman" w:cs="Times New Roman"/>
                <w:sz w:val="18"/>
                <w:szCs w:val="18"/>
                <w:lang w:eastAsia="ru-RU"/>
              </w:rPr>
              <w:br/>
              <w:t>Цель: расширение знаний о профессиях.</w:t>
            </w:r>
            <w:r w:rsidRPr="00B000CB">
              <w:rPr>
                <w:rFonts w:ascii="Times New Roman" w:eastAsia="Times New Roman" w:hAnsi="Times New Roman" w:cs="Times New Roman"/>
                <w:sz w:val="18"/>
                <w:szCs w:val="18"/>
                <w:lang w:eastAsia="ru-RU"/>
              </w:rPr>
              <w:br/>
              <w:t xml:space="preserve">НОД Исследование объектов живой и неживой природы </w:t>
            </w:r>
            <w:r w:rsidRPr="00B000CB">
              <w:rPr>
                <w:rFonts w:ascii="Times New Roman" w:eastAsia="Times New Roman" w:hAnsi="Times New Roman" w:cs="Times New Roman"/>
                <w:sz w:val="18"/>
                <w:szCs w:val="18"/>
                <w:lang w:eastAsia="ru-RU"/>
              </w:rPr>
              <w:br/>
              <w:t>Тема: «Автомобиль будущего». Цели: побуждение активно проявлять стремление к преобразованию, творчески подходить к решению поставленной задачи, самостоятельно придумывать и осуществлять свои замыслы.</w:t>
            </w:r>
            <w:r w:rsidRPr="00B000CB">
              <w:rPr>
                <w:rFonts w:ascii="Times New Roman" w:eastAsia="Times New Roman" w:hAnsi="Times New Roman" w:cs="Times New Roman"/>
                <w:sz w:val="18"/>
                <w:szCs w:val="18"/>
                <w:lang w:eastAsia="ru-RU"/>
              </w:rPr>
              <w:br/>
              <w:t>Сюжетно-ролевая игра «Юные исследователи». Цель: продолжение работы по развитию и обогащению сюжетов игр; используя косвенные методы руководства, подводить детей к самостоятельному созданию игровых замыслов.</w:t>
            </w:r>
            <w:r w:rsidRPr="00B000CB">
              <w:rPr>
                <w:rFonts w:ascii="Times New Roman" w:eastAsia="Times New Roman" w:hAnsi="Times New Roman" w:cs="Times New Roman"/>
                <w:sz w:val="18"/>
                <w:szCs w:val="18"/>
                <w:lang w:eastAsia="ru-RU"/>
              </w:rPr>
              <w:br/>
              <w:t xml:space="preserve">Беседа «Великие ученые России». </w:t>
            </w:r>
            <w:r w:rsidRPr="00B000CB">
              <w:rPr>
                <w:rFonts w:ascii="Times New Roman" w:eastAsia="Times New Roman" w:hAnsi="Times New Roman" w:cs="Times New Roman"/>
                <w:sz w:val="18"/>
                <w:szCs w:val="18"/>
                <w:lang w:eastAsia="ru-RU"/>
              </w:rPr>
              <w:br/>
              <w:t>Цель: формирование представлений о знаменитых русских ученых, их открытиях и изобретениях.</w:t>
            </w:r>
            <w:r w:rsidRPr="00B000CB">
              <w:rPr>
                <w:rFonts w:ascii="Times New Roman" w:eastAsia="Times New Roman" w:hAnsi="Times New Roman" w:cs="Times New Roman"/>
                <w:sz w:val="18"/>
                <w:szCs w:val="18"/>
                <w:lang w:eastAsia="ru-RU"/>
              </w:rPr>
              <w:br/>
              <w:t>Эксперимент «Как действуют магниты на предметы». Цель: расширение логического и естественнонаучного опыта детей.</w:t>
            </w:r>
            <w:r w:rsidRPr="00B000CB">
              <w:rPr>
                <w:rFonts w:ascii="Times New Roman" w:eastAsia="Times New Roman" w:hAnsi="Times New Roman" w:cs="Times New Roman"/>
                <w:sz w:val="18"/>
                <w:szCs w:val="18"/>
                <w:lang w:eastAsia="ru-RU"/>
              </w:rPr>
              <w:br/>
              <w:t xml:space="preserve">Просмотр мультфильма: «Смешарики. Двигатель прогресса». Цель: развитие умения после просмотра </w:t>
            </w:r>
            <w:r w:rsidRPr="00B000CB">
              <w:rPr>
                <w:rFonts w:ascii="Times New Roman" w:eastAsia="Times New Roman" w:hAnsi="Times New Roman" w:cs="Times New Roman"/>
                <w:sz w:val="18"/>
                <w:szCs w:val="18"/>
                <w:lang w:eastAsia="ru-RU"/>
              </w:rPr>
              <w:lastRenderedPageBreak/>
              <w:t>анализировать содержание и делать выводы.</w:t>
            </w:r>
            <w:r w:rsidRPr="00B000CB">
              <w:rPr>
                <w:rFonts w:ascii="Times New Roman" w:eastAsia="Times New Roman" w:hAnsi="Times New Roman" w:cs="Times New Roman"/>
                <w:sz w:val="18"/>
                <w:szCs w:val="18"/>
                <w:lang w:eastAsia="ru-RU"/>
              </w:rPr>
              <w:br/>
              <w:t>Чтение художественной литературы</w:t>
            </w:r>
            <w:r w:rsidRPr="00B000CB">
              <w:rPr>
                <w:rFonts w:ascii="Times New Roman" w:eastAsia="Times New Roman" w:hAnsi="Times New Roman" w:cs="Times New Roman"/>
                <w:sz w:val="18"/>
                <w:szCs w:val="18"/>
                <w:lang w:eastAsia="ru-RU"/>
              </w:rPr>
              <w:br/>
              <w:t>М. Львовский «Пришел технический прогресс». Цели: продолжение знакомства детей с произведениями различных авторов.</w:t>
            </w:r>
            <w:r w:rsidRPr="00B000CB">
              <w:rPr>
                <w:rFonts w:ascii="Times New Roman" w:eastAsia="Times New Roman" w:hAnsi="Times New Roman" w:cs="Times New Roman"/>
                <w:sz w:val="18"/>
                <w:szCs w:val="18"/>
                <w:lang w:eastAsia="ru-RU"/>
              </w:rPr>
              <w:br/>
              <w:t>Л. Л. Сикорук «Физика для малышей» Цель: получение знаний в области физики и применение их в быту,  в игровой форме.</w:t>
            </w:r>
            <w:r w:rsidRPr="00B000CB">
              <w:rPr>
                <w:rFonts w:ascii="Times New Roman" w:eastAsia="Times New Roman" w:hAnsi="Times New Roman" w:cs="Times New Roman"/>
                <w:sz w:val="18"/>
                <w:szCs w:val="18"/>
                <w:lang w:eastAsia="ru-RU"/>
              </w:rPr>
              <w:br/>
              <w:t>Экскурсии в музей «Зеленая планета», «Северсталь», «Кванториум» «ЧГУ» и другие связанные с наукой.</w:t>
            </w:r>
            <w:r w:rsidRPr="00B000CB">
              <w:rPr>
                <w:rFonts w:ascii="Times New Roman" w:eastAsia="Times New Roman" w:hAnsi="Times New Roman" w:cs="Times New Roman"/>
                <w:sz w:val="18"/>
                <w:szCs w:val="18"/>
                <w:lang w:eastAsia="ru-RU"/>
              </w:rPr>
              <w:br/>
              <w:t>Работа с родителями</w:t>
            </w:r>
            <w:r w:rsidRPr="00B000CB">
              <w:rPr>
                <w:rFonts w:ascii="Times New Roman" w:eastAsia="Times New Roman" w:hAnsi="Times New Roman" w:cs="Times New Roman"/>
                <w:sz w:val="18"/>
                <w:szCs w:val="18"/>
                <w:lang w:eastAsia="ru-RU"/>
              </w:rPr>
              <w:br/>
              <w:t>Наглядная информация</w:t>
            </w:r>
            <w:r w:rsidRPr="00B000CB">
              <w:rPr>
                <w:rFonts w:ascii="Times New Roman" w:eastAsia="Times New Roman" w:hAnsi="Times New Roman" w:cs="Times New Roman"/>
                <w:sz w:val="18"/>
                <w:szCs w:val="18"/>
                <w:lang w:eastAsia="ru-RU"/>
              </w:rPr>
              <w:br/>
              <w:t>«День Российской Науки».</w:t>
            </w:r>
            <w:r w:rsidRPr="00B000CB">
              <w:rPr>
                <w:rFonts w:ascii="Times New Roman" w:eastAsia="Times New Roman" w:hAnsi="Times New Roman" w:cs="Times New Roman"/>
                <w:sz w:val="18"/>
                <w:szCs w:val="18"/>
                <w:lang w:eastAsia="ru-RU"/>
              </w:rPr>
              <w:br/>
              <w:t>«Картотека опытов дома» (беседа в ВК)</w:t>
            </w:r>
            <w:r w:rsidRPr="00B000CB">
              <w:rPr>
                <w:rFonts w:ascii="Times New Roman" w:eastAsia="Times New Roman" w:hAnsi="Times New Roman" w:cs="Times New Roman"/>
                <w:sz w:val="18"/>
                <w:szCs w:val="18"/>
                <w:lang w:eastAsia="ru-RU"/>
              </w:rPr>
              <w:br/>
              <w:t>Предложить рассказать детям дома  и провести  простые эксперименты, которые они знают, или воспользоваться картотекой опытов.</w:t>
            </w:r>
            <w:r w:rsidRPr="00B000CB">
              <w:rPr>
                <w:rFonts w:ascii="Times New Roman" w:eastAsia="Times New Roman" w:hAnsi="Times New Roman" w:cs="Times New Roman"/>
                <w:sz w:val="18"/>
                <w:szCs w:val="18"/>
                <w:lang w:eastAsia="ru-RU"/>
              </w:rPr>
              <w:br/>
              <w:t>Приглашение для выступления перед детьми родителей чья профессия связана с наукой</w:t>
            </w:r>
          </w:p>
        </w:tc>
      </w:tr>
      <w:tr w:rsidR="00B000CB" w:rsidRPr="00B000CB" w14:paraId="2FFFD56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756467C4"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15.02</w:t>
            </w:r>
          </w:p>
        </w:tc>
        <w:tc>
          <w:tcPr>
            <w:tcW w:w="1508" w:type="dxa"/>
            <w:tcBorders>
              <w:top w:val="nil"/>
              <w:left w:val="nil"/>
              <w:bottom w:val="single" w:sz="4" w:space="0" w:color="000000"/>
              <w:right w:val="single" w:sz="4" w:space="0" w:color="000000"/>
            </w:tcBorders>
            <w:shd w:val="clear" w:color="auto" w:fill="auto"/>
          </w:tcPr>
          <w:p w14:paraId="27EDCD5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памяти о россиянах, исполнявших служебный долг за пределами Отечества.</w:t>
            </w:r>
          </w:p>
        </w:tc>
        <w:tc>
          <w:tcPr>
            <w:tcW w:w="1851" w:type="dxa"/>
            <w:tcBorders>
              <w:top w:val="nil"/>
              <w:left w:val="nil"/>
              <w:bottom w:val="single" w:sz="4" w:space="0" w:color="000000"/>
              <w:right w:val="single" w:sz="4" w:space="0" w:color="000000"/>
            </w:tcBorders>
            <w:shd w:val="clear" w:color="auto" w:fill="auto"/>
          </w:tcPr>
          <w:p w14:paraId="68EAE48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164F2203"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74D87B51"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3A962FC2"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4AA9761"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21.02</w:t>
            </w:r>
          </w:p>
        </w:tc>
        <w:tc>
          <w:tcPr>
            <w:tcW w:w="1508" w:type="dxa"/>
            <w:tcBorders>
              <w:top w:val="nil"/>
              <w:left w:val="nil"/>
              <w:bottom w:val="single" w:sz="4" w:space="0" w:color="000000"/>
              <w:right w:val="single" w:sz="4" w:space="0" w:color="000000"/>
            </w:tcBorders>
            <w:shd w:val="clear" w:color="auto" w:fill="auto"/>
          </w:tcPr>
          <w:p w14:paraId="1F7E183E"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день родного языка</w:t>
            </w:r>
          </w:p>
        </w:tc>
        <w:tc>
          <w:tcPr>
            <w:tcW w:w="1851" w:type="dxa"/>
            <w:tcBorders>
              <w:top w:val="nil"/>
              <w:left w:val="nil"/>
              <w:bottom w:val="single" w:sz="4" w:space="0" w:color="000000"/>
              <w:right w:val="single" w:sz="4" w:space="0" w:color="000000"/>
            </w:tcBorders>
            <w:shd w:val="clear" w:color="auto" w:fill="auto"/>
          </w:tcPr>
          <w:p w14:paraId="4374B83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НОД «День родного языка» с использованием потешек и матрешек.</w:t>
            </w:r>
            <w:r w:rsidRPr="00B000CB">
              <w:rPr>
                <w:rFonts w:ascii="Times New Roman" w:eastAsia="Times New Roman" w:hAnsi="Times New Roman" w:cs="Times New Roman"/>
                <w:sz w:val="18"/>
                <w:szCs w:val="18"/>
                <w:lang w:eastAsia="ru-RU"/>
              </w:rPr>
              <w:br/>
              <w:t>Чтение русских народных сказок. Рассматривание иллюстраций к сказкам, потешкам.</w:t>
            </w:r>
            <w:r w:rsidRPr="00B000CB">
              <w:rPr>
                <w:rFonts w:ascii="Times New Roman" w:eastAsia="Times New Roman" w:hAnsi="Times New Roman" w:cs="Times New Roman"/>
                <w:sz w:val="18"/>
                <w:szCs w:val="18"/>
                <w:lang w:eastAsia="ru-RU"/>
              </w:rPr>
              <w:br/>
              <w:t xml:space="preserve">Развлечение «Помощники хозяйки» Цель:  знакомство детей с жизнью, бытом и </w:t>
            </w:r>
            <w:r w:rsidRPr="00B000CB">
              <w:rPr>
                <w:rFonts w:ascii="Times New Roman" w:eastAsia="Times New Roman" w:hAnsi="Times New Roman" w:cs="Times New Roman"/>
                <w:sz w:val="18"/>
                <w:szCs w:val="18"/>
                <w:lang w:eastAsia="ru-RU"/>
              </w:rPr>
              <w:lastRenderedPageBreak/>
              <w:t>творчеством русского народа, приобщение к народным традициям и обычаям.</w:t>
            </w:r>
            <w:r w:rsidRPr="00B000CB">
              <w:rPr>
                <w:rFonts w:ascii="Times New Roman" w:eastAsia="Times New Roman" w:hAnsi="Times New Roman" w:cs="Times New Roman"/>
                <w:sz w:val="18"/>
                <w:szCs w:val="18"/>
                <w:lang w:eastAsia="ru-RU"/>
              </w:rPr>
              <w:br/>
              <w:t>Работа с родителями</w:t>
            </w:r>
            <w:r w:rsidRPr="00B000CB">
              <w:rPr>
                <w:rFonts w:ascii="Times New Roman" w:eastAsia="Times New Roman" w:hAnsi="Times New Roman" w:cs="Times New Roman"/>
                <w:sz w:val="18"/>
                <w:szCs w:val="18"/>
                <w:lang w:eastAsia="ru-RU"/>
              </w:rPr>
              <w:br/>
              <w:t>Наглядная информация «Международный день родного языка».</w:t>
            </w:r>
            <w:r w:rsidRPr="00B000CB">
              <w:rPr>
                <w:rFonts w:ascii="Times New Roman" w:eastAsia="Times New Roman" w:hAnsi="Times New Roman" w:cs="Times New Roman"/>
                <w:sz w:val="18"/>
                <w:szCs w:val="18"/>
                <w:lang w:eastAsia="ru-RU"/>
              </w:rPr>
              <w:br/>
              <w:t>Заучивание потешек вместе с детьми.</w:t>
            </w:r>
            <w:r w:rsidRPr="00B000CB">
              <w:rPr>
                <w:rFonts w:ascii="Times New Roman" w:eastAsia="Times New Roman" w:hAnsi="Times New Roman" w:cs="Times New Roman"/>
                <w:sz w:val="18"/>
                <w:szCs w:val="18"/>
                <w:lang w:eastAsia="ru-RU"/>
              </w:rPr>
              <w:br/>
              <w:t>Цель: Продолжение знакомства детей с потешками дома, как жанром устного русского народного творчества, воспитание любви к книге.</w:t>
            </w:r>
          </w:p>
        </w:tc>
        <w:tc>
          <w:tcPr>
            <w:tcW w:w="3289" w:type="dxa"/>
            <w:tcBorders>
              <w:top w:val="nil"/>
              <w:left w:val="nil"/>
              <w:bottom w:val="single" w:sz="4" w:space="0" w:color="000000"/>
              <w:right w:val="single" w:sz="4" w:space="0" w:color="000000"/>
            </w:tcBorders>
          </w:tcPr>
          <w:p w14:paraId="6FCD2BC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Тематическая беседа «Международный день родного языка» Цель: обогащение духовного мира детей; через различные виды деятельности формирование у детей своего отношения к международному дню родного языка.</w:t>
            </w:r>
            <w:r w:rsidRPr="00B000CB">
              <w:rPr>
                <w:rFonts w:ascii="Times New Roman" w:eastAsia="Times New Roman" w:hAnsi="Times New Roman" w:cs="Times New Roman"/>
                <w:sz w:val="18"/>
                <w:szCs w:val="18"/>
                <w:lang w:eastAsia="ru-RU"/>
              </w:rPr>
              <w:br/>
              <w:t>Литературная забава «Поэтическое путешествие по Вологодской области» (разучивание стихов, рисование иллюстраций, выставка рисунков) Цель: знакомство с произведениями Вологодских поэтов.</w:t>
            </w:r>
            <w:r w:rsidRPr="00B000CB">
              <w:rPr>
                <w:rFonts w:ascii="Times New Roman" w:eastAsia="Times New Roman" w:hAnsi="Times New Roman" w:cs="Times New Roman"/>
                <w:sz w:val="18"/>
                <w:szCs w:val="18"/>
                <w:lang w:eastAsia="ru-RU"/>
              </w:rPr>
              <w:br/>
              <w:t xml:space="preserve">Чтение русских народных сказок. Рассматривание иллюстраций к </w:t>
            </w:r>
            <w:r w:rsidRPr="00B000CB">
              <w:rPr>
                <w:rFonts w:ascii="Times New Roman" w:eastAsia="Times New Roman" w:hAnsi="Times New Roman" w:cs="Times New Roman"/>
                <w:sz w:val="18"/>
                <w:szCs w:val="18"/>
                <w:lang w:eastAsia="ru-RU"/>
              </w:rPr>
              <w:lastRenderedPageBreak/>
              <w:t>сказкам, потешкам.</w:t>
            </w:r>
            <w:r w:rsidRPr="00B000CB">
              <w:rPr>
                <w:rFonts w:ascii="Times New Roman" w:eastAsia="Times New Roman" w:hAnsi="Times New Roman" w:cs="Times New Roman"/>
                <w:sz w:val="18"/>
                <w:szCs w:val="18"/>
                <w:lang w:eastAsia="ru-RU"/>
              </w:rPr>
              <w:br/>
              <w:t>Развлечение «Мой русский, мой родной язык» Цель: знакомство детей с красотой и богатством русского языка.</w:t>
            </w:r>
            <w:r w:rsidRPr="00B000CB">
              <w:rPr>
                <w:rFonts w:ascii="Times New Roman" w:eastAsia="Times New Roman" w:hAnsi="Times New Roman" w:cs="Times New Roman"/>
                <w:sz w:val="18"/>
                <w:szCs w:val="18"/>
                <w:lang w:eastAsia="ru-RU"/>
              </w:rPr>
              <w:br/>
              <w:t>Работа с родителями</w:t>
            </w:r>
            <w:r w:rsidRPr="00B000CB">
              <w:rPr>
                <w:rFonts w:ascii="Times New Roman" w:eastAsia="Times New Roman" w:hAnsi="Times New Roman" w:cs="Times New Roman"/>
                <w:sz w:val="18"/>
                <w:szCs w:val="18"/>
                <w:lang w:eastAsia="ru-RU"/>
              </w:rPr>
              <w:br/>
              <w:t>Наглядная информация «Международный день родного языка».</w:t>
            </w:r>
            <w:r w:rsidRPr="00B000CB">
              <w:rPr>
                <w:rFonts w:ascii="Times New Roman" w:eastAsia="Times New Roman" w:hAnsi="Times New Roman" w:cs="Times New Roman"/>
                <w:sz w:val="18"/>
                <w:szCs w:val="18"/>
                <w:lang w:eastAsia="ru-RU"/>
              </w:rPr>
              <w:br/>
              <w:t>Консультация: «Какие сказки читать детям?» Цель: Знакомство с русскими народными сказками</w:t>
            </w:r>
          </w:p>
        </w:tc>
        <w:tc>
          <w:tcPr>
            <w:tcW w:w="0" w:type="auto"/>
            <w:tcBorders>
              <w:top w:val="nil"/>
              <w:left w:val="nil"/>
              <w:bottom w:val="single" w:sz="4" w:space="0" w:color="000000"/>
              <w:right w:val="single" w:sz="4" w:space="0" w:color="000000"/>
            </w:tcBorders>
          </w:tcPr>
          <w:p w14:paraId="2D15DB9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Беседа «Международный день родного языка» Цель: знакомство детей с международным днем родного языка, формирование бережного отношения к родному языку. Беседа «Чем богат твой язык» Цель: воспитание гордости </w:t>
            </w:r>
            <w:r w:rsidRPr="00B000CB">
              <w:rPr>
                <w:rFonts w:ascii="Times New Roman" w:eastAsia="Times New Roman" w:hAnsi="Times New Roman" w:cs="Times New Roman"/>
                <w:sz w:val="18"/>
                <w:szCs w:val="18"/>
                <w:lang w:eastAsia="ru-RU"/>
              </w:rPr>
              <w:lastRenderedPageBreak/>
              <w:t>за свой родной русский язык, чувство принадлежности к своим предкам, народу, культуре.</w:t>
            </w:r>
            <w:r w:rsidRPr="00B000CB">
              <w:rPr>
                <w:rFonts w:ascii="Times New Roman" w:eastAsia="Times New Roman" w:hAnsi="Times New Roman" w:cs="Times New Roman"/>
                <w:sz w:val="18"/>
                <w:szCs w:val="18"/>
                <w:lang w:eastAsia="ru-RU"/>
              </w:rPr>
              <w:br/>
              <w:t>НОД «Путешествие по России»</w:t>
            </w:r>
            <w:r w:rsidRPr="00B000CB">
              <w:rPr>
                <w:rFonts w:ascii="Times New Roman" w:eastAsia="Times New Roman" w:hAnsi="Times New Roman" w:cs="Times New Roman"/>
                <w:sz w:val="18"/>
                <w:szCs w:val="18"/>
                <w:lang w:eastAsia="ru-RU"/>
              </w:rPr>
              <w:br/>
              <w:t>Рассматривание карты России, мира, иллюстраций костюмов народов мира.</w:t>
            </w:r>
            <w:r w:rsidRPr="00B000CB">
              <w:rPr>
                <w:rFonts w:ascii="Times New Roman" w:eastAsia="Times New Roman" w:hAnsi="Times New Roman" w:cs="Times New Roman"/>
                <w:sz w:val="18"/>
                <w:szCs w:val="18"/>
                <w:lang w:eastAsia="ru-RU"/>
              </w:rPr>
              <w:br/>
              <w:t xml:space="preserve">Чтение русских народных сказок. Рассматривание иллюстраций к сказкам, потешкам. </w:t>
            </w:r>
            <w:r w:rsidRPr="00B000CB">
              <w:rPr>
                <w:rFonts w:ascii="Times New Roman" w:eastAsia="Times New Roman" w:hAnsi="Times New Roman" w:cs="Times New Roman"/>
                <w:sz w:val="18"/>
                <w:szCs w:val="18"/>
                <w:lang w:eastAsia="ru-RU"/>
              </w:rPr>
              <w:br/>
              <w:t>Чтение рассказа  К.Д.Ушинского «Наше Отечество», стихотворения А.Прокофьева«Родина», З.Александровой «Родина». Чтение произведений Вологодских и русских поэтов.</w:t>
            </w:r>
            <w:r w:rsidRPr="00B000CB">
              <w:rPr>
                <w:rFonts w:ascii="Times New Roman" w:eastAsia="Times New Roman" w:hAnsi="Times New Roman" w:cs="Times New Roman"/>
                <w:sz w:val="18"/>
                <w:szCs w:val="18"/>
                <w:lang w:eastAsia="ru-RU"/>
              </w:rPr>
              <w:br/>
              <w:t>Развлечение «В гостях у девицы Пословицы»  Цель: воспитание уважения к культурному наследию русского народа, воспитание интереса к родному языку.</w:t>
            </w:r>
            <w:r w:rsidRPr="00B000CB">
              <w:rPr>
                <w:rFonts w:ascii="Times New Roman" w:eastAsia="Times New Roman" w:hAnsi="Times New Roman" w:cs="Times New Roman"/>
                <w:sz w:val="18"/>
                <w:szCs w:val="18"/>
                <w:lang w:eastAsia="ru-RU"/>
              </w:rPr>
              <w:br/>
              <w:t>Конкурс чтецов, посвященный международному дню родного языка.</w:t>
            </w:r>
            <w:r w:rsidRPr="00B000CB">
              <w:rPr>
                <w:rFonts w:ascii="Times New Roman" w:eastAsia="Times New Roman" w:hAnsi="Times New Roman" w:cs="Times New Roman"/>
                <w:sz w:val="18"/>
                <w:szCs w:val="18"/>
                <w:lang w:eastAsia="ru-RU"/>
              </w:rPr>
              <w:br/>
              <w:t>Познавательные литературные викторины, конкурс знатоков русских народных сказок, пословиц и поговорок, сочинение и отгадывание загадок, русские народные игры.</w:t>
            </w:r>
            <w:r w:rsidRPr="00B000CB">
              <w:rPr>
                <w:rFonts w:ascii="Times New Roman" w:eastAsia="Times New Roman" w:hAnsi="Times New Roman" w:cs="Times New Roman"/>
                <w:sz w:val="18"/>
                <w:szCs w:val="18"/>
                <w:lang w:eastAsia="ru-RU"/>
              </w:rPr>
              <w:br/>
              <w:t>Экскурсия в библиотеку, посещение мероприятий посвященных международному дню родного языка, например: «Родной язык как ты прекрасен»</w:t>
            </w:r>
            <w:r w:rsidRPr="00B000CB">
              <w:rPr>
                <w:rFonts w:ascii="Times New Roman" w:eastAsia="Times New Roman" w:hAnsi="Times New Roman" w:cs="Times New Roman"/>
                <w:sz w:val="18"/>
                <w:szCs w:val="18"/>
                <w:lang w:eastAsia="ru-RU"/>
              </w:rPr>
              <w:br/>
              <w:t>Работа с родителями</w:t>
            </w:r>
            <w:r w:rsidRPr="00B000CB">
              <w:rPr>
                <w:rFonts w:ascii="Times New Roman" w:eastAsia="Times New Roman" w:hAnsi="Times New Roman" w:cs="Times New Roman"/>
                <w:sz w:val="18"/>
                <w:szCs w:val="18"/>
                <w:lang w:eastAsia="ru-RU"/>
              </w:rPr>
              <w:br/>
              <w:t xml:space="preserve">Наглядная информация «Международный день родного </w:t>
            </w:r>
            <w:r w:rsidRPr="00B000CB">
              <w:rPr>
                <w:rFonts w:ascii="Times New Roman" w:eastAsia="Times New Roman" w:hAnsi="Times New Roman" w:cs="Times New Roman"/>
                <w:sz w:val="18"/>
                <w:szCs w:val="18"/>
                <w:lang w:eastAsia="ru-RU"/>
              </w:rPr>
              <w:lastRenderedPageBreak/>
              <w:t>языка».</w:t>
            </w:r>
            <w:r w:rsidRPr="00B000CB">
              <w:rPr>
                <w:rFonts w:ascii="Times New Roman" w:eastAsia="Times New Roman" w:hAnsi="Times New Roman" w:cs="Times New Roman"/>
                <w:sz w:val="18"/>
                <w:szCs w:val="18"/>
                <w:lang w:eastAsia="ru-RU"/>
              </w:rPr>
              <w:br/>
              <w:t>Беседа с родителями на тему: «Учимся красиво говорить».</w:t>
            </w:r>
            <w:r w:rsidRPr="00B000CB">
              <w:rPr>
                <w:rFonts w:ascii="Times New Roman" w:eastAsia="Times New Roman" w:hAnsi="Times New Roman" w:cs="Times New Roman"/>
                <w:sz w:val="18"/>
                <w:szCs w:val="18"/>
                <w:lang w:eastAsia="ru-RU"/>
              </w:rPr>
              <w:br/>
              <w:t>Цель: Привлечение родителей к проблеме развития речи детей.</w:t>
            </w:r>
            <w:r w:rsidRPr="00B000CB">
              <w:rPr>
                <w:rFonts w:ascii="Times New Roman" w:eastAsia="Times New Roman" w:hAnsi="Times New Roman" w:cs="Times New Roman"/>
                <w:sz w:val="18"/>
                <w:szCs w:val="18"/>
                <w:lang w:eastAsia="ru-RU"/>
              </w:rPr>
              <w:br/>
              <w:t>Оформление папки-передвижки « Что такое фольклор?»</w:t>
            </w:r>
            <w:r w:rsidRPr="00B000CB">
              <w:rPr>
                <w:rFonts w:ascii="Times New Roman" w:eastAsia="Times New Roman" w:hAnsi="Times New Roman" w:cs="Times New Roman"/>
                <w:sz w:val="18"/>
                <w:szCs w:val="18"/>
                <w:lang w:eastAsia="ru-RU"/>
              </w:rPr>
              <w:br/>
            </w:r>
          </w:p>
        </w:tc>
      </w:tr>
      <w:tr w:rsidR="00B000CB" w:rsidRPr="00B000CB" w14:paraId="6B01E91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2EB301A4"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23.02</w:t>
            </w:r>
          </w:p>
        </w:tc>
        <w:tc>
          <w:tcPr>
            <w:tcW w:w="1508" w:type="dxa"/>
            <w:tcBorders>
              <w:top w:val="nil"/>
              <w:left w:val="nil"/>
              <w:bottom w:val="single" w:sz="4" w:space="0" w:color="000000"/>
              <w:right w:val="single" w:sz="4" w:space="0" w:color="000000"/>
            </w:tcBorders>
            <w:shd w:val="clear" w:color="auto" w:fill="auto"/>
          </w:tcPr>
          <w:p w14:paraId="2452B41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защитника Отечества</w:t>
            </w:r>
          </w:p>
        </w:tc>
        <w:tc>
          <w:tcPr>
            <w:tcW w:w="1851" w:type="dxa"/>
            <w:tcBorders>
              <w:top w:val="nil"/>
              <w:left w:val="nil"/>
              <w:bottom w:val="single" w:sz="4" w:space="0" w:color="000000"/>
              <w:right w:val="single" w:sz="4" w:space="0" w:color="000000"/>
            </w:tcBorders>
            <w:shd w:val="clear" w:color="auto" w:fill="auto"/>
          </w:tcPr>
          <w:p w14:paraId="13D3A31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Аппликация "Открытка для папы" цель: воспитание заботливого, внимательного  отношения к близким; </w:t>
            </w:r>
            <w:r w:rsidRPr="00B000CB">
              <w:rPr>
                <w:rFonts w:ascii="Times New Roman" w:eastAsia="Times New Roman" w:hAnsi="Times New Roman" w:cs="Times New Roman"/>
                <w:sz w:val="18"/>
                <w:szCs w:val="18"/>
                <w:lang w:eastAsia="ru-RU"/>
              </w:rPr>
              <w:br/>
              <w:t>- Развлечение  "День будущих защитников" цель: знакомство с праздником; воспитание любви к родине; чувство гордости за своих близких (за папу, дедушку)</w:t>
            </w:r>
            <w:r w:rsidRPr="00B000CB">
              <w:rPr>
                <w:rFonts w:ascii="Times New Roman" w:eastAsia="Times New Roman" w:hAnsi="Times New Roman" w:cs="Times New Roman"/>
                <w:sz w:val="18"/>
                <w:szCs w:val="18"/>
                <w:lang w:eastAsia="ru-RU"/>
              </w:rPr>
              <w:br/>
              <w:t>- Коллаж "Летят самолёты России" цель: формирование представлений о Российской Армии; привитие чувства гордости за Российскую Армию</w:t>
            </w:r>
            <w:r w:rsidRPr="00B000CB">
              <w:rPr>
                <w:rFonts w:ascii="Times New Roman" w:eastAsia="Times New Roman" w:hAnsi="Times New Roman" w:cs="Times New Roman"/>
                <w:sz w:val="18"/>
                <w:szCs w:val="18"/>
                <w:lang w:eastAsia="ru-RU"/>
              </w:rPr>
              <w:br/>
              <w:t>- Фотоколлаж "Мой папа самый лучший" цель: воспитание гордости за папу, желания быть похожим на папу</w:t>
            </w:r>
            <w:r w:rsidRPr="00B000CB">
              <w:rPr>
                <w:rFonts w:ascii="Times New Roman" w:eastAsia="Times New Roman" w:hAnsi="Times New Roman" w:cs="Times New Roman"/>
                <w:sz w:val="18"/>
                <w:szCs w:val="18"/>
                <w:lang w:eastAsia="ru-RU"/>
              </w:rPr>
              <w:br/>
              <w:t>- Игра "Сильные и ловкие"</w:t>
            </w:r>
            <w:r w:rsidRPr="00B000CB">
              <w:rPr>
                <w:rFonts w:ascii="Times New Roman" w:eastAsia="Times New Roman" w:hAnsi="Times New Roman" w:cs="Times New Roman"/>
                <w:sz w:val="18"/>
                <w:szCs w:val="18"/>
                <w:lang w:eastAsia="ru-RU"/>
              </w:rPr>
              <w:br/>
              <w:t>цель: развитие мужских качеств: силы, ловкости, быстроты; воспитание желания быть, как папа</w:t>
            </w:r>
            <w:r w:rsidRPr="00B000CB">
              <w:rPr>
                <w:rFonts w:ascii="Times New Roman" w:eastAsia="Times New Roman" w:hAnsi="Times New Roman" w:cs="Times New Roman"/>
                <w:sz w:val="18"/>
                <w:szCs w:val="18"/>
                <w:lang w:eastAsia="ru-RU"/>
              </w:rPr>
              <w:br/>
              <w:t>-2 мл.гр.</w:t>
            </w:r>
            <w:r w:rsidRPr="00B000CB">
              <w:rPr>
                <w:rFonts w:ascii="Times New Roman" w:eastAsia="Times New Roman" w:hAnsi="Times New Roman" w:cs="Times New Roman"/>
                <w:sz w:val="18"/>
                <w:szCs w:val="18"/>
                <w:lang w:eastAsia="ru-RU"/>
              </w:rPr>
              <w:br/>
              <w:t>1. НОД "День защитника Отечества".</w:t>
            </w:r>
            <w:r w:rsidRPr="00B000CB">
              <w:rPr>
                <w:rFonts w:ascii="Times New Roman" w:eastAsia="Times New Roman" w:hAnsi="Times New Roman" w:cs="Times New Roman"/>
                <w:sz w:val="18"/>
                <w:szCs w:val="18"/>
                <w:lang w:eastAsia="ru-RU"/>
              </w:rPr>
              <w:br/>
              <w:t>Цель:</w:t>
            </w:r>
            <w:r w:rsidRPr="00B000CB">
              <w:rPr>
                <w:rFonts w:ascii="Times New Roman" w:eastAsia="Times New Roman" w:hAnsi="Times New Roman" w:cs="Times New Roman"/>
                <w:sz w:val="18"/>
                <w:szCs w:val="18"/>
                <w:lang w:eastAsia="ru-RU"/>
              </w:rPr>
              <w:br/>
              <w:t>формирование первых представлений о празднике День защитника Отечества.</w:t>
            </w:r>
            <w:r w:rsidRPr="00B000CB">
              <w:rPr>
                <w:rFonts w:ascii="Times New Roman" w:eastAsia="Times New Roman" w:hAnsi="Times New Roman" w:cs="Times New Roman"/>
                <w:sz w:val="18"/>
                <w:szCs w:val="18"/>
                <w:lang w:eastAsia="ru-RU"/>
              </w:rPr>
              <w:br/>
              <w:t>Задачи:</w:t>
            </w:r>
            <w:r w:rsidRPr="00B000CB">
              <w:rPr>
                <w:rFonts w:ascii="Times New Roman" w:eastAsia="Times New Roman" w:hAnsi="Times New Roman" w:cs="Times New Roman"/>
                <w:sz w:val="18"/>
                <w:szCs w:val="18"/>
                <w:lang w:eastAsia="ru-RU"/>
              </w:rPr>
              <w:br/>
              <w:t xml:space="preserve">-формировать у детей младшего возраста представление о Российской армии, </w:t>
            </w:r>
            <w:r w:rsidRPr="00B000CB">
              <w:rPr>
                <w:rFonts w:ascii="Times New Roman" w:eastAsia="Times New Roman" w:hAnsi="Times New Roman" w:cs="Times New Roman"/>
                <w:sz w:val="18"/>
                <w:szCs w:val="18"/>
                <w:lang w:eastAsia="ru-RU"/>
              </w:rPr>
              <w:lastRenderedPageBreak/>
              <w:t>военной техники</w:t>
            </w:r>
            <w:r w:rsidRPr="00B000CB">
              <w:rPr>
                <w:rFonts w:ascii="Times New Roman" w:eastAsia="Times New Roman" w:hAnsi="Times New Roman" w:cs="Times New Roman"/>
                <w:sz w:val="18"/>
                <w:szCs w:val="18"/>
                <w:lang w:eastAsia="ru-RU"/>
              </w:rPr>
              <w:br/>
              <w:t>-учить отвечать на вопросы воспитателя</w:t>
            </w:r>
            <w:r w:rsidRPr="00B000CB">
              <w:rPr>
                <w:rFonts w:ascii="Times New Roman" w:eastAsia="Times New Roman" w:hAnsi="Times New Roman" w:cs="Times New Roman"/>
                <w:sz w:val="18"/>
                <w:szCs w:val="18"/>
                <w:lang w:eastAsia="ru-RU"/>
              </w:rPr>
              <w:br/>
              <w:t>-воспитывать уважение к людям военных профессий</w:t>
            </w:r>
            <w:r w:rsidRPr="00B000CB">
              <w:rPr>
                <w:rFonts w:ascii="Times New Roman" w:eastAsia="Times New Roman" w:hAnsi="Times New Roman" w:cs="Times New Roman"/>
                <w:sz w:val="18"/>
                <w:szCs w:val="18"/>
                <w:lang w:eastAsia="ru-RU"/>
              </w:rPr>
              <w:br/>
              <w:t>-укреплять физическое здоровье через подвижные игры.</w:t>
            </w:r>
            <w:r w:rsidRPr="00B000CB">
              <w:rPr>
                <w:rFonts w:ascii="Times New Roman" w:eastAsia="Times New Roman" w:hAnsi="Times New Roman" w:cs="Times New Roman"/>
                <w:sz w:val="18"/>
                <w:szCs w:val="18"/>
                <w:lang w:eastAsia="ru-RU"/>
              </w:rPr>
              <w:br/>
              <w:t>2. Спортивное развлечение (дети и родители)</w:t>
            </w:r>
            <w:r w:rsidRPr="00B000CB">
              <w:rPr>
                <w:rFonts w:ascii="Times New Roman" w:eastAsia="Times New Roman" w:hAnsi="Times New Roman" w:cs="Times New Roman"/>
                <w:sz w:val="18"/>
                <w:szCs w:val="18"/>
                <w:lang w:eastAsia="ru-RU"/>
              </w:rPr>
              <w:br/>
              <w:t>"Мой папа самый лучший"</w:t>
            </w:r>
            <w:r w:rsidRPr="00B000CB">
              <w:rPr>
                <w:rFonts w:ascii="Times New Roman" w:eastAsia="Times New Roman" w:hAnsi="Times New Roman" w:cs="Times New Roman"/>
                <w:sz w:val="18"/>
                <w:szCs w:val="18"/>
                <w:lang w:eastAsia="ru-RU"/>
              </w:rPr>
              <w:br/>
              <w:t>Цель:</w:t>
            </w:r>
            <w:r w:rsidRPr="00B000CB">
              <w:rPr>
                <w:rFonts w:ascii="Times New Roman" w:eastAsia="Times New Roman" w:hAnsi="Times New Roman" w:cs="Times New Roman"/>
                <w:sz w:val="18"/>
                <w:szCs w:val="18"/>
                <w:lang w:eastAsia="ru-RU"/>
              </w:rPr>
              <w:br/>
              <w:t>формирование детско-родительских отношений и повышение значимой роли папы для каждого ребенка.</w:t>
            </w:r>
            <w:r w:rsidRPr="00B000CB">
              <w:rPr>
                <w:rFonts w:ascii="Times New Roman" w:eastAsia="Times New Roman" w:hAnsi="Times New Roman" w:cs="Times New Roman"/>
                <w:sz w:val="18"/>
                <w:szCs w:val="18"/>
                <w:lang w:eastAsia="ru-RU"/>
              </w:rPr>
              <w:br/>
              <w:t>Задачи:</w:t>
            </w:r>
            <w:r w:rsidRPr="00B000CB">
              <w:rPr>
                <w:rFonts w:ascii="Times New Roman" w:eastAsia="Times New Roman" w:hAnsi="Times New Roman" w:cs="Times New Roman"/>
                <w:sz w:val="18"/>
                <w:szCs w:val="18"/>
                <w:lang w:eastAsia="ru-RU"/>
              </w:rPr>
              <w:br/>
              <w:t>-привлечь родителей и детей к занятиям физической культурой</w:t>
            </w:r>
            <w:r w:rsidRPr="00B000CB">
              <w:rPr>
                <w:rFonts w:ascii="Times New Roman" w:eastAsia="Times New Roman" w:hAnsi="Times New Roman" w:cs="Times New Roman"/>
                <w:sz w:val="18"/>
                <w:szCs w:val="18"/>
                <w:lang w:eastAsia="ru-RU"/>
              </w:rPr>
              <w:br/>
              <w:t>-воспитывать любовь и уважение к папе.</w:t>
            </w:r>
            <w:r w:rsidRPr="00B000CB">
              <w:rPr>
                <w:rFonts w:ascii="Times New Roman" w:eastAsia="Times New Roman" w:hAnsi="Times New Roman" w:cs="Times New Roman"/>
                <w:sz w:val="18"/>
                <w:szCs w:val="18"/>
                <w:lang w:eastAsia="ru-RU"/>
              </w:rPr>
              <w:br/>
              <w:t>3. Стенгазета "Я и мой папа".</w:t>
            </w:r>
          </w:p>
        </w:tc>
        <w:tc>
          <w:tcPr>
            <w:tcW w:w="3289" w:type="dxa"/>
            <w:tcBorders>
              <w:top w:val="nil"/>
              <w:left w:val="nil"/>
              <w:bottom w:val="single" w:sz="4" w:space="0" w:color="000000"/>
              <w:right w:val="single" w:sz="4" w:space="0" w:color="000000"/>
            </w:tcBorders>
          </w:tcPr>
          <w:p w14:paraId="3924367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НОД "Российская Армия"</w:t>
            </w:r>
            <w:r w:rsidRPr="00B000CB">
              <w:rPr>
                <w:rFonts w:ascii="Times New Roman" w:eastAsia="Times New Roman" w:hAnsi="Times New Roman" w:cs="Times New Roman"/>
                <w:sz w:val="18"/>
                <w:szCs w:val="18"/>
                <w:lang w:eastAsia="ru-RU"/>
              </w:rPr>
              <w:br/>
              <w:t>- Досуг " 23 февраля поздравлять мужчин пора!"</w:t>
            </w:r>
            <w:r w:rsidRPr="00B000CB">
              <w:rPr>
                <w:rFonts w:ascii="Times New Roman" w:eastAsia="Times New Roman" w:hAnsi="Times New Roman" w:cs="Times New Roman"/>
                <w:sz w:val="18"/>
                <w:szCs w:val="18"/>
                <w:lang w:eastAsia="ru-RU"/>
              </w:rPr>
              <w:br/>
              <w:t>- Встреча с интересными людьми "Папы всякие важны" цель: расширение представлений о военных профессиях; воспитание чувства гордости</w:t>
            </w:r>
            <w:r w:rsidRPr="00B000CB">
              <w:rPr>
                <w:rFonts w:ascii="Times New Roman" w:eastAsia="Times New Roman" w:hAnsi="Times New Roman" w:cs="Times New Roman"/>
                <w:sz w:val="18"/>
                <w:szCs w:val="18"/>
                <w:lang w:eastAsia="ru-RU"/>
              </w:rPr>
              <w:br/>
              <w:t>- Тематическая беседа "Защитники Отечества" цель: воспитание у детей уважительного отношения к Защитникам Отечества; вызвать чувство гордости за Российскую Армию, желание быть похожими на сильных, смелых воинов</w:t>
            </w:r>
            <w:r w:rsidRPr="00B000CB">
              <w:rPr>
                <w:rFonts w:ascii="Times New Roman" w:eastAsia="Times New Roman" w:hAnsi="Times New Roman" w:cs="Times New Roman"/>
                <w:sz w:val="18"/>
                <w:szCs w:val="18"/>
                <w:lang w:eastAsia="ru-RU"/>
              </w:rPr>
              <w:br/>
              <w:t>- Игровая программа "Сильными и смелыми будем вырастать" цель: воспитание у дошкольников чувства патриотизма; расширение представления о государственном празднике; создание доброжелательной атмосферы накануне праздника, Дня Защитника Отечества</w:t>
            </w:r>
            <w:r w:rsidRPr="00B000CB">
              <w:rPr>
                <w:rFonts w:ascii="Times New Roman" w:eastAsia="Times New Roman" w:hAnsi="Times New Roman" w:cs="Times New Roman"/>
                <w:sz w:val="18"/>
                <w:szCs w:val="18"/>
                <w:lang w:eastAsia="ru-RU"/>
              </w:rPr>
              <w:br/>
              <w:t>- Спортивный праздник "День Защитника Отечества" цель: создание положительных эмоций, интерес к совместной деятельности; воспитание у дошкольников чувства патриотизма, уважение к Защитникам Родины</w:t>
            </w:r>
            <w:r w:rsidRPr="00B000CB">
              <w:rPr>
                <w:rFonts w:ascii="Times New Roman" w:eastAsia="Times New Roman" w:hAnsi="Times New Roman" w:cs="Times New Roman"/>
                <w:sz w:val="18"/>
                <w:szCs w:val="18"/>
                <w:lang w:eastAsia="ru-RU"/>
              </w:rPr>
              <w:br/>
              <w:t>- Сюжетно - ролевая игра "Защитники Отечества" цель: развитие сюжета в воображаемой ситуации на патриотическую тему "Защитники Отечества"; воспитание любви и уважения к Армии, гордость за мужество воинов - защитников Родины</w:t>
            </w:r>
            <w:r w:rsidRPr="00B000CB">
              <w:rPr>
                <w:rFonts w:ascii="Times New Roman" w:eastAsia="Times New Roman" w:hAnsi="Times New Roman" w:cs="Times New Roman"/>
                <w:sz w:val="18"/>
                <w:szCs w:val="18"/>
                <w:lang w:eastAsia="ru-RU"/>
              </w:rPr>
              <w:br/>
              <w:t>- Папка - передвижка "Папа - лучший друг"</w:t>
            </w:r>
            <w:r w:rsidRPr="00B000CB">
              <w:rPr>
                <w:rFonts w:ascii="Times New Roman" w:eastAsia="Times New Roman" w:hAnsi="Times New Roman" w:cs="Times New Roman"/>
                <w:sz w:val="18"/>
                <w:szCs w:val="18"/>
                <w:lang w:eastAsia="ru-RU"/>
              </w:rPr>
              <w:br/>
              <w:t>средняя группа.</w:t>
            </w:r>
            <w:r w:rsidRPr="00B000CB">
              <w:rPr>
                <w:rFonts w:ascii="Times New Roman" w:eastAsia="Times New Roman" w:hAnsi="Times New Roman" w:cs="Times New Roman"/>
                <w:sz w:val="18"/>
                <w:szCs w:val="18"/>
                <w:lang w:eastAsia="ru-RU"/>
              </w:rPr>
              <w:br/>
              <w:t>1. Физкультурный праздник "День защитника Отечества"</w:t>
            </w:r>
            <w:r w:rsidRPr="00B000CB">
              <w:rPr>
                <w:rFonts w:ascii="Times New Roman" w:eastAsia="Times New Roman" w:hAnsi="Times New Roman" w:cs="Times New Roman"/>
                <w:sz w:val="18"/>
                <w:szCs w:val="18"/>
                <w:lang w:eastAsia="ru-RU"/>
              </w:rPr>
              <w:br/>
              <w:t>Цель:</w:t>
            </w:r>
            <w:r w:rsidRPr="00B000CB">
              <w:rPr>
                <w:rFonts w:ascii="Times New Roman" w:eastAsia="Times New Roman" w:hAnsi="Times New Roman" w:cs="Times New Roman"/>
                <w:sz w:val="18"/>
                <w:szCs w:val="18"/>
                <w:lang w:eastAsia="ru-RU"/>
              </w:rPr>
              <w:br/>
              <w:t>создать положительные эмоции и вызвать интерес к совместной деятельности.</w:t>
            </w:r>
            <w:r w:rsidRPr="00B000CB">
              <w:rPr>
                <w:rFonts w:ascii="Times New Roman" w:eastAsia="Times New Roman" w:hAnsi="Times New Roman" w:cs="Times New Roman"/>
                <w:sz w:val="18"/>
                <w:szCs w:val="18"/>
                <w:lang w:eastAsia="ru-RU"/>
              </w:rPr>
              <w:br/>
              <w:t>Задачи:</w:t>
            </w:r>
            <w:r w:rsidRPr="00B000CB">
              <w:rPr>
                <w:rFonts w:ascii="Times New Roman" w:eastAsia="Times New Roman" w:hAnsi="Times New Roman" w:cs="Times New Roman"/>
                <w:sz w:val="18"/>
                <w:szCs w:val="18"/>
                <w:lang w:eastAsia="ru-RU"/>
              </w:rPr>
              <w:br/>
              <w:t>-уточнить и закрепить знания о Российской армии</w:t>
            </w:r>
            <w:r w:rsidRPr="00B000CB">
              <w:rPr>
                <w:rFonts w:ascii="Times New Roman" w:eastAsia="Times New Roman" w:hAnsi="Times New Roman" w:cs="Times New Roman"/>
                <w:sz w:val="18"/>
                <w:szCs w:val="18"/>
                <w:lang w:eastAsia="ru-RU"/>
              </w:rPr>
              <w:br/>
              <w:t>-развитие смелости и ловкости вместе с папой</w:t>
            </w:r>
            <w:r w:rsidRPr="00B000CB">
              <w:rPr>
                <w:rFonts w:ascii="Times New Roman" w:eastAsia="Times New Roman" w:hAnsi="Times New Roman" w:cs="Times New Roman"/>
                <w:sz w:val="18"/>
                <w:szCs w:val="18"/>
                <w:lang w:eastAsia="ru-RU"/>
              </w:rPr>
              <w:br/>
              <w:t>-воспитывать у детей патриотические чувства и уважение к защитникам Родины.</w:t>
            </w:r>
            <w:r w:rsidRPr="00B000CB">
              <w:rPr>
                <w:rFonts w:ascii="Times New Roman" w:eastAsia="Times New Roman" w:hAnsi="Times New Roman" w:cs="Times New Roman"/>
                <w:sz w:val="18"/>
                <w:szCs w:val="18"/>
                <w:lang w:eastAsia="ru-RU"/>
              </w:rPr>
              <w:br/>
              <w:t>2. Презентация Мой папа в армии служил".</w:t>
            </w:r>
            <w:r w:rsidRPr="00B000CB">
              <w:rPr>
                <w:rFonts w:ascii="Times New Roman" w:eastAsia="Times New Roman" w:hAnsi="Times New Roman" w:cs="Times New Roman"/>
                <w:sz w:val="18"/>
                <w:szCs w:val="18"/>
                <w:lang w:eastAsia="ru-RU"/>
              </w:rPr>
              <w:br/>
              <w:t>3. Просмотр мультфильмов.</w:t>
            </w:r>
          </w:p>
        </w:tc>
        <w:tc>
          <w:tcPr>
            <w:tcW w:w="0" w:type="auto"/>
            <w:tcBorders>
              <w:top w:val="nil"/>
              <w:left w:val="nil"/>
              <w:bottom w:val="single" w:sz="4" w:space="0" w:color="000000"/>
              <w:right w:val="single" w:sz="4" w:space="0" w:color="000000"/>
            </w:tcBorders>
          </w:tcPr>
          <w:p w14:paraId="3D4A6B4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Фотовыставка "Мой папа - солдат"</w:t>
            </w:r>
            <w:r w:rsidRPr="00B000CB">
              <w:rPr>
                <w:rFonts w:ascii="Times New Roman" w:eastAsia="Times New Roman" w:hAnsi="Times New Roman" w:cs="Times New Roman"/>
                <w:sz w:val="18"/>
                <w:szCs w:val="18"/>
                <w:lang w:eastAsia="ru-RU"/>
              </w:rPr>
              <w:br/>
              <w:t xml:space="preserve">- Квест - игра с папами "Военная профессия" </w:t>
            </w:r>
            <w:r w:rsidRPr="00B000CB">
              <w:rPr>
                <w:rFonts w:ascii="Times New Roman" w:eastAsia="Times New Roman" w:hAnsi="Times New Roman" w:cs="Times New Roman"/>
                <w:sz w:val="18"/>
                <w:szCs w:val="18"/>
                <w:lang w:eastAsia="ru-RU"/>
              </w:rPr>
              <w:br/>
              <w:t>- Концерт для наших пап</w:t>
            </w:r>
            <w:r w:rsidRPr="00B000CB">
              <w:rPr>
                <w:rFonts w:ascii="Times New Roman" w:eastAsia="Times New Roman" w:hAnsi="Times New Roman" w:cs="Times New Roman"/>
                <w:sz w:val="18"/>
                <w:szCs w:val="18"/>
                <w:lang w:eastAsia="ru-RU"/>
              </w:rPr>
              <w:br/>
              <w:t>- коллаж "Мой папа - герой"</w:t>
            </w:r>
            <w:r w:rsidRPr="00B000CB">
              <w:rPr>
                <w:rFonts w:ascii="Times New Roman" w:eastAsia="Times New Roman" w:hAnsi="Times New Roman" w:cs="Times New Roman"/>
                <w:sz w:val="18"/>
                <w:szCs w:val="18"/>
                <w:lang w:eastAsia="ru-RU"/>
              </w:rPr>
              <w:br/>
              <w:t>- сюжетно - ролевая игра "Мы военные" цель: формирование у детей патриотических  чувств; воспитание эмоционально - положительного отношения к воинам, которое выражается в подражании им в ловкости, быстроте, смелости, стремлении быть похожими на них</w:t>
            </w:r>
            <w:r w:rsidRPr="00B000CB">
              <w:rPr>
                <w:rFonts w:ascii="Times New Roman" w:eastAsia="Times New Roman" w:hAnsi="Times New Roman" w:cs="Times New Roman"/>
                <w:sz w:val="18"/>
                <w:szCs w:val="18"/>
                <w:lang w:eastAsia="ru-RU"/>
              </w:rPr>
              <w:br/>
              <w:t>- Чтение художественной литературы:  А. Гайдар "Сказка о Мальчише Кибальчише", Е.Благинина "Шинель", В. Степанов "Наша Армия", Л. Кассиль "Твои защитники", "Сестра" цель: воспитание нравственно - патриотических чувств по отношению к Родине, воинскому долгу</w:t>
            </w:r>
            <w:r w:rsidRPr="00B000CB">
              <w:rPr>
                <w:rFonts w:ascii="Times New Roman" w:eastAsia="Times New Roman" w:hAnsi="Times New Roman" w:cs="Times New Roman"/>
                <w:sz w:val="18"/>
                <w:szCs w:val="18"/>
                <w:lang w:eastAsia="ru-RU"/>
              </w:rPr>
              <w:br/>
              <w:t>- разучивание песен "Буду в Армии служить", "Бравые солдаты", "Мы шагаем как солдаты", "Февральский праздник"</w:t>
            </w:r>
            <w:r w:rsidRPr="00B000CB">
              <w:rPr>
                <w:rFonts w:ascii="Times New Roman" w:eastAsia="Times New Roman" w:hAnsi="Times New Roman" w:cs="Times New Roman"/>
                <w:sz w:val="18"/>
                <w:szCs w:val="18"/>
                <w:lang w:eastAsia="ru-RU"/>
              </w:rPr>
              <w:br/>
              <w:t xml:space="preserve">- спортивное развлечение "Юные Защитники" цель: воспитание любви к Родине, чувство гордости за </w:t>
            </w:r>
            <w:r w:rsidRPr="00B000CB">
              <w:rPr>
                <w:rFonts w:ascii="Times New Roman" w:eastAsia="Times New Roman" w:hAnsi="Times New Roman" w:cs="Times New Roman"/>
                <w:sz w:val="18"/>
                <w:szCs w:val="18"/>
                <w:lang w:eastAsia="ru-RU"/>
              </w:rPr>
              <w:lastRenderedPageBreak/>
              <w:t>Защитников Отечества"</w:t>
            </w:r>
            <w:r w:rsidRPr="00B000CB">
              <w:rPr>
                <w:rFonts w:ascii="Times New Roman" w:eastAsia="Times New Roman" w:hAnsi="Times New Roman" w:cs="Times New Roman"/>
                <w:sz w:val="18"/>
                <w:szCs w:val="18"/>
                <w:lang w:eastAsia="ru-RU"/>
              </w:rPr>
              <w:br/>
              <w:t xml:space="preserve">- выставка военной техники </w:t>
            </w:r>
            <w:r w:rsidRPr="00B000CB">
              <w:rPr>
                <w:rFonts w:ascii="Times New Roman" w:eastAsia="Times New Roman" w:hAnsi="Times New Roman" w:cs="Times New Roman"/>
                <w:sz w:val="18"/>
                <w:szCs w:val="18"/>
                <w:lang w:eastAsia="ru-RU"/>
              </w:rPr>
              <w:br/>
              <w:t>- НОД "Защитники Отечества" цель: воспитание уважения к защитникам родины, чувство патриотизма и гордости за свою страну, желание быть похожими на сильных, смелых воинов</w:t>
            </w:r>
            <w:r w:rsidRPr="00B000CB">
              <w:rPr>
                <w:rFonts w:ascii="Times New Roman" w:eastAsia="Times New Roman" w:hAnsi="Times New Roman" w:cs="Times New Roman"/>
                <w:sz w:val="18"/>
                <w:szCs w:val="18"/>
                <w:lang w:eastAsia="ru-RU"/>
              </w:rPr>
              <w:br/>
              <w:t>- раскраски на военную тематику</w:t>
            </w:r>
            <w:r w:rsidRPr="00B000CB">
              <w:rPr>
                <w:rFonts w:ascii="Times New Roman" w:eastAsia="Times New Roman" w:hAnsi="Times New Roman" w:cs="Times New Roman"/>
                <w:sz w:val="18"/>
                <w:szCs w:val="18"/>
                <w:lang w:eastAsia="ru-RU"/>
              </w:rPr>
              <w:br/>
              <w:t>- рассматривание иллюстраций, картин по теме</w:t>
            </w:r>
            <w:r w:rsidRPr="00B000CB">
              <w:rPr>
                <w:rFonts w:ascii="Times New Roman" w:eastAsia="Times New Roman" w:hAnsi="Times New Roman" w:cs="Times New Roman"/>
                <w:sz w:val="18"/>
                <w:szCs w:val="18"/>
                <w:lang w:eastAsia="ru-RU"/>
              </w:rPr>
              <w:br/>
              <w:t>Подготовительная группа.</w:t>
            </w:r>
            <w:r w:rsidRPr="00B000CB">
              <w:rPr>
                <w:rFonts w:ascii="Times New Roman" w:eastAsia="Times New Roman" w:hAnsi="Times New Roman" w:cs="Times New Roman"/>
                <w:sz w:val="18"/>
                <w:szCs w:val="18"/>
                <w:lang w:eastAsia="ru-RU"/>
              </w:rPr>
              <w:br/>
              <w:t>1. Спортивное мероприятие "Мы бравые ребята".</w:t>
            </w:r>
            <w:r w:rsidRPr="00B000CB">
              <w:rPr>
                <w:rFonts w:ascii="Times New Roman" w:eastAsia="Times New Roman" w:hAnsi="Times New Roman" w:cs="Times New Roman"/>
                <w:sz w:val="18"/>
                <w:szCs w:val="18"/>
                <w:lang w:eastAsia="ru-RU"/>
              </w:rPr>
              <w:br/>
              <w:t>Цель:</w:t>
            </w:r>
            <w:r w:rsidRPr="00B000CB">
              <w:rPr>
                <w:rFonts w:ascii="Times New Roman" w:eastAsia="Times New Roman" w:hAnsi="Times New Roman" w:cs="Times New Roman"/>
                <w:sz w:val="18"/>
                <w:szCs w:val="18"/>
                <w:lang w:eastAsia="ru-RU"/>
              </w:rPr>
              <w:br/>
              <w:t>воспитывать чувство гордости, благодарности и уважение к российской армии, любви к Родине.</w:t>
            </w:r>
            <w:r w:rsidRPr="00B000CB">
              <w:rPr>
                <w:rFonts w:ascii="Times New Roman" w:eastAsia="Times New Roman" w:hAnsi="Times New Roman" w:cs="Times New Roman"/>
                <w:sz w:val="18"/>
                <w:szCs w:val="18"/>
                <w:lang w:eastAsia="ru-RU"/>
              </w:rPr>
              <w:br/>
              <w:t>Задачи:</w:t>
            </w:r>
            <w:r w:rsidRPr="00B000CB">
              <w:rPr>
                <w:rFonts w:ascii="Times New Roman" w:eastAsia="Times New Roman" w:hAnsi="Times New Roman" w:cs="Times New Roman"/>
                <w:sz w:val="18"/>
                <w:szCs w:val="18"/>
                <w:lang w:eastAsia="ru-RU"/>
              </w:rPr>
              <w:br/>
              <w:t>-пропаганда здорового образа жизни</w:t>
            </w:r>
            <w:r w:rsidRPr="00B000CB">
              <w:rPr>
                <w:rFonts w:ascii="Times New Roman" w:eastAsia="Times New Roman" w:hAnsi="Times New Roman" w:cs="Times New Roman"/>
                <w:sz w:val="18"/>
                <w:szCs w:val="18"/>
                <w:lang w:eastAsia="ru-RU"/>
              </w:rPr>
              <w:br/>
              <w:t>-укрепление здоровья детей</w:t>
            </w:r>
            <w:r w:rsidRPr="00B000CB">
              <w:rPr>
                <w:rFonts w:ascii="Times New Roman" w:eastAsia="Times New Roman" w:hAnsi="Times New Roman" w:cs="Times New Roman"/>
                <w:sz w:val="18"/>
                <w:szCs w:val="18"/>
                <w:lang w:eastAsia="ru-RU"/>
              </w:rPr>
              <w:br/>
              <w:t>-воспитание волевых качеств у детей</w:t>
            </w:r>
            <w:r w:rsidRPr="00B000CB">
              <w:rPr>
                <w:rFonts w:ascii="Times New Roman" w:eastAsia="Times New Roman" w:hAnsi="Times New Roman" w:cs="Times New Roman"/>
                <w:sz w:val="18"/>
                <w:szCs w:val="18"/>
                <w:lang w:eastAsia="ru-RU"/>
              </w:rPr>
              <w:br/>
              <w:t>-воспитание соревновательных качеств у детей, чувства взаимовыручки, поддержки.</w:t>
            </w:r>
            <w:r w:rsidRPr="00B000CB">
              <w:rPr>
                <w:rFonts w:ascii="Times New Roman" w:eastAsia="Times New Roman" w:hAnsi="Times New Roman" w:cs="Times New Roman"/>
                <w:sz w:val="18"/>
                <w:szCs w:val="18"/>
                <w:lang w:eastAsia="ru-RU"/>
              </w:rPr>
              <w:br/>
              <w:t>2. Чтение литературы героико- патриотического содержания</w:t>
            </w:r>
            <w:r w:rsidRPr="00B000CB">
              <w:rPr>
                <w:rFonts w:ascii="Times New Roman" w:eastAsia="Times New Roman" w:hAnsi="Times New Roman" w:cs="Times New Roman"/>
                <w:sz w:val="18"/>
                <w:szCs w:val="18"/>
                <w:lang w:eastAsia="ru-RU"/>
              </w:rPr>
              <w:br/>
              <w:t>С.Маршак "Наша Армия"</w:t>
            </w:r>
            <w:r w:rsidRPr="00B000CB">
              <w:rPr>
                <w:rFonts w:ascii="Times New Roman" w:eastAsia="Times New Roman" w:hAnsi="Times New Roman" w:cs="Times New Roman"/>
                <w:sz w:val="18"/>
                <w:szCs w:val="18"/>
                <w:lang w:eastAsia="ru-RU"/>
              </w:rPr>
              <w:br/>
              <w:t>Л.Кассиль "Твои защитники"</w:t>
            </w:r>
            <w:r w:rsidRPr="00B000CB">
              <w:rPr>
                <w:rFonts w:ascii="Times New Roman" w:eastAsia="Times New Roman" w:hAnsi="Times New Roman" w:cs="Times New Roman"/>
                <w:sz w:val="18"/>
                <w:szCs w:val="18"/>
                <w:lang w:eastAsia="ru-RU"/>
              </w:rPr>
              <w:br/>
              <w:t>А.Гайдар "Поход"</w:t>
            </w:r>
            <w:r w:rsidRPr="00B000CB">
              <w:rPr>
                <w:rFonts w:ascii="Times New Roman" w:eastAsia="Times New Roman" w:hAnsi="Times New Roman" w:cs="Times New Roman"/>
                <w:sz w:val="18"/>
                <w:szCs w:val="18"/>
                <w:lang w:eastAsia="ru-RU"/>
              </w:rPr>
              <w:br/>
              <w:t>3."Творческая мастерская " мастер-класс для мам, дети учат мам сделать поделку к празднику "День защитника Отечества".</w:t>
            </w:r>
          </w:p>
        </w:tc>
      </w:tr>
      <w:tr w:rsidR="00B000CB" w:rsidRPr="00B000CB" w14:paraId="637E45E4"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3580BF2"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08.03</w:t>
            </w:r>
          </w:p>
        </w:tc>
        <w:tc>
          <w:tcPr>
            <w:tcW w:w="1508" w:type="dxa"/>
            <w:tcBorders>
              <w:top w:val="nil"/>
              <w:left w:val="nil"/>
              <w:bottom w:val="single" w:sz="4" w:space="0" w:color="000000"/>
              <w:right w:val="single" w:sz="4" w:space="0" w:color="000000"/>
            </w:tcBorders>
            <w:shd w:val="clear" w:color="auto" w:fill="auto"/>
          </w:tcPr>
          <w:p w14:paraId="23CF0EA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Международный женский день</w:t>
            </w:r>
          </w:p>
        </w:tc>
        <w:tc>
          <w:tcPr>
            <w:tcW w:w="1851" w:type="dxa"/>
            <w:tcBorders>
              <w:top w:val="nil"/>
              <w:left w:val="nil"/>
              <w:bottom w:val="single" w:sz="4" w:space="0" w:color="000000"/>
              <w:right w:val="single" w:sz="4" w:space="0" w:color="000000"/>
            </w:tcBorders>
            <w:shd w:val="clear" w:color="auto" w:fill="auto"/>
          </w:tcPr>
          <w:p w14:paraId="5972821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Фотовыставка "Моя мама самая лучшая ". Цель: Привлечь родителей к творчеству и взаимодействию с детьми.  </w:t>
            </w:r>
            <w:r w:rsidRPr="00B000CB">
              <w:rPr>
                <w:rFonts w:ascii="Times New Roman" w:eastAsia="Times New Roman" w:hAnsi="Times New Roman" w:cs="Times New Roman"/>
                <w:sz w:val="18"/>
                <w:szCs w:val="18"/>
                <w:lang w:eastAsia="ru-RU"/>
              </w:rPr>
              <w:lastRenderedPageBreak/>
              <w:t xml:space="preserve">Пальчиковые игры: "Моя семья ", "Бабушка " Цель: Развитие мелкой моторики,  умения воспроизводить движения  в  соответствии с текстом,  активизация словаря, создание положительных эмоций. </w:t>
            </w:r>
          </w:p>
        </w:tc>
        <w:tc>
          <w:tcPr>
            <w:tcW w:w="3289" w:type="dxa"/>
            <w:tcBorders>
              <w:top w:val="nil"/>
              <w:left w:val="nil"/>
              <w:bottom w:val="single" w:sz="4" w:space="0" w:color="000000"/>
              <w:right w:val="single" w:sz="4" w:space="0" w:color="000000"/>
            </w:tcBorders>
          </w:tcPr>
          <w:p w14:paraId="18F5D9F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Встреча с интересным человеком "Мамы всякие важны " Цель: Уточнить и расширить знания о профессии мамы Чтение: Е. Благинина "Вот какая мама ", Я. Аким " Посидим в тишине ". Цель:  Закрепление представлений о роли мамы в семье.</w:t>
            </w:r>
          </w:p>
        </w:tc>
        <w:tc>
          <w:tcPr>
            <w:tcW w:w="0" w:type="auto"/>
            <w:tcBorders>
              <w:top w:val="nil"/>
              <w:left w:val="nil"/>
              <w:bottom w:val="single" w:sz="4" w:space="0" w:color="000000"/>
              <w:right w:val="single" w:sz="4" w:space="0" w:color="000000"/>
            </w:tcBorders>
          </w:tcPr>
          <w:p w14:paraId="2AB7AD4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Выставка портретов "Моя мама". Цель: Приобщение детей к  любви к самому  близкому и родному человеку - маме через </w:t>
            </w:r>
            <w:r w:rsidRPr="00B000CB">
              <w:rPr>
                <w:rFonts w:ascii="Times New Roman" w:eastAsia="Times New Roman" w:hAnsi="Times New Roman" w:cs="Times New Roman"/>
                <w:sz w:val="18"/>
                <w:szCs w:val="18"/>
                <w:lang w:eastAsia="ru-RU"/>
              </w:rPr>
              <w:lastRenderedPageBreak/>
              <w:t>изобразительное искусство. Мастер- класс "Разделочная  доска в технике  декупаж в подарок  маме ". Цель: Создание  условий для овладения нптрадиционными техниками декорирования детьми .</w:t>
            </w:r>
          </w:p>
        </w:tc>
      </w:tr>
      <w:tr w:rsidR="00B000CB" w:rsidRPr="00B000CB" w14:paraId="68103C0B"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7E4C2D44"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18.03</w:t>
            </w:r>
          </w:p>
        </w:tc>
        <w:tc>
          <w:tcPr>
            <w:tcW w:w="1508" w:type="dxa"/>
            <w:tcBorders>
              <w:top w:val="nil"/>
              <w:left w:val="nil"/>
              <w:bottom w:val="single" w:sz="4" w:space="0" w:color="000000"/>
              <w:right w:val="single" w:sz="4" w:space="0" w:color="000000"/>
            </w:tcBorders>
            <w:shd w:val="clear" w:color="auto" w:fill="auto"/>
          </w:tcPr>
          <w:p w14:paraId="4B718A0E"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воссоединения Крыма с Россией</w:t>
            </w:r>
          </w:p>
        </w:tc>
        <w:tc>
          <w:tcPr>
            <w:tcW w:w="1851" w:type="dxa"/>
            <w:tcBorders>
              <w:top w:val="nil"/>
              <w:left w:val="nil"/>
              <w:bottom w:val="single" w:sz="4" w:space="0" w:color="000000"/>
              <w:right w:val="single" w:sz="4" w:space="0" w:color="000000"/>
            </w:tcBorders>
            <w:shd w:val="clear" w:color="auto" w:fill="auto"/>
          </w:tcPr>
          <w:p w14:paraId="5DCA1AC5"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2D71CFAF"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0239376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Развлечение "Крымская весна". Цель: Формирование у дошкольников представлений об истории Крыма</w:t>
            </w:r>
          </w:p>
        </w:tc>
      </w:tr>
      <w:tr w:rsidR="00B000CB" w:rsidRPr="00B000CB" w14:paraId="426231CD"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51DC5DF8"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27.03</w:t>
            </w:r>
          </w:p>
        </w:tc>
        <w:tc>
          <w:tcPr>
            <w:tcW w:w="1508" w:type="dxa"/>
            <w:tcBorders>
              <w:top w:val="nil"/>
              <w:left w:val="nil"/>
              <w:bottom w:val="single" w:sz="4" w:space="0" w:color="000000"/>
              <w:right w:val="single" w:sz="4" w:space="0" w:color="000000"/>
            </w:tcBorders>
            <w:shd w:val="clear" w:color="auto" w:fill="auto"/>
          </w:tcPr>
          <w:p w14:paraId="0E0DDA2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Всемирный день театра</w:t>
            </w:r>
          </w:p>
        </w:tc>
        <w:tc>
          <w:tcPr>
            <w:tcW w:w="1851" w:type="dxa"/>
            <w:tcBorders>
              <w:top w:val="nil"/>
              <w:left w:val="nil"/>
              <w:bottom w:val="single" w:sz="4" w:space="0" w:color="000000"/>
              <w:right w:val="single" w:sz="4" w:space="0" w:color="000000"/>
            </w:tcBorders>
            <w:shd w:val="clear" w:color="auto" w:fill="auto"/>
          </w:tcPr>
          <w:p w14:paraId="4475A7B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Игры-инсценировки по стихам Агнии Барто. Цель: формировать умение передавать эмоциональное состояние персонажа с помощью мимики, жеста; обогащение словарного запаса. Показ разных видов театра</w:t>
            </w:r>
          </w:p>
        </w:tc>
        <w:tc>
          <w:tcPr>
            <w:tcW w:w="3289" w:type="dxa"/>
            <w:tcBorders>
              <w:top w:val="nil"/>
              <w:left w:val="nil"/>
              <w:bottom w:val="single" w:sz="4" w:space="0" w:color="000000"/>
              <w:right w:val="single" w:sz="4" w:space="0" w:color="000000"/>
            </w:tcBorders>
          </w:tcPr>
          <w:p w14:paraId="70B0B44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Инсценировка детьми русской народной сказки «Колобок», «Волк и семеро козлят».</w:t>
            </w:r>
            <w:r w:rsidRPr="00B000CB">
              <w:rPr>
                <w:rFonts w:ascii="Times New Roman" w:eastAsia="Times New Roman" w:hAnsi="Times New Roman" w:cs="Times New Roman"/>
                <w:sz w:val="18"/>
                <w:szCs w:val="18"/>
                <w:lang w:eastAsia="ru-RU"/>
              </w:rPr>
              <w:br/>
              <w:t>Показ детьми сказки «Курочка Ряба» сверстникам, используя театр «Би-ба-бо»</w:t>
            </w:r>
          </w:p>
          <w:p w14:paraId="460117F4" w14:textId="77777777" w:rsidR="00B000CB" w:rsidRPr="00B000CB" w:rsidRDefault="00B000CB" w:rsidP="00045944">
            <w:pPr>
              <w:tabs>
                <w:tab w:val="left" w:pos="1215"/>
              </w:tabs>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ab/>
            </w:r>
          </w:p>
        </w:tc>
        <w:tc>
          <w:tcPr>
            <w:tcW w:w="0" w:type="auto"/>
            <w:tcBorders>
              <w:top w:val="nil"/>
              <w:left w:val="nil"/>
              <w:bottom w:val="single" w:sz="4" w:space="0" w:color="000000"/>
              <w:right w:val="single" w:sz="4" w:space="0" w:color="000000"/>
            </w:tcBorders>
          </w:tcPr>
          <w:p w14:paraId="3300D7C3"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Выход вместе с детьми в Камерный театр "Экскурсия по закулисью". Изготовление театральных масок/мастер-класс. Викторина "Мир театра" Цель: формировать интерес детей миру театра и к театральной деятельности.</w:t>
            </w:r>
          </w:p>
        </w:tc>
      </w:tr>
      <w:tr w:rsidR="00B000CB" w:rsidRPr="00B000CB" w14:paraId="6D74C573"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C1D56C5"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00B050"/>
                <w:sz w:val="18"/>
                <w:szCs w:val="18"/>
                <w:lang w:eastAsia="ru-RU"/>
              </w:rPr>
              <w:t>Посл. неделя марта</w:t>
            </w:r>
          </w:p>
        </w:tc>
        <w:tc>
          <w:tcPr>
            <w:tcW w:w="1508" w:type="dxa"/>
            <w:tcBorders>
              <w:top w:val="nil"/>
              <w:left w:val="nil"/>
              <w:bottom w:val="single" w:sz="4" w:space="0" w:color="000000"/>
              <w:right w:val="single" w:sz="4" w:space="0" w:color="000000"/>
            </w:tcBorders>
            <w:shd w:val="clear" w:color="auto" w:fill="auto"/>
          </w:tcPr>
          <w:p w14:paraId="1C96A07B" w14:textId="77777777" w:rsidR="00B000CB" w:rsidRPr="00B000CB" w:rsidRDefault="00B000CB" w:rsidP="00045944">
            <w:pP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00B050"/>
                <w:sz w:val="18"/>
                <w:szCs w:val="18"/>
                <w:lang w:eastAsia="ru-RU"/>
              </w:rPr>
              <w:t>Неделя детской книги</w:t>
            </w:r>
          </w:p>
        </w:tc>
        <w:tc>
          <w:tcPr>
            <w:tcW w:w="1851" w:type="dxa"/>
            <w:tcBorders>
              <w:top w:val="nil"/>
              <w:left w:val="nil"/>
              <w:bottom w:val="single" w:sz="4" w:space="0" w:color="000000"/>
              <w:right w:val="single" w:sz="4" w:space="0" w:color="000000"/>
            </w:tcBorders>
            <w:shd w:val="clear" w:color="auto" w:fill="auto"/>
          </w:tcPr>
          <w:p w14:paraId="59974B2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Оформление выставки детских книг "По страницам русских народных сказок". Цель: расширить знания детей о русских народных сказках, проявлять интерес к книгам</w:t>
            </w:r>
          </w:p>
        </w:tc>
        <w:tc>
          <w:tcPr>
            <w:tcW w:w="3289" w:type="dxa"/>
            <w:tcBorders>
              <w:top w:val="nil"/>
              <w:left w:val="nil"/>
              <w:bottom w:val="single" w:sz="4" w:space="0" w:color="000000"/>
              <w:right w:val="single" w:sz="4" w:space="0" w:color="000000"/>
            </w:tcBorders>
          </w:tcPr>
          <w:p w14:paraId="1C2AE10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Изготовление книжки-малышки совместно с воспитателями. Цель: воспитать любовь и бережное отношение к книге; развитие свободной творческой личности ребенка</w:t>
            </w:r>
          </w:p>
          <w:p w14:paraId="340866F2" w14:textId="77777777" w:rsidR="00B000CB" w:rsidRPr="00B000CB" w:rsidRDefault="00B000CB" w:rsidP="00045944">
            <w:pPr>
              <w:jc w:val="cente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416226B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Оформление книги "Права ребенка". Ремонт книг. Цель: воспитывать бережное отношение к книгам</w:t>
            </w:r>
          </w:p>
        </w:tc>
      </w:tr>
      <w:tr w:rsidR="00B000CB" w:rsidRPr="00B000CB" w14:paraId="2748822A"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33C7ADBC"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12.04</w:t>
            </w:r>
          </w:p>
        </w:tc>
        <w:tc>
          <w:tcPr>
            <w:tcW w:w="1508" w:type="dxa"/>
            <w:tcBorders>
              <w:top w:val="nil"/>
              <w:left w:val="nil"/>
              <w:bottom w:val="single" w:sz="4" w:space="0" w:color="000000"/>
              <w:right w:val="single" w:sz="4" w:space="0" w:color="000000"/>
            </w:tcBorders>
            <w:shd w:val="clear" w:color="auto" w:fill="auto"/>
          </w:tcPr>
          <w:p w14:paraId="0E60E0F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космонавтики</w:t>
            </w:r>
          </w:p>
        </w:tc>
        <w:tc>
          <w:tcPr>
            <w:tcW w:w="1851" w:type="dxa"/>
            <w:tcBorders>
              <w:top w:val="nil"/>
              <w:left w:val="nil"/>
              <w:bottom w:val="single" w:sz="4" w:space="0" w:color="000000"/>
              <w:right w:val="single" w:sz="4" w:space="0" w:color="000000"/>
            </w:tcBorders>
            <w:shd w:val="clear" w:color="auto" w:fill="auto"/>
          </w:tcPr>
          <w:p w14:paraId="35A2104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Коллективная аппликация "Ракета"  Цель: знакомство с праздником День космонавтики, подвигом Ю.Гагарина, воспитание уважения к людям любой профессии. Пространство: оформление в творческой галерее</w:t>
            </w:r>
          </w:p>
        </w:tc>
        <w:tc>
          <w:tcPr>
            <w:tcW w:w="3289" w:type="dxa"/>
            <w:tcBorders>
              <w:top w:val="nil"/>
              <w:left w:val="nil"/>
              <w:bottom w:val="single" w:sz="4" w:space="0" w:color="000000"/>
              <w:right w:val="single" w:sz="4" w:space="0" w:color="000000"/>
            </w:tcBorders>
          </w:tcPr>
          <w:p w14:paraId="255783B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Мастер-класс с родителями "Ракета" Цель: знакомство с космическими кораблями, воспитание положительного отношения к совместному творчеству с родителями. Пространство:выставка ракет</w:t>
            </w:r>
          </w:p>
          <w:p w14:paraId="29657427" w14:textId="77777777" w:rsidR="00B000CB" w:rsidRPr="00B000CB" w:rsidRDefault="00B000CB" w:rsidP="00045944">
            <w:pPr>
              <w:tabs>
                <w:tab w:val="left" w:pos="1185"/>
              </w:tabs>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ab/>
            </w:r>
          </w:p>
        </w:tc>
        <w:tc>
          <w:tcPr>
            <w:tcW w:w="0" w:type="auto"/>
            <w:tcBorders>
              <w:top w:val="nil"/>
              <w:left w:val="nil"/>
              <w:bottom w:val="single" w:sz="4" w:space="0" w:color="000000"/>
              <w:right w:val="single" w:sz="4" w:space="0" w:color="000000"/>
            </w:tcBorders>
          </w:tcPr>
          <w:p w14:paraId="3425C02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Викторина "Загадочный космос" Цель: систематизация знаний, воспитание умения работать в команде, интереса к изучению космоса. пространство - видеоролик о мероприятии</w:t>
            </w:r>
          </w:p>
        </w:tc>
      </w:tr>
      <w:tr w:rsidR="00B000CB" w:rsidRPr="00B000CB" w14:paraId="03341C0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23B6465F" w14:textId="77777777" w:rsidR="00B000CB" w:rsidRPr="00B000CB" w:rsidRDefault="00B000CB" w:rsidP="00045944">
            <w:pPr>
              <w:jc w:val="cente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18.04</w:t>
            </w:r>
          </w:p>
        </w:tc>
        <w:tc>
          <w:tcPr>
            <w:tcW w:w="1508" w:type="dxa"/>
            <w:tcBorders>
              <w:top w:val="nil"/>
              <w:left w:val="nil"/>
              <w:bottom w:val="single" w:sz="4" w:space="0" w:color="000000"/>
              <w:right w:val="single" w:sz="4" w:space="0" w:color="000000"/>
            </w:tcBorders>
            <w:shd w:val="clear" w:color="auto" w:fill="auto"/>
          </w:tcPr>
          <w:p w14:paraId="22B67E6F" w14:textId="77777777" w:rsidR="00B000CB" w:rsidRPr="00B000CB" w:rsidRDefault="00B000CB" w:rsidP="00045944">
            <w:pP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Международный день памятников и выдающихся мест</w:t>
            </w:r>
          </w:p>
        </w:tc>
        <w:tc>
          <w:tcPr>
            <w:tcW w:w="1851" w:type="dxa"/>
            <w:tcBorders>
              <w:top w:val="nil"/>
              <w:left w:val="nil"/>
              <w:bottom w:val="single" w:sz="4" w:space="0" w:color="000000"/>
              <w:right w:val="single" w:sz="4" w:space="0" w:color="000000"/>
            </w:tcBorders>
            <w:shd w:val="clear" w:color="auto" w:fill="auto"/>
          </w:tcPr>
          <w:p w14:paraId="4E1D2C95"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Семейная фотовыставка "Достопримечательности нашего города" Цель: расширение знаний о родном городе, воспитание любви и уважения к малой Родине. Родители: семейные фото. Пространство - фотовыставка</w:t>
            </w:r>
          </w:p>
        </w:tc>
        <w:tc>
          <w:tcPr>
            <w:tcW w:w="3289" w:type="dxa"/>
            <w:tcBorders>
              <w:top w:val="nil"/>
              <w:left w:val="nil"/>
              <w:bottom w:val="single" w:sz="4" w:space="0" w:color="000000"/>
              <w:right w:val="single" w:sz="4" w:space="0" w:color="000000"/>
            </w:tcBorders>
          </w:tcPr>
          <w:p w14:paraId="50443C2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Презентация "Достопримечательности Череповца" Цель: расширение представлений о родном городе, формирование чувства привязанности к своему родному городу. Пространство - выставка открыток с достопримечательностями города</w:t>
            </w:r>
          </w:p>
        </w:tc>
        <w:tc>
          <w:tcPr>
            <w:tcW w:w="0" w:type="auto"/>
            <w:tcBorders>
              <w:top w:val="nil"/>
              <w:left w:val="nil"/>
              <w:bottom w:val="single" w:sz="4" w:space="0" w:color="000000"/>
              <w:right w:val="single" w:sz="4" w:space="0" w:color="000000"/>
            </w:tcBorders>
          </w:tcPr>
          <w:p w14:paraId="64C56156"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Квест "Путешествие по истории города Череповца"</w:t>
            </w:r>
          </w:p>
        </w:tc>
      </w:tr>
      <w:tr w:rsidR="00B000CB" w:rsidRPr="00B000CB" w14:paraId="3B457660"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123EEB8" w14:textId="77777777" w:rsidR="00B000CB" w:rsidRPr="00B000CB" w:rsidRDefault="00B000CB" w:rsidP="00045944">
            <w:pPr>
              <w:jc w:val="cente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lastRenderedPageBreak/>
              <w:t>22.04</w:t>
            </w:r>
          </w:p>
        </w:tc>
        <w:tc>
          <w:tcPr>
            <w:tcW w:w="1508" w:type="dxa"/>
            <w:tcBorders>
              <w:top w:val="nil"/>
              <w:left w:val="nil"/>
              <w:bottom w:val="single" w:sz="4" w:space="0" w:color="000000"/>
              <w:right w:val="single" w:sz="4" w:space="0" w:color="000000"/>
            </w:tcBorders>
            <w:shd w:val="clear" w:color="auto" w:fill="auto"/>
          </w:tcPr>
          <w:p w14:paraId="5A89C8D5" w14:textId="77777777" w:rsidR="00B000CB" w:rsidRPr="00B000CB" w:rsidRDefault="00B000CB" w:rsidP="00045944">
            <w:pP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Всемирный день Земли</w:t>
            </w:r>
          </w:p>
        </w:tc>
        <w:tc>
          <w:tcPr>
            <w:tcW w:w="1851" w:type="dxa"/>
            <w:tcBorders>
              <w:top w:val="nil"/>
              <w:left w:val="nil"/>
              <w:bottom w:val="single" w:sz="4" w:space="0" w:color="000000"/>
              <w:right w:val="single" w:sz="4" w:space="0" w:color="000000"/>
            </w:tcBorders>
            <w:shd w:val="clear" w:color="auto" w:fill="auto"/>
          </w:tcPr>
          <w:p w14:paraId="72EA88DC" w14:textId="77777777" w:rsidR="00B000CB" w:rsidRPr="00B000CB" w:rsidRDefault="00B000CB" w:rsidP="00045944">
            <w:pP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t> </w:t>
            </w:r>
          </w:p>
        </w:tc>
        <w:tc>
          <w:tcPr>
            <w:tcW w:w="3289" w:type="dxa"/>
            <w:tcBorders>
              <w:top w:val="nil"/>
              <w:left w:val="nil"/>
              <w:bottom w:val="single" w:sz="4" w:space="0" w:color="000000"/>
              <w:right w:val="single" w:sz="4" w:space="0" w:color="000000"/>
            </w:tcBorders>
          </w:tcPr>
          <w:p w14:paraId="2A9145D3"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0" w:type="auto"/>
            <w:tcBorders>
              <w:top w:val="nil"/>
              <w:left w:val="nil"/>
              <w:bottom w:val="single" w:sz="4" w:space="0" w:color="000000"/>
              <w:right w:val="single" w:sz="4" w:space="0" w:color="000000"/>
            </w:tcBorders>
          </w:tcPr>
          <w:p w14:paraId="22308AB1" w14:textId="77777777" w:rsidR="00B000CB" w:rsidRPr="00B000CB" w:rsidRDefault="00B000CB" w:rsidP="00045944">
            <w:pPr>
              <w:rPr>
                <w:rFonts w:ascii="Times New Roman" w:eastAsia="Times New Roman" w:hAnsi="Times New Roman" w:cs="Times New Roman"/>
                <w:color w:val="314C59"/>
                <w:sz w:val="18"/>
                <w:szCs w:val="18"/>
                <w:lang w:eastAsia="ru-RU"/>
              </w:rPr>
            </w:pPr>
          </w:p>
        </w:tc>
      </w:tr>
      <w:tr w:rsidR="00B000CB" w:rsidRPr="00B000CB" w14:paraId="772FE96E"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72DB250D" w14:textId="77777777" w:rsidR="00B000CB" w:rsidRPr="00B000CB" w:rsidRDefault="00B000CB" w:rsidP="00045944">
            <w:pPr>
              <w:jc w:val="cente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30.04</w:t>
            </w:r>
          </w:p>
        </w:tc>
        <w:tc>
          <w:tcPr>
            <w:tcW w:w="1508" w:type="dxa"/>
            <w:tcBorders>
              <w:top w:val="nil"/>
              <w:left w:val="nil"/>
              <w:bottom w:val="single" w:sz="4" w:space="0" w:color="000000"/>
              <w:right w:val="single" w:sz="4" w:space="0" w:color="000000"/>
            </w:tcBorders>
            <w:shd w:val="clear" w:color="auto" w:fill="auto"/>
          </w:tcPr>
          <w:p w14:paraId="5C295E4E" w14:textId="77777777" w:rsidR="00B000CB" w:rsidRPr="00B000CB" w:rsidRDefault="00B000CB" w:rsidP="00045944">
            <w:pPr>
              <w:rPr>
                <w:rFonts w:ascii="Times New Roman" w:eastAsia="Times New Roman" w:hAnsi="Times New Roman" w:cs="Times New Roman"/>
                <w:color w:val="00B050"/>
                <w:sz w:val="18"/>
                <w:szCs w:val="18"/>
                <w:lang w:eastAsia="ru-RU"/>
              </w:rPr>
            </w:pPr>
            <w:r w:rsidRPr="00B000CB">
              <w:rPr>
                <w:rFonts w:ascii="Times New Roman" w:eastAsia="Times New Roman" w:hAnsi="Times New Roman" w:cs="Times New Roman"/>
                <w:color w:val="00B050"/>
                <w:sz w:val="18"/>
                <w:szCs w:val="18"/>
                <w:lang w:eastAsia="ru-RU"/>
              </w:rPr>
              <w:t>День пожарной охраны</w:t>
            </w:r>
          </w:p>
        </w:tc>
        <w:tc>
          <w:tcPr>
            <w:tcW w:w="1851" w:type="dxa"/>
            <w:tcBorders>
              <w:top w:val="nil"/>
              <w:left w:val="nil"/>
              <w:bottom w:val="single" w:sz="4" w:space="0" w:color="000000"/>
              <w:right w:val="single" w:sz="4" w:space="0" w:color="000000"/>
            </w:tcBorders>
            <w:shd w:val="clear" w:color="auto" w:fill="auto"/>
          </w:tcPr>
          <w:p w14:paraId="3A13B67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Беседа "Не играй с огнем!" Цель: знакомство со свойствами огня, правилами пож.безопасности, воспитание осторожного обращения с огнеопасными предметами. читаем, обсуждаем С. Маршак "Кошкин дом" Пространство: стендбук: правила "Осторожно - огонь!"</w:t>
            </w:r>
          </w:p>
        </w:tc>
        <w:tc>
          <w:tcPr>
            <w:tcW w:w="3289" w:type="dxa"/>
            <w:tcBorders>
              <w:top w:val="nil"/>
              <w:left w:val="nil"/>
              <w:bottom w:val="single" w:sz="4" w:space="0" w:color="000000"/>
              <w:right w:val="single" w:sz="4" w:space="0" w:color="000000"/>
            </w:tcBorders>
          </w:tcPr>
          <w:p w14:paraId="214BF52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Творческая мастерская по созданию макета "Пожарное депо"</w:t>
            </w:r>
          </w:p>
          <w:p w14:paraId="7A08D805" w14:textId="77777777" w:rsidR="00B000CB" w:rsidRPr="00B000CB" w:rsidRDefault="00B000CB" w:rsidP="00045944">
            <w:pPr>
              <w:tabs>
                <w:tab w:val="left" w:pos="900"/>
              </w:tabs>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ab/>
            </w:r>
          </w:p>
        </w:tc>
        <w:tc>
          <w:tcPr>
            <w:tcW w:w="0" w:type="auto"/>
            <w:tcBorders>
              <w:top w:val="nil"/>
              <w:left w:val="nil"/>
              <w:bottom w:val="single" w:sz="4" w:space="0" w:color="000000"/>
              <w:right w:val="single" w:sz="4" w:space="0" w:color="000000"/>
            </w:tcBorders>
          </w:tcPr>
          <w:p w14:paraId="40542583"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Спортивное развлечение "мы - пожарные"</w:t>
            </w:r>
          </w:p>
        </w:tc>
      </w:tr>
      <w:tr w:rsidR="00B000CB" w:rsidRPr="00B000CB" w14:paraId="49E77D3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41B0ECF"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01.05</w:t>
            </w:r>
          </w:p>
        </w:tc>
        <w:tc>
          <w:tcPr>
            <w:tcW w:w="1508" w:type="dxa"/>
            <w:tcBorders>
              <w:top w:val="nil"/>
              <w:left w:val="nil"/>
              <w:bottom w:val="single" w:sz="4" w:space="0" w:color="000000"/>
              <w:right w:val="single" w:sz="4" w:space="0" w:color="000000"/>
            </w:tcBorders>
            <w:shd w:val="clear" w:color="auto" w:fill="auto"/>
          </w:tcPr>
          <w:p w14:paraId="1D13D9C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Праздник Весны и Труда</w:t>
            </w:r>
          </w:p>
        </w:tc>
        <w:tc>
          <w:tcPr>
            <w:tcW w:w="1851" w:type="dxa"/>
            <w:tcBorders>
              <w:top w:val="nil"/>
              <w:left w:val="nil"/>
              <w:bottom w:val="single" w:sz="4" w:space="0" w:color="000000"/>
              <w:right w:val="single" w:sz="4" w:space="0" w:color="000000"/>
            </w:tcBorders>
            <w:shd w:val="clear" w:color="auto" w:fill="auto"/>
          </w:tcPr>
          <w:p w14:paraId="1D96016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1.Чтение сказки "Колосок" Цель: воспитание трудолюбия и уважения к чужому труду на примере поступков, прослушанной сказки; </w:t>
            </w:r>
          </w:p>
          <w:p w14:paraId="1EBFC38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 Коллективная работа " День Весны и труда" Цель: воспитание любви к труду в коллективной работе. 3.Наблюдение за трудом дворника. Цель: воспитание уважения к людям труда, формирование готовности прийти на помощь.</w:t>
            </w:r>
          </w:p>
        </w:tc>
        <w:tc>
          <w:tcPr>
            <w:tcW w:w="3289" w:type="dxa"/>
            <w:tcBorders>
              <w:top w:val="nil"/>
              <w:left w:val="nil"/>
              <w:bottom w:val="single" w:sz="4" w:space="0" w:color="000000"/>
              <w:right w:val="single" w:sz="4" w:space="0" w:color="000000"/>
            </w:tcBorders>
          </w:tcPr>
          <w:p w14:paraId="3DBCCAF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1.Просмотр мультфильма о труде "Песенка мышонка"Цель:формирование у детей представления и осознанного понимания о таких понятиях как труд и лень.2.Беседа "Труд человека кормит, а лень портит" Цель: воспитание ценного отношения к труду людей разных профессий. 3.Изготовление флажка для праздника. Цель:воспитание желания сделать поделку для близких своими руками.</w:t>
            </w:r>
          </w:p>
          <w:p w14:paraId="0EC4278D" w14:textId="77777777" w:rsidR="00B000CB" w:rsidRPr="00B000CB" w:rsidRDefault="00B000CB" w:rsidP="00045944">
            <w:pPr>
              <w:rPr>
                <w:rFonts w:ascii="Times New Roman" w:eastAsia="Times New Roman" w:hAnsi="Times New Roman" w:cs="Times New Roman"/>
                <w:sz w:val="18"/>
                <w:szCs w:val="18"/>
                <w:lang w:eastAsia="ru-RU"/>
              </w:rPr>
            </w:pPr>
          </w:p>
          <w:p w14:paraId="162E0552" w14:textId="77777777" w:rsidR="00B000CB" w:rsidRPr="00B000CB" w:rsidRDefault="00B000CB" w:rsidP="00045944">
            <w:pPr>
              <w:tabs>
                <w:tab w:val="left" w:pos="1275"/>
              </w:tabs>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ab/>
            </w:r>
          </w:p>
        </w:tc>
        <w:tc>
          <w:tcPr>
            <w:tcW w:w="0" w:type="auto"/>
            <w:tcBorders>
              <w:top w:val="nil"/>
              <w:left w:val="nil"/>
              <w:bottom w:val="single" w:sz="4" w:space="0" w:color="000000"/>
              <w:right w:val="single" w:sz="4" w:space="0" w:color="000000"/>
            </w:tcBorders>
          </w:tcPr>
          <w:p w14:paraId="7E8EDDF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1.Беседа "Человек славен трудом". Цель:формирование положительного отношения к труду взрослых. 2.Совместный субботник на участке.Цель: воспитание любви к труду детей в совместной деятельности с родителями. 3.Конкурс рисунков на асфальте. Цель: вызвать интерес к рисованию мелками на асфальте, побуждение к созданию индивидуальных художественных образов. 4.Рассматривание иллюстраций, репродукций И.И. Левитана "Весна. Большая вода" Цель: формирование представления о пейзажной живописи.</w:t>
            </w:r>
          </w:p>
        </w:tc>
      </w:tr>
      <w:tr w:rsidR="00B000CB" w:rsidRPr="00B000CB" w14:paraId="628B27B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50BB914E"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09.05</w:t>
            </w:r>
          </w:p>
        </w:tc>
        <w:tc>
          <w:tcPr>
            <w:tcW w:w="1508" w:type="dxa"/>
            <w:tcBorders>
              <w:top w:val="nil"/>
              <w:left w:val="nil"/>
              <w:bottom w:val="single" w:sz="4" w:space="0" w:color="000000"/>
              <w:right w:val="single" w:sz="4" w:space="0" w:color="000000"/>
            </w:tcBorders>
            <w:shd w:val="clear" w:color="auto" w:fill="auto"/>
          </w:tcPr>
          <w:p w14:paraId="46C22D8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Победы</w:t>
            </w:r>
          </w:p>
        </w:tc>
        <w:tc>
          <w:tcPr>
            <w:tcW w:w="1851" w:type="dxa"/>
            <w:tcBorders>
              <w:top w:val="nil"/>
              <w:left w:val="nil"/>
              <w:bottom w:val="single" w:sz="4" w:space="0" w:color="000000"/>
              <w:right w:val="single" w:sz="4" w:space="0" w:color="000000"/>
            </w:tcBorders>
            <w:shd w:val="clear" w:color="auto" w:fill="auto"/>
          </w:tcPr>
          <w:p w14:paraId="2258BBB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1.Коллективная работа " Праздничный салют" Цель: формирование представления детей о празднике "День Победы".</w:t>
            </w:r>
          </w:p>
          <w:p w14:paraId="4125BC5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 Выставка семейных рисунков "Военная техника" Цель:воспитание любви и гордости за нашу Родину и её защит ников.</w:t>
            </w:r>
          </w:p>
        </w:tc>
        <w:tc>
          <w:tcPr>
            <w:tcW w:w="3289" w:type="dxa"/>
            <w:tcBorders>
              <w:top w:val="nil"/>
              <w:left w:val="nil"/>
              <w:bottom w:val="single" w:sz="4" w:space="0" w:color="000000"/>
              <w:right w:val="single" w:sz="4" w:space="0" w:color="000000"/>
            </w:tcBorders>
          </w:tcPr>
          <w:p w14:paraId="5FB60D5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1.Беседа "День Победы" Цель:воспитание патриотического отношения детей к нашей Родине.2.Заучивание стихотворения Т.Белозёровой "Праздник Победы"Цель: воспитание уважительного отношения к подвигу наших солдат.</w:t>
            </w:r>
          </w:p>
          <w:p w14:paraId="6629EED5" w14:textId="77777777" w:rsidR="00B000CB" w:rsidRPr="00B000CB" w:rsidRDefault="00B000CB" w:rsidP="00045944">
            <w:pPr>
              <w:tabs>
                <w:tab w:val="left" w:pos="1335"/>
              </w:tabs>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ab/>
            </w:r>
          </w:p>
        </w:tc>
        <w:tc>
          <w:tcPr>
            <w:tcW w:w="0" w:type="auto"/>
            <w:tcBorders>
              <w:top w:val="nil"/>
              <w:left w:val="nil"/>
              <w:bottom w:val="single" w:sz="4" w:space="0" w:color="000000"/>
              <w:right w:val="single" w:sz="4" w:space="0" w:color="000000"/>
            </w:tcBorders>
          </w:tcPr>
          <w:p w14:paraId="71BC5EB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1.Просмотр презентации о героях войны" Детям о ВОВ"Цель:воспитание чувства гордости за героев войны,уважения и благодарности ко всем кто защищал Родину. 2.Экскурсия в Парк Победы и мемориал Воинской славы. Цель:воспитание любви к Родине и </w:t>
            </w:r>
            <w:r w:rsidRPr="00B000CB">
              <w:rPr>
                <w:rFonts w:ascii="Times New Roman" w:eastAsia="Times New Roman" w:hAnsi="Times New Roman" w:cs="Times New Roman"/>
                <w:sz w:val="18"/>
                <w:szCs w:val="18"/>
                <w:lang w:eastAsia="ru-RU"/>
              </w:rPr>
              <w:lastRenderedPageBreak/>
              <w:t>гордости за достижения страны.</w:t>
            </w:r>
          </w:p>
        </w:tc>
      </w:tr>
      <w:tr w:rsidR="00B000CB" w:rsidRPr="00B000CB" w14:paraId="53AD7E8D"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F7F7405"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19.05</w:t>
            </w:r>
          </w:p>
        </w:tc>
        <w:tc>
          <w:tcPr>
            <w:tcW w:w="1508" w:type="dxa"/>
            <w:tcBorders>
              <w:top w:val="nil"/>
              <w:left w:val="nil"/>
              <w:bottom w:val="single" w:sz="4" w:space="0" w:color="000000"/>
              <w:right w:val="single" w:sz="4" w:space="0" w:color="000000"/>
            </w:tcBorders>
            <w:shd w:val="clear" w:color="auto" w:fill="auto"/>
          </w:tcPr>
          <w:p w14:paraId="2792A3C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детских общественных организаций России</w:t>
            </w:r>
          </w:p>
        </w:tc>
        <w:tc>
          <w:tcPr>
            <w:tcW w:w="1851" w:type="dxa"/>
            <w:tcBorders>
              <w:top w:val="nil"/>
              <w:left w:val="nil"/>
              <w:bottom w:val="single" w:sz="4" w:space="0" w:color="000000"/>
              <w:right w:val="single" w:sz="4" w:space="0" w:color="000000"/>
            </w:tcBorders>
            <w:shd w:val="clear" w:color="auto" w:fill="auto"/>
          </w:tcPr>
          <w:p w14:paraId="3FA2F452"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6983C980"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7FD619EC"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52331F70"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1DCBEF7"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24.05</w:t>
            </w:r>
          </w:p>
        </w:tc>
        <w:tc>
          <w:tcPr>
            <w:tcW w:w="1508" w:type="dxa"/>
            <w:tcBorders>
              <w:top w:val="nil"/>
              <w:left w:val="nil"/>
              <w:bottom w:val="single" w:sz="4" w:space="0" w:color="000000"/>
              <w:right w:val="single" w:sz="4" w:space="0" w:color="000000"/>
            </w:tcBorders>
            <w:shd w:val="clear" w:color="auto" w:fill="auto"/>
          </w:tcPr>
          <w:p w14:paraId="4C96D81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славянской письменности и культуры</w:t>
            </w:r>
          </w:p>
        </w:tc>
        <w:tc>
          <w:tcPr>
            <w:tcW w:w="1851" w:type="dxa"/>
            <w:tcBorders>
              <w:top w:val="nil"/>
              <w:left w:val="nil"/>
              <w:bottom w:val="single" w:sz="4" w:space="0" w:color="000000"/>
              <w:right w:val="single" w:sz="4" w:space="0" w:color="000000"/>
            </w:tcBorders>
            <w:shd w:val="clear" w:color="auto" w:fill="auto"/>
          </w:tcPr>
          <w:p w14:paraId="51ED5D7F"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1A28BB3D"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27A3CE6E" w14:textId="77777777" w:rsidR="00B000CB" w:rsidRPr="00B000CB" w:rsidRDefault="00B000CB" w:rsidP="00045944">
            <w:pPr>
              <w:ind w:firstLine="708"/>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1.Оформление тематической книжной выставки в группе. Цель:воспитание патриотических чувств, любви к Родине, развитие интереса к книге и её истории. 2.Беседа "Откуда азбука пришла" Цель:Знакомство с историей письменности на Руси. 3.Нарисовать и украсить букву алфавита. Цель:формирование и развитие у детей творческих и индивидуальных способностей, расширение знаний в области истории и духовно-нравственной культуры. 4.Обсуждение проблемной ситуации "Что было бы, если бы люди так и не научились писать?" Цель:учить нестандартно мыслить.</w:t>
            </w:r>
          </w:p>
        </w:tc>
      </w:tr>
      <w:tr w:rsidR="00B000CB" w:rsidRPr="00B000CB" w14:paraId="0F8A1149"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E49DE7D"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26.05</w:t>
            </w:r>
          </w:p>
        </w:tc>
        <w:tc>
          <w:tcPr>
            <w:tcW w:w="1508" w:type="dxa"/>
            <w:tcBorders>
              <w:top w:val="nil"/>
              <w:left w:val="nil"/>
              <w:bottom w:val="single" w:sz="4" w:space="0" w:color="000000"/>
              <w:right w:val="single" w:sz="4" w:space="0" w:color="000000"/>
            </w:tcBorders>
            <w:shd w:val="clear" w:color="auto" w:fill="auto"/>
          </w:tcPr>
          <w:p w14:paraId="42E909DF"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химика</w:t>
            </w:r>
          </w:p>
        </w:tc>
        <w:tc>
          <w:tcPr>
            <w:tcW w:w="1851" w:type="dxa"/>
            <w:tcBorders>
              <w:top w:val="nil"/>
              <w:left w:val="nil"/>
              <w:bottom w:val="single" w:sz="4" w:space="0" w:color="000000"/>
              <w:right w:val="single" w:sz="4" w:space="0" w:color="000000"/>
            </w:tcBorders>
            <w:shd w:val="clear" w:color="auto" w:fill="auto"/>
          </w:tcPr>
          <w:p w14:paraId="012C8D27"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3289" w:type="dxa"/>
            <w:tcBorders>
              <w:top w:val="nil"/>
              <w:left w:val="nil"/>
              <w:bottom w:val="single" w:sz="4" w:space="0" w:color="000000"/>
              <w:right w:val="single" w:sz="4" w:space="0" w:color="000000"/>
            </w:tcBorders>
          </w:tcPr>
          <w:p w14:paraId="252FBC2E"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0" w:type="auto"/>
            <w:tcBorders>
              <w:top w:val="nil"/>
              <w:left w:val="nil"/>
              <w:bottom w:val="single" w:sz="4" w:space="0" w:color="000000"/>
              <w:right w:val="single" w:sz="4" w:space="0" w:color="000000"/>
            </w:tcBorders>
          </w:tcPr>
          <w:p w14:paraId="3352EE3B" w14:textId="77777777" w:rsidR="00B000CB" w:rsidRPr="00B000CB" w:rsidRDefault="00B000CB" w:rsidP="00045944">
            <w:pPr>
              <w:rPr>
                <w:rFonts w:ascii="Times New Roman" w:eastAsia="Times New Roman" w:hAnsi="Times New Roman" w:cs="Times New Roman"/>
                <w:color w:val="314C59"/>
                <w:sz w:val="18"/>
                <w:szCs w:val="18"/>
                <w:lang w:eastAsia="ru-RU"/>
              </w:rPr>
            </w:pPr>
          </w:p>
        </w:tc>
      </w:tr>
      <w:tr w:rsidR="00B000CB" w:rsidRPr="00B000CB" w14:paraId="41A748A6"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3EC5D00F"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27.05</w:t>
            </w:r>
          </w:p>
        </w:tc>
        <w:tc>
          <w:tcPr>
            <w:tcW w:w="1508" w:type="dxa"/>
            <w:tcBorders>
              <w:top w:val="nil"/>
              <w:left w:val="nil"/>
              <w:bottom w:val="single" w:sz="4" w:space="0" w:color="000000"/>
              <w:right w:val="single" w:sz="4" w:space="0" w:color="000000"/>
            </w:tcBorders>
            <w:shd w:val="clear" w:color="auto" w:fill="auto"/>
          </w:tcPr>
          <w:p w14:paraId="45CBA9ED"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 xml:space="preserve">День вологодского кружева </w:t>
            </w:r>
          </w:p>
        </w:tc>
        <w:tc>
          <w:tcPr>
            <w:tcW w:w="1851" w:type="dxa"/>
            <w:tcBorders>
              <w:top w:val="nil"/>
              <w:left w:val="nil"/>
              <w:bottom w:val="single" w:sz="4" w:space="0" w:color="000000"/>
              <w:right w:val="single" w:sz="4" w:space="0" w:color="000000"/>
            </w:tcBorders>
            <w:shd w:val="clear" w:color="auto" w:fill="auto"/>
          </w:tcPr>
          <w:p w14:paraId="3142BC6B"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3289" w:type="dxa"/>
            <w:tcBorders>
              <w:top w:val="nil"/>
              <w:left w:val="nil"/>
              <w:bottom w:val="single" w:sz="4" w:space="0" w:color="000000"/>
              <w:right w:val="single" w:sz="4" w:space="0" w:color="000000"/>
            </w:tcBorders>
          </w:tcPr>
          <w:p w14:paraId="68432E1C"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0" w:type="auto"/>
            <w:tcBorders>
              <w:top w:val="nil"/>
              <w:left w:val="nil"/>
              <w:bottom w:val="single" w:sz="4" w:space="0" w:color="000000"/>
              <w:right w:val="single" w:sz="4" w:space="0" w:color="000000"/>
            </w:tcBorders>
          </w:tcPr>
          <w:p w14:paraId="744CCED2" w14:textId="77777777" w:rsidR="00B000CB" w:rsidRPr="00B000CB" w:rsidRDefault="00B000CB" w:rsidP="00045944">
            <w:pP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sz w:val="18"/>
                <w:szCs w:val="18"/>
                <w:lang w:eastAsia="ru-RU"/>
              </w:rPr>
              <w:t>Создание мини-музея "Вологодское кружево: экспонаты": приобщение семей воспитанников к народному творчеству, воспитание чувства патриотизма и гордости за наше культурное наследие.</w:t>
            </w:r>
          </w:p>
        </w:tc>
      </w:tr>
      <w:tr w:rsidR="00B000CB" w:rsidRPr="00B000CB" w14:paraId="7C79C968"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99AD39B"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15.05</w:t>
            </w:r>
          </w:p>
        </w:tc>
        <w:tc>
          <w:tcPr>
            <w:tcW w:w="1508" w:type="dxa"/>
            <w:tcBorders>
              <w:top w:val="nil"/>
              <w:left w:val="nil"/>
              <w:bottom w:val="single" w:sz="4" w:space="0" w:color="000000"/>
              <w:right w:val="single" w:sz="4" w:space="0" w:color="000000"/>
            </w:tcBorders>
            <w:shd w:val="clear" w:color="FFFFFF" w:fill="FFFFFF"/>
          </w:tcPr>
          <w:p w14:paraId="53B4D034"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семьи</w:t>
            </w:r>
          </w:p>
        </w:tc>
        <w:tc>
          <w:tcPr>
            <w:tcW w:w="1851" w:type="dxa"/>
            <w:tcBorders>
              <w:top w:val="nil"/>
              <w:left w:val="nil"/>
              <w:bottom w:val="single" w:sz="4" w:space="0" w:color="000000"/>
              <w:right w:val="single" w:sz="4" w:space="0" w:color="000000"/>
            </w:tcBorders>
            <w:shd w:val="clear" w:color="auto" w:fill="auto"/>
          </w:tcPr>
          <w:p w14:paraId="5AA42E2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Беседа с детьми "Мама, папа, брат и я -вот и вся моя семья": формировать представление о членах семьи; о доброжелательных внутрисемейных отношениях.     2. Совместный с родителями мастер-класс "Открытка "Ладошки моей </w:t>
            </w:r>
            <w:r w:rsidRPr="00B000CB">
              <w:rPr>
                <w:rFonts w:ascii="Times New Roman" w:eastAsia="Times New Roman" w:hAnsi="Times New Roman" w:cs="Times New Roman"/>
                <w:sz w:val="18"/>
                <w:szCs w:val="18"/>
                <w:lang w:eastAsia="ru-RU"/>
              </w:rPr>
              <w:lastRenderedPageBreak/>
              <w:t>семьи": сплотить всех членов семьи в ходе проведения мастер-класса, вызвать чувство единения мамы, папы и ребёнка, чувства радости от созданной семейной открытки.</w:t>
            </w:r>
          </w:p>
        </w:tc>
        <w:tc>
          <w:tcPr>
            <w:tcW w:w="3289" w:type="dxa"/>
            <w:tcBorders>
              <w:top w:val="nil"/>
              <w:left w:val="nil"/>
              <w:bottom w:val="single" w:sz="4" w:space="0" w:color="000000"/>
              <w:right w:val="single" w:sz="4" w:space="0" w:color="000000"/>
            </w:tcBorders>
          </w:tcPr>
          <w:p w14:paraId="678AC6F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1. Выставка творческих работ "Герб моей семьи": способствовать сплочению семьи ребёнка посредством развития интересак общему делу и творческому созданию семейного герба. 2. Совместное мероприятие с родителями по прочтению стихотворений на тему "Семья". Девиз: "С мамой, папой я бы смог рассказать любой стишок". Способствовать совместномус родителем разучиванию и прочтению стихотворения, вызвать чувство общности семьи, взаимной </w:t>
            </w:r>
            <w:r w:rsidRPr="00B000CB">
              <w:rPr>
                <w:rFonts w:ascii="Times New Roman" w:eastAsia="Times New Roman" w:hAnsi="Times New Roman" w:cs="Times New Roman"/>
                <w:sz w:val="18"/>
                <w:szCs w:val="18"/>
                <w:lang w:eastAsia="ru-RU"/>
              </w:rPr>
              <w:lastRenderedPageBreak/>
              <w:t>поддержки, уверенности в своих творческих способностях</w:t>
            </w:r>
          </w:p>
        </w:tc>
        <w:tc>
          <w:tcPr>
            <w:tcW w:w="0" w:type="auto"/>
            <w:tcBorders>
              <w:top w:val="nil"/>
              <w:left w:val="nil"/>
              <w:bottom w:val="single" w:sz="4" w:space="0" w:color="000000"/>
              <w:right w:val="single" w:sz="4" w:space="0" w:color="000000"/>
            </w:tcBorders>
          </w:tcPr>
          <w:p w14:paraId="52009C5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1. Совместная викторина на тему "Семья" (вопросы о семейных устоях, традициях, правилах, использование послови и поговорок о семье и т.д.). Формировать представление о семье, как о людях, которые живут </w:t>
            </w:r>
            <w:r w:rsidRPr="00B000CB">
              <w:rPr>
                <w:rFonts w:ascii="Times New Roman" w:eastAsia="Times New Roman" w:hAnsi="Times New Roman" w:cs="Times New Roman"/>
                <w:sz w:val="18"/>
                <w:szCs w:val="18"/>
                <w:lang w:eastAsia="ru-RU"/>
              </w:rPr>
              <w:lastRenderedPageBreak/>
              <w:t>вместе. Воспитывать любящее заботливое отношение к членам своей семьи, чувство гордости за свою семью. 2. Тема: "Семья в русской живописи" (Антонина Ржевская "Свободная минутка", Карл Лемох "Родительская радость", 1910 г., Юрий Кугач "В субботу", 1964 г.) Помочь детям раскрыть тонкие отношения, душевную теплоту, дружественность чувств в семьях, изображённых на картинах художников.</w:t>
            </w:r>
          </w:p>
        </w:tc>
      </w:tr>
      <w:tr w:rsidR="00B000CB" w:rsidRPr="00B000CB" w14:paraId="15F6A985" w14:textId="77777777" w:rsidTr="006008CA">
        <w:tc>
          <w:tcPr>
            <w:tcW w:w="846" w:type="dxa"/>
            <w:tcBorders>
              <w:top w:val="nil"/>
              <w:left w:val="single" w:sz="4" w:space="0" w:color="000000"/>
              <w:bottom w:val="single" w:sz="4" w:space="0" w:color="000000"/>
              <w:right w:val="single" w:sz="4" w:space="0" w:color="000000"/>
            </w:tcBorders>
            <w:shd w:val="clear" w:color="auto" w:fill="auto"/>
            <w:vAlign w:val="bottom"/>
          </w:tcPr>
          <w:p w14:paraId="67308FE4"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lastRenderedPageBreak/>
              <w:t>01.06</w:t>
            </w:r>
          </w:p>
        </w:tc>
        <w:tc>
          <w:tcPr>
            <w:tcW w:w="1508" w:type="dxa"/>
            <w:tcBorders>
              <w:top w:val="nil"/>
              <w:left w:val="nil"/>
              <w:bottom w:val="single" w:sz="4" w:space="0" w:color="000000"/>
              <w:right w:val="single" w:sz="4" w:space="0" w:color="000000"/>
            </w:tcBorders>
            <w:shd w:val="clear" w:color="auto" w:fill="auto"/>
          </w:tcPr>
          <w:p w14:paraId="4D0D1A6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защиты детей</w:t>
            </w:r>
          </w:p>
        </w:tc>
        <w:tc>
          <w:tcPr>
            <w:tcW w:w="1851" w:type="dxa"/>
            <w:tcBorders>
              <w:top w:val="nil"/>
              <w:left w:val="nil"/>
              <w:bottom w:val="single" w:sz="4" w:space="0" w:color="000000"/>
              <w:right w:val="single" w:sz="4" w:space="0" w:color="000000"/>
            </w:tcBorders>
            <w:shd w:val="clear" w:color="auto" w:fill="auto"/>
          </w:tcPr>
          <w:p w14:paraId="0ABBF0C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Беседа с детьми "Мама, папа, брат и я - вот и вся моя семья": формировать представление о членах семьи; о доброжелательных внутрисемейных отношениях.                                                                                  Совместный с родителями мастер-класс "Открытка "Ладошки моей семьи": сплотить всех членов семьи в ходе проведения мастер-класса, вызвать чувство единения мамы, папы и ребёнка, чувства радости от созданной семейной открытки.</w:t>
            </w:r>
          </w:p>
        </w:tc>
        <w:tc>
          <w:tcPr>
            <w:tcW w:w="3289" w:type="dxa"/>
            <w:tcBorders>
              <w:top w:val="nil"/>
              <w:left w:val="nil"/>
              <w:bottom w:val="single" w:sz="4" w:space="0" w:color="000000"/>
              <w:right w:val="single" w:sz="4" w:space="0" w:color="000000"/>
            </w:tcBorders>
          </w:tcPr>
          <w:p w14:paraId="67112E67"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192E0807"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1DA863B2" w14:textId="77777777" w:rsidTr="006008CA">
        <w:tc>
          <w:tcPr>
            <w:tcW w:w="846" w:type="dxa"/>
            <w:tcBorders>
              <w:top w:val="nil"/>
              <w:left w:val="single" w:sz="4" w:space="0" w:color="000000"/>
              <w:bottom w:val="single" w:sz="4" w:space="0" w:color="000000"/>
              <w:right w:val="single" w:sz="4" w:space="0" w:color="000000"/>
            </w:tcBorders>
            <w:shd w:val="clear" w:color="auto" w:fill="auto"/>
            <w:vAlign w:val="bottom"/>
          </w:tcPr>
          <w:p w14:paraId="32D216E7"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t>06.06</w:t>
            </w:r>
          </w:p>
        </w:tc>
        <w:tc>
          <w:tcPr>
            <w:tcW w:w="1508" w:type="dxa"/>
            <w:tcBorders>
              <w:top w:val="nil"/>
              <w:left w:val="nil"/>
              <w:bottom w:val="single" w:sz="4" w:space="0" w:color="000000"/>
              <w:right w:val="single" w:sz="4" w:space="0" w:color="000000"/>
            </w:tcBorders>
            <w:shd w:val="clear" w:color="auto" w:fill="auto"/>
          </w:tcPr>
          <w:p w14:paraId="40C56F9D"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русского языка</w:t>
            </w:r>
          </w:p>
        </w:tc>
        <w:tc>
          <w:tcPr>
            <w:tcW w:w="1851" w:type="dxa"/>
            <w:tcBorders>
              <w:top w:val="nil"/>
              <w:left w:val="nil"/>
              <w:bottom w:val="single" w:sz="4" w:space="0" w:color="000000"/>
              <w:right w:val="single" w:sz="4" w:space="0" w:color="000000"/>
            </w:tcBorders>
            <w:shd w:val="clear" w:color="auto" w:fill="auto"/>
          </w:tcPr>
          <w:p w14:paraId="7157AFC0"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w:t>
            </w:r>
          </w:p>
        </w:tc>
        <w:tc>
          <w:tcPr>
            <w:tcW w:w="3289" w:type="dxa"/>
            <w:tcBorders>
              <w:top w:val="nil"/>
              <w:left w:val="nil"/>
              <w:bottom w:val="single" w:sz="4" w:space="0" w:color="000000"/>
              <w:right w:val="single" w:sz="4" w:space="0" w:color="000000"/>
            </w:tcBorders>
          </w:tcPr>
          <w:p w14:paraId="4BFE5129"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767C67D6"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43016DA4" w14:textId="77777777" w:rsidTr="006008CA">
        <w:tc>
          <w:tcPr>
            <w:tcW w:w="846" w:type="dxa"/>
            <w:tcBorders>
              <w:top w:val="nil"/>
              <w:left w:val="single" w:sz="4" w:space="0" w:color="000000"/>
              <w:bottom w:val="single" w:sz="4" w:space="0" w:color="000000"/>
              <w:right w:val="single" w:sz="4" w:space="0" w:color="000000"/>
            </w:tcBorders>
            <w:shd w:val="clear" w:color="auto" w:fill="auto"/>
            <w:vAlign w:val="bottom"/>
          </w:tcPr>
          <w:p w14:paraId="60056D51"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t>12.06</w:t>
            </w:r>
          </w:p>
        </w:tc>
        <w:tc>
          <w:tcPr>
            <w:tcW w:w="1508" w:type="dxa"/>
            <w:tcBorders>
              <w:top w:val="nil"/>
              <w:left w:val="nil"/>
              <w:bottom w:val="single" w:sz="4" w:space="0" w:color="000000"/>
              <w:right w:val="single" w:sz="4" w:space="0" w:color="000000"/>
            </w:tcBorders>
            <w:shd w:val="clear" w:color="auto" w:fill="auto"/>
          </w:tcPr>
          <w:p w14:paraId="4B3FAB7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России</w:t>
            </w:r>
          </w:p>
        </w:tc>
        <w:tc>
          <w:tcPr>
            <w:tcW w:w="1851" w:type="dxa"/>
            <w:tcBorders>
              <w:top w:val="nil"/>
              <w:left w:val="nil"/>
              <w:bottom w:val="single" w:sz="4" w:space="0" w:color="000000"/>
              <w:right w:val="single" w:sz="4" w:space="0" w:color="000000"/>
            </w:tcBorders>
            <w:shd w:val="clear" w:color="auto" w:fill="auto"/>
          </w:tcPr>
          <w:p w14:paraId="64A1FBC6"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3544CB53"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2B38F450"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58A6A62B" w14:textId="77777777" w:rsidTr="006008CA">
        <w:tc>
          <w:tcPr>
            <w:tcW w:w="846" w:type="dxa"/>
            <w:tcBorders>
              <w:top w:val="nil"/>
              <w:left w:val="single" w:sz="4" w:space="0" w:color="000000"/>
              <w:bottom w:val="single" w:sz="4" w:space="0" w:color="000000"/>
              <w:right w:val="single" w:sz="4" w:space="0" w:color="000000"/>
            </w:tcBorders>
            <w:shd w:val="clear" w:color="auto" w:fill="auto"/>
            <w:vAlign w:val="bottom"/>
          </w:tcPr>
          <w:p w14:paraId="28D7F87B"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t>22.06</w:t>
            </w:r>
          </w:p>
        </w:tc>
        <w:tc>
          <w:tcPr>
            <w:tcW w:w="1508" w:type="dxa"/>
            <w:tcBorders>
              <w:top w:val="nil"/>
              <w:left w:val="nil"/>
              <w:bottom w:val="single" w:sz="4" w:space="0" w:color="000000"/>
              <w:right w:val="single" w:sz="4" w:space="0" w:color="000000"/>
            </w:tcBorders>
            <w:shd w:val="clear" w:color="auto" w:fill="auto"/>
          </w:tcPr>
          <w:p w14:paraId="0064609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памяти и скорби</w:t>
            </w:r>
          </w:p>
        </w:tc>
        <w:tc>
          <w:tcPr>
            <w:tcW w:w="1851" w:type="dxa"/>
            <w:tcBorders>
              <w:top w:val="nil"/>
              <w:left w:val="nil"/>
              <w:bottom w:val="single" w:sz="4" w:space="0" w:color="000000"/>
              <w:right w:val="single" w:sz="4" w:space="0" w:color="000000"/>
            </w:tcBorders>
            <w:shd w:val="clear" w:color="auto" w:fill="auto"/>
          </w:tcPr>
          <w:p w14:paraId="25DAA63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Беседа "День памяти и скорби героям победившим в ВОВ" Цель: воспитание нравственно-патриотических чувств у детей, уважения и благодарности к ветеранам;                                                                    Прослушивание аудиозаписи "Катюша"; </w:t>
            </w:r>
          </w:p>
          <w:p w14:paraId="5027ADF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 рассматривание открыток "Города-герои" Цель: закрепление знаний о том, кто и как </w:t>
            </w:r>
            <w:r w:rsidRPr="00B000CB">
              <w:rPr>
                <w:rFonts w:ascii="Times New Roman" w:eastAsia="Times New Roman" w:hAnsi="Times New Roman" w:cs="Times New Roman"/>
                <w:sz w:val="18"/>
                <w:szCs w:val="18"/>
                <w:lang w:eastAsia="ru-RU"/>
              </w:rPr>
              <w:lastRenderedPageBreak/>
              <w:t xml:space="preserve">защищал нашу Родину во время ВОВ; </w:t>
            </w:r>
          </w:p>
          <w:p w14:paraId="1D4A2CC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Групповая аппликация из ладошек "Вечный огонь" Цель: знакомство с символом памяти о ВОВ - "Вечный огонь"; </w:t>
            </w:r>
          </w:p>
          <w:p w14:paraId="41A5C4A3"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консультация для родителей "22 июня - день памяти и скорби"</w:t>
            </w:r>
          </w:p>
        </w:tc>
        <w:tc>
          <w:tcPr>
            <w:tcW w:w="3289" w:type="dxa"/>
            <w:tcBorders>
              <w:top w:val="nil"/>
              <w:left w:val="nil"/>
              <w:bottom w:val="single" w:sz="4" w:space="0" w:color="000000"/>
              <w:right w:val="single" w:sz="4" w:space="0" w:color="000000"/>
            </w:tcBorders>
          </w:tcPr>
          <w:p w14:paraId="0F7566F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Беседа "Сегодня день памяти и скорби" Цель: воспитание нравственно-патриотических чувств у детей, уважения и благодарности к ветеранам; - прослушивание аудиозаписей "Катюша", "Смуглянка"; - рассматривание открыток "Города-герои" Цель: закрепление знаний о том, кто и как защищал нашу Родину во время ВОВ; -слушание аудиосказки «Сказка о войне» Адерихиной Л., просмотр мультфильмов, посвященных детям войны: «Солдатская сказка», «Салют» Цель: получение доступных по возрасту представлений о героях ВОВ; конструирование бумажный журавлик. Цель: знакомство с символом мира на Земле; - </w:t>
            </w:r>
            <w:r w:rsidRPr="00B000CB">
              <w:rPr>
                <w:rFonts w:ascii="Times New Roman" w:eastAsia="Times New Roman" w:hAnsi="Times New Roman" w:cs="Times New Roman"/>
                <w:sz w:val="18"/>
                <w:szCs w:val="18"/>
                <w:lang w:eastAsia="ru-RU"/>
              </w:rPr>
              <w:lastRenderedPageBreak/>
              <w:t>консультация для родителей "22 июня - день памяти и сорби"</w:t>
            </w:r>
          </w:p>
        </w:tc>
        <w:tc>
          <w:tcPr>
            <w:tcW w:w="0" w:type="auto"/>
            <w:tcBorders>
              <w:top w:val="nil"/>
              <w:left w:val="nil"/>
              <w:bottom w:val="single" w:sz="4" w:space="0" w:color="000000"/>
              <w:right w:val="single" w:sz="4" w:space="0" w:color="000000"/>
            </w:tcBorders>
          </w:tcPr>
          <w:p w14:paraId="25FC3C6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 xml:space="preserve">Беседа "День памяти и скорби" Цель: воспитание чувства патриотизма у детей старшего дошкольного возраста; - рассматривание изображений вечного огня, братских могил, Аллеи памяти, Обелисков, плаката и памятников "Родина Мать зовет". И краткий рассказ о каждом из них. Цель: </w:t>
            </w:r>
            <w:r w:rsidRPr="00B000CB">
              <w:rPr>
                <w:rFonts w:ascii="Times New Roman" w:eastAsia="Times New Roman" w:hAnsi="Times New Roman" w:cs="Times New Roman"/>
                <w:sz w:val="18"/>
                <w:szCs w:val="18"/>
                <w:lang w:eastAsia="ru-RU"/>
              </w:rPr>
              <w:lastRenderedPageBreak/>
              <w:t>воспитание уважения к  героизму русских солдат, отдавших жизнь при освобождении от врагов; - Заучивание стихотворения Р. Рождественского  «Помните, через века, через года, помните!» Цель: воспитание понимания у дошкольников значимости Победы в ВОВ; - выставка рисунков «Мир глазами детей»; - мастер- класс «Гвоздика ко Дню память и скорби». Цель: воспитание нравственно - патриотических чувств у дошкольников через совместные мероприятия детей, родителей, и педагогов, через расширение общего кругозора; -возложение цветов к обелиску вместе с  родителями. Цель: воспитание уважения к защитникам Родины.</w:t>
            </w:r>
          </w:p>
        </w:tc>
      </w:tr>
      <w:tr w:rsidR="00B000CB" w:rsidRPr="00B000CB" w14:paraId="48521A8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0C419C89" w14:textId="77777777" w:rsidR="00B000CB" w:rsidRPr="00B000CB" w:rsidRDefault="00B000CB" w:rsidP="00045944">
            <w:pPr>
              <w:jc w:val="center"/>
              <w:rPr>
                <w:rFonts w:ascii="Times New Roman" w:eastAsia="Times New Roman" w:hAnsi="Times New Roman" w:cs="Times New Roman"/>
                <w:color w:val="314C59"/>
                <w:sz w:val="18"/>
                <w:szCs w:val="18"/>
                <w:lang w:eastAsia="ru-RU"/>
              </w:rPr>
            </w:pPr>
            <w:r w:rsidRPr="00B000CB">
              <w:rPr>
                <w:rFonts w:ascii="Times New Roman" w:eastAsia="Times New Roman" w:hAnsi="Times New Roman" w:cs="Times New Roman"/>
                <w:color w:val="314C59"/>
                <w:sz w:val="18"/>
                <w:szCs w:val="18"/>
                <w:lang w:eastAsia="ru-RU"/>
              </w:rPr>
              <w:lastRenderedPageBreak/>
              <w:t>08.07</w:t>
            </w:r>
          </w:p>
        </w:tc>
        <w:tc>
          <w:tcPr>
            <w:tcW w:w="1508" w:type="dxa"/>
            <w:tcBorders>
              <w:top w:val="nil"/>
              <w:left w:val="nil"/>
              <w:bottom w:val="single" w:sz="4" w:space="0" w:color="000000"/>
              <w:right w:val="single" w:sz="4" w:space="0" w:color="000000"/>
            </w:tcBorders>
            <w:shd w:val="clear" w:color="auto" w:fill="auto"/>
          </w:tcPr>
          <w:p w14:paraId="4C1EF03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семьи, любви и верности</w:t>
            </w:r>
          </w:p>
        </w:tc>
        <w:tc>
          <w:tcPr>
            <w:tcW w:w="1851" w:type="dxa"/>
            <w:tcBorders>
              <w:top w:val="nil"/>
              <w:left w:val="nil"/>
              <w:bottom w:val="single" w:sz="4" w:space="0" w:color="000000"/>
              <w:right w:val="single" w:sz="4" w:space="0" w:color="000000"/>
            </w:tcBorders>
            <w:shd w:val="clear" w:color="auto" w:fill="auto"/>
          </w:tcPr>
          <w:p w14:paraId="59F31E0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Развлечение "День семьи, любви и верности". Бесед на тему «Моя семья». Цель: формирование понимание важности семьи в жизни детей;</w:t>
            </w:r>
          </w:p>
          <w:p w14:paraId="5ED44337"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 пальчиковая игра "Моя семья" Цель: закрепление знаний о членах семьи; </w:t>
            </w:r>
          </w:p>
          <w:p w14:paraId="1023902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 игра-эстафета "Собери ромашку"; рисование ромашки. Цель: знакомство с символом семьи </w:t>
            </w:r>
          </w:p>
          <w:p w14:paraId="3F5E666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"Ромашка";</w:t>
            </w:r>
          </w:p>
          <w:p w14:paraId="238BAB1B"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 чтение произведений о семье «Сказка об умном мышонке» С. Маршак, сказка «Аленушка и братец Иванушка», «Волк и козлята» обработка А. Н. Толстого, «Мама заболела» Н. Григорьева, сказка «Репка». Цель: довести до сознания </w:t>
            </w:r>
            <w:r w:rsidRPr="00B000CB">
              <w:rPr>
                <w:rFonts w:ascii="Times New Roman" w:eastAsia="Times New Roman" w:hAnsi="Times New Roman" w:cs="Times New Roman"/>
                <w:sz w:val="18"/>
                <w:szCs w:val="18"/>
                <w:lang w:eastAsia="ru-RU"/>
              </w:rPr>
              <w:lastRenderedPageBreak/>
              <w:t xml:space="preserve">детей, что семья это самое главное и самое дорогое в жизни каждого человека; </w:t>
            </w:r>
          </w:p>
          <w:p w14:paraId="402FDFEF"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 Сюжетно – ролевые игры «Семья», «Дочки матери». Цель: формирование умения детей взаимодействовать в игре (мама-дочка, развивать умение взаимодействовать и ладить друг с другом; </w:t>
            </w:r>
          </w:p>
          <w:p w14:paraId="07AEA55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Консультация для родителей: "Как провести время с ребенком", "В какие совместные игры можно поиграть с ребенком", "Куда сходить с ребенком в выходные", "Семья и семейные ценности".</w:t>
            </w:r>
          </w:p>
        </w:tc>
        <w:tc>
          <w:tcPr>
            <w:tcW w:w="3289" w:type="dxa"/>
            <w:tcBorders>
              <w:top w:val="nil"/>
              <w:left w:val="nil"/>
              <w:bottom w:val="single" w:sz="4" w:space="0" w:color="000000"/>
              <w:right w:val="single" w:sz="4" w:space="0" w:color="000000"/>
            </w:tcBorders>
          </w:tcPr>
          <w:p w14:paraId="520A12C9"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Развлечение "День семьи, любви и верности". Беседа на тему «Выходной день моей семьи». Цель: формирование понимани важности семьи в жизни детей; - игра-эстафета "Собери ромашку", аппликация "Ромашка" . Цель: закрепление знаний о том, что символом семьи является ромашка; - Сюжетно – ролевые игры «Семья», «Дочки матери». Цель: формирование умения детей взаимодействовать в игре (мама-дочка, развивать умение взаимодействовать и ладить друг с другом; просмотр мультфильма "Про Миру и Гошу" Цель: воспитание понимания, заботы и бережного отношения ко всем членам семьи;- Консультация для родителей: "Как провести время с ребенком", "В какие совместные игры можно поиграть с ребенком", "Куда сходить с ребенком в выходные", "Семья и семейные ценности"; Выставка работ родителей "Портрет моего ребенка" Цель: дать возможность родителям стать активными помощниками своим детям, а не только "оценщиками" их достижений.</w:t>
            </w:r>
          </w:p>
          <w:p w14:paraId="677F7F7C" w14:textId="77777777" w:rsidR="00B000CB" w:rsidRPr="00B000CB" w:rsidRDefault="00B000CB" w:rsidP="00045944">
            <w:pPr>
              <w:tabs>
                <w:tab w:val="left" w:pos="945"/>
              </w:tabs>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ab/>
            </w:r>
          </w:p>
        </w:tc>
        <w:tc>
          <w:tcPr>
            <w:tcW w:w="0" w:type="auto"/>
            <w:tcBorders>
              <w:top w:val="nil"/>
              <w:left w:val="nil"/>
              <w:bottom w:val="single" w:sz="4" w:space="0" w:color="000000"/>
              <w:right w:val="single" w:sz="4" w:space="0" w:color="000000"/>
            </w:tcBorders>
          </w:tcPr>
          <w:p w14:paraId="214AA96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Беседа "История праздника день семьи, любви и верности" Цель: закрепление знаний об истории праздника; - Беседа "Что такое семья" Цель: формирование элементарных представлений о родственных связях в семье; - выставка детского творчества "Дом моей мечты" (каждый ребенок должен рассказать о своем произведении) Цель: формирование позитивного представления о семье, о своих близких; - проведение семейной викторины с родителями. Цель: популяризация ценностей семьи и ответственного родительства; - </w:t>
            </w:r>
            <w:r w:rsidRPr="00B000CB">
              <w:rPr>
                <w:rFonts w:ascii="Times New Roman" w:eastAsia="Times New Roman" w:hAnsi="Times New Roman" w:cs="Times New Roman"/>
                <w:sz w:val="18"/>
                <w:szCs w:val="18"/>
                <w:lang w:eastAsia="ru-RU"/>
              </w:rPr>
              <w:lastRenderedPageBreak/>
              <w:t>проведение игры "Устами младенца" Цель: повышение взаимопонимания в семье; - совместный выход детей и родителей на мастер-класс. Цель: повышение взаимопонимания и поддержки между детьми и родителями.</w:t>
            </w:r>
          </w:p>
        </w:tc>
      </w:tr>
      <w:tr w:rsidR="00B000CB" w:rsidRPr="00B000CB" w14:paraId="6BC025DE"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10D090C7" w14:textId="77777777" w:rsidR="00B000CB" w:rsidRPr="00B000CB" w:rsidRDefault="00B000CB" w:rsidP="00045944">
            <w:pPr>
              <w:jc w:val="cente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lastRenderedPageBreak/>
              <w:t>21.07</w:t>
            </w:r>
          </w:p>
        </w:tc>
        <w:tc>
          <w:tcPr>
            <w:tcW w:w="1508" w:type="dxa"/>
            <w:tcBorders>
              <w:top w:val="nil"/>
              <w:left w:val="nil"/>
              <w:bottom w:val="single" w:sz="4" w:space="0" w:color="000000"/>
              <w:right w:val="single" w:sz="4" w:space="0" w:color="000000"/>
            </w:tcBorders>
            <w:shd w:val="clear" w:color="auto" w:fill="auto"/>
          </w:tcPr>
          <w:p w14:paraId="2C4ECCB4" w14:textId="77777777" w:rsidR="00B000CB" w:rsidRPr="00B000CB" w:rsidRDefault="00B000CB" w:rsidP="00045944">
            <w:pPr>
              <w:rPr>
                <w:rFonts w:ascii="Times New Roman" w:eastAsia="Times New Roman" w:hAnsi="Times New Roman" w:cs="Times New Roman"/>
                <w:color w:val="0070C0"/>
                <w:sz w:val="18"/>
                <w:szCs w:val="18"/>
                <w:lang w:eastAsia="ru-RU"/>
              </w:rPr>
            </w:pPr>
            <w:r w:rsidRPr="00B000CB">
              <w:rPr>
                <w:rFonts w:ascii="Times New Roman" w:eastAsia="Times New Roman" w:hAnsi="Times New Roman" w:cs="Times New Roman"/>
                <w:color w:val="0070C0"/>
                <w:sz w:val="18"/>
                <w:szCs w:val="18"/>
                <w:lang w:eastAsia="ru-RU"/>
              </w:rPr>
              <w:t>День металлурга</w:t>
            </w:r>
          </w:p>
        </w:tc>
        <w:tc>
          <w:tcPr>
            <w:tcW w:w="1851" w:type="dxa"/>
            <w:tcBorders>
              <w:top w:val="nil"/>
              <w:left w:val="nil"/>
              <w:bottom w:val="single" w:sz="4" w:space="0" w:color="000000"/>
              <w:right w:val="single" w:sz="4" w:space="0" w:color="000000"/>
            </w:tcBorders>
            <w:shd w:val="clear" w:color="auto" w:fill="auto"/>
          </w:tcPr>
          <w:p w14:paraId="660FE7E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Беседа "Металл в нашей жизни" Цель: представление детей о множестве металлических изделий вокруг нас; </w:t>
            </w:r>
          </w:p>
          <w:p w14:paraId="0B3FC8C8"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xml:space="preserve">- чтение "Все профессии важны, все профессии нужны" Цель: занакомство детей с многообразием мира профессии, важностью каждой из них; </w:t>
            </w:r>
          </w:p>
          <w:p w14:paraId="290667EA"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 рисование "Салют на день металлургов" Цель: формирование патриотических чувств посредством приобщения к традициям празднования Дня металлурга</w:t>
            </w:r>
          </w:p>
        </w:tc>
        <w:tc>
          <w:tcPr>
            <w:tcW w:w="3289" w:type="dxa"/>
            <w:tcBorders>
              <w:top w:val="nil"/>
              <w:left w:val="nil"/>
              <w:bottom w:val="single" w:sz="4" w:space="0" w:color="000000"/>
              <w:right w:val="single" w:sz="4" w:space="0" w:color="000000"/>
            </w:tcBorders>
          </w:tcPr>
          <w:p w14:paraId="75CD4BE1"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Беседа "Металл в нашей жизни" Цель: формированние у детей понимания важности металлургической промышленности; - просмотр презентации "Изготовление металла" Цель: формирование уважения к работе мателлургов, понимания, какая это тяжелая работа; - рисование "Салют на день металлургов" Цель: формирование патриотических чувств посредством приобщения к традициям празднования Дня металлурга; - организация выставки с родителями "Металлургия вокруг нас" Цель: формирование представления детей о разнообразии металлических издели, видов металла, уважение к труду работников металлургический промышленности.</w:t>
            </w:r>
          </w:p>
        </w:tc>
        <w:tc>
          <w:tcPr>
            <w:tcW w:w="0" w:type="auto"/>
            <w:tcBorders>
              <w:top w:val="nil"/>
              <w:left w:val="nil"/>
              <w:bottom w:val="single" w:sz="4" w:space="0" w:color="000000"/>
              <w:right w:val="single" w:sz="4" w:space="0" w:color="000000"/>
            </w:tcBorders>
          </w:tcPr>
          <w:p w14:paraId="5FE4E8B4"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Беседа "Что такое градообразующее предприятие?" Цель: воспитание патриотических чувств; - мини-викторина "Город Металлургов" Цель: уточнение и закрепление знаний детей о родном городе; просмотр презентации "Стади изготовления металлических изделий" Цель: формирование представлений о процессе плавления металлов, о стадиях, которые проходят этот процесс; - выставка работ детского творчества "Мой папа металлург" Цель: вызвать гордость и интерес детей к профессии родителей; - совместная поездка с родителями в музей металлургической промышленности. Цель: формирование познавательного интереса к труду металлургов.</w:t>
            </w:r>
          </w:p>
        </w:tc>
      </w:tr>
      <w:tr w:rsidR="00B000CB" w:rsidRPr="00B000CB" w14:paraId="36DF36F1"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4579A5BE"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10.08</w:t>
            </w:r>
          </w:p>
        </w:tc>
        <w:tc>
          <w:tcPr>
            <w:tcW w:w="1508" w:type="dxa"/>
            <w:tcBorders>
              <w:top w:val="nil"/>
              <w:left w:val="nil"/>
              <w:bottom w:val="single" w:sz="4" w:space="0" w:color="000000"/>
              <w:right w:val="single" w:sz="4" w:space="0" w:color="000000"/>
            </w:tcBorders>
            <w:shd w:val="clear" w:color="auto" w:fill="auto"/>
          </w:tcPr>
          <w:p w14:paraId="66D839AC"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физкультурника</w:t>
            </w:r>
          </w:p>
        </w:tc>
        <w:tc>
          <w:tcPr>
            <w:tcW w:w="1851" w:type="dxa"/>
            <w:tcBorders>
              <w:top w:val="nil"/>
              <w:left w:val="nil"/>
              <w:bottom w:val="single" w:sz="4" w:space="0" w:color="000000"/>
              <w:right w:val="single" w:sz="4" w:space="0" w:color="000000"/>
            </w:tcBorders>
            <w:shd w:val="clear" w:color="auto" w:fill="auto"/>
          </w:tcPr>
          <w:p w14:paraId="1029588C"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1D36BD44"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58079B57"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46B57E97"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2C4B8954"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lastRenderedPageBreak/>
              <w:t>22.08</w:t>
            </w:r>
          </w:p>
        </w:tc>
        <w:tc>
          <w:tcPr>
            <w:tcW w:w="1508" w:type="dxa"/>
            <w:tcBorders>
              <w:top w:val="nil"/>
              <w:left w:val="nil"/>
              <w:bottom w:val="single" w:sz="4" w:space="0" w:color="000000"/>
              <w:right w:val="single" w:sz="4" w:space="0" w:color="000000"/>
            </w:tcBorders>
            <w:shd w:val="clear" w:color="auto" w:fill="auto"/>
          </w:tcPr>
          <w:p w14:paraId="68E023D2"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государственного флага Российской Федерации</w:t>
            </w:r>
          </w:p>
        </w:tc>
        <w:tc>
          <w:tcPr>
            <w:tcW w:w="1851" w:type="dxa"/>
            <w:tcBorders>
              <w:top w:val="nil"/>
              <w:left w:val="nil"/>
              <w:bottom w:val="single" w:sz="4" w:space="0" w:color="000000"/>
              <w:right w:val="single" w:sz="4" w:space="0" w:color="000000"/>
            </w:tcBorders>
            <w:shd w:val="clear" w:color="auto" w:fill="auto"/>
          </w:tcPr>
          <w:p w14:paraId="79CB13FD" w14:textId="77777777" w:rsidR="00B000CB" w:rsidRPr="00B000CB" w:rsidRDefault="00B000CB" w:rsidP="00045944">
            <w:pPr>
              <w:rPr>
                <w:rFonts w:ascii="Times New Roman" w:eastAsia="Times New Roman" w:hAnsi="Times New Roman" w:cs="Times New Roman"/>
                <w:sz w:val="18"/>
                <w:szCs w:val="18"/>
                <w:lang w:eastAsia="ru-RU"/>
              </w:rPr>
            </w:pPr>
          </w:p>
        </w:tc>
        <w:tc>
          <w:tcPr>
            <w:tcW w:w="3289" w:type="dxa"/>
            <w:tcBorders>
              <w:top w:val="nil"/>
              <w:left w:val="nil"/>
              <w:bottom w:val="single" w:sz="4" w:space="0" w:color="000000"/>
              <w:right w:val="single" w:sz="4" w:space="0" w:color="000000"/>
            </w:tcBorders>
          </w:tcPr>
          <w:p w14:paraId="7ECAD5E8" w14:textId="77777777" w:rsidR="00B000CB" w:rsidRPr="00B000CB" w:rsidRDefault="00B000CB" w:rsidP="00045944">
            <w:pPr>
              <w:rPr>
                <w:rFonts w:ascii="Times New Roman" w:eastAsia="Times New Roman" w:hAnsi="Times New Roman" w:cs="Times New Roman"/>
                <w:sz w:val="18"/>
                <w:szCs w:val="18"/>
                <w:lang w:eastAsia="ru-RU"/>
              </w:rPr>
            </w:pPr>
          </w:p>
        </w:tc>
        <w:tc>
          <w:tcPr>
            <w:tcW w:w="0" w:type="auto"/>
            <w:tcBorders>
              <w:top w:val="nil"/>
              <w:left w:val="nil"/>
              <w:bottom w:val="single" w:sz="4" w:space="0" w:color="000000"/>
              <w:right w:val="single" w:sz="4" w:space="0" w:color="000000"/>
            </w:tcBorders>
          </w:tcPr>
          <w:p w14:paraId="467D0F01" w14:textId="77777777" w:rsidR="00B000CB" w:rsidRPr="00B000CB" w:rsidRDefault="00B000CB" w:rsidP="00045944">
            <w:pPr>
              <w:rPr>
                <w:rFonts w:ascii="Times New Roman" w:eastAsia="Times New Roman" w:hAnsi="Times New Roman" w:cs="Times New Roman"/>
                <w:sz w:val="18"/>
                <w:szCs w:val="18"/>
                <w:lang w:eastAsia="ru-RU"/>
              </w:rPr>
            </w:pPr>
          </w:p>
        </w:tc>
      </w:tr>
      <w:tr w:rsidR="00B000CB" w:rsidRPr="00B000CB" w14:paraId="5F7B9FCD" w14:textId="77777777" w:rsidTr="006008CA">
        <w:tc>
          <w:tcPr>
            <w:tcW w:w="846" w:type="dxa"/>
            <w:tcBorders>
              <w:top w:val="nil"/>
              <w:left w:val="single" w:sz="4" w:space="0" w:color="000000"/>
              <w:bottom w:val="single" w:sz="4" w:space="0" w:color="000000"/>
              <w:right w:val="single" w:sz="4" w:space="0" w:color="000000"/>
            </w:tcBorders>
            <w:shd w:val="clear" w:color="auto" w:fill="auto"/>
          </w:tcPr>
          <w:p w14:paraId="3BC64FE8" w14:textId="77777777" w:rsidR="00B000CB" w:rsidRPr="00B000CB" w:rsidRDefault="00B000CB" w:rsidP="00045944">
            <w:pPr>
              <w:jc w:val="cente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27.08</w:t>
            </w:r>
          </w:p>
        </w:tc>
        <w:tc>
          <w:tcPr>
            <w:tcW w:w="1508" w:type="dxa"/>
            <w:tcBorders>
              <w:top w:val="nil"/>
              <w:left w:val="nil"/>
              <w:bottom w:val="single" w:sz="4" w:space="0" w:color="000000"/>
              <w:right w:val="single" w:sz="4" w:space="0" w:color="000000"/>
            </w:tcBorders>
            <w:shd w:val="clear" w:color="auto" w:fill="auto"/>
          </w:tcPr>
          <w:p w14:paraId="41F44415" w14:textId="77777777" w:rsidR="00B000CB" w:rsidRPr="00B000CB" w:rsidRDefault="00B000CB" w:rsidP="00045944">
            <w:pPr>
              <w:rPr>
                <w:rFonts w:ascii="Times New Roman" w:eastAsia="Times New Roman" w:hAnsi="Times New Roman" w:cs="Times New Roman"/>
                <w:sz w:val="18"/>
                <w:szCs w:val="18"/>
                <w:lang w:eastAsia="ru-RU"/>
              </w:rPr>
            </w:pPr>
            <w:r w:rsidRPr="00B000CB">
              <w:rPr>
                <w:rFonts w:ascii="Times New Roman" w:eastAsia="Times New Roman" w:hAnsi="Times New Roman" w:cs="Times New Roman"/>
                <w:sz w:val="18"/>
                <w:szCs w:val="18"/>
                <w:lang w:eastAsia="ru-RU"/>
              </w:rPr>
              <w:t>День российского кино</w:t>
            </w:r>
          </w:p>
        </w:tc>
        <w:tc>
          <w:tcPr>
            <w:tcW w:w="1851" w:type="dxa"/>
            <w:tcBorders>
              <w:top w:val="nil"/>
              <w:left w:val="nil"/>
              <w:bottom w:val="single" w:sz="4" w:space="0" w:color="000000"/>
              <w:right w:val="single" w:sz="4" w:space="0" w:color="000000"/>
            </w:tcBorders>
            <w:shd w:val="clear" w:color="auto" w:fill="auto"/>
          </w:tcPr>
          <w:p w14:paraId="52E4BA6F"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3289" w:type="dxa"/>
            <w:tcBorders>
              <w:top w:val="nil"/>
              <w:left w:val="nil"/>
              <w:bottom w:val="single" w:sz="4" w:space="0" w:color="000000"/>
              <w:right w:val="single" w:sz="4" w:space="0" w:color="000000"/>
            </w:tcBorders>
          </w:tcPr>
          <w:p w14:paraId="2BD1283D" w14:textId="77777777" w:rsidR="00B000CB" w:rsidRPr="00B000CB" w:rsidRDefault="00B000CB" w:rsidP="00045944">
            <w:pPr>
              <w:rPr>
                <w:rFonts w:ascii="Times New Roman" w:eastAsia="Times New Roman" w:hAnsi="Times New Roman" w:cs="Times New Roman"/>
                <w:color w:val="314C59"/>
                <w:sz w:val="18"/>
                <w:szCs w:val="18"/>
                <w:lang w:eastAsia="ru-RU"/>
              </w:rPr>
            </w:pPr>
          </w:p>
        </w:tc>
        <w:tc>
          <w:tcPr>
            <w:tcW w:w="0" w:type="auto"/>
            <w:tcBorders>
              <w:top w:val="nil"/>
              <w:left w:val="nil"/>
              <w:bottom w:val="single" w:sz="4" w:space="0" w:color="000000"/>
              <w:right w:val="single" w:sz="4" w:space="0" w:color="000000"/>
            </w:tcBorders>
          </w:tcPr>
          <w:p w14:paraId="120185ED" w14:textId="77777777" w:rsidR="00B000CB" w:rsidRPr="00B000CB" w:rsidRDefault="00B000CB" w:rsidP="00045944">
            <w:pPr>
              <w:rPr>
                <w:rFonts w:ascii="Times New Roman" w:eastAsia="Times New Roman" w:hAnsi="Times New Roman" w:cs="Times New Roman"/>
                <w:color w:val="314C59"/>
                <w:sz w:val="18"/>
                <w:szCs w:val="18"/>
                <w:lang w:eastAsia="ru-RU"/>
              </w:rPr>
            </w:pPr>
          </w:p>
        </w:tc>
      </w:tr>
    </w:tbl>
    <w:p w14:paraId="78242720" w14:textId="77777777" w:rsidR="00B000CB" w:rsidRPr="00921A3C" w:rsidRDefault="00B000CB" w:rsidP="00A42E8D">
      <w:pPr>
        <w:rPr>
          <w:sz w:val="24"/>
          <w:szCs w:val="24"/>
        </w:rPr>
      </w:pPr>
    </w:p>
    <w:p w14:paraId="61978C6B" w14:textId="6BF2C5B9" w:rsidR="0082002B" w:rsidRPr="00921A3C" w:rsidRDefault="0082002B" w:rsidP="00D173F2">
      <w:pPr>
        <w:pStyle w:val="1"/>
        <w:spacing w:line="276" w:lineRule="auto"/>
        <w:jc w:val="right"/>
        <w:rPr>
          <w:rFonts w:ascii="Times New Roman" w:hAnsi="Times New Roman" w:cs="Times New Roman"/>
          <w:b/>
          <w:bCs/>
          <w:color w:val="auto"/>
          <w:sz w:val="24"/>
          <w:szCs w:val="24"/>
          <w:lang w:eastAsia="ru-RU"/>
        </w:rPr>
      </w:pPr>
      <w:bookmarkStart w:id="71" w:name="_Toc178785871"/>
      <w:r w:rsidRPr="00921A3C">
        <w:rPr>
          <w:rFonts w:ascii="Times New Roman" w:hAnsi="Times New Roman" w:cs="Times New Roman"/>
          <w:b/>
          <w:bCs/>
          <w:color w:val="auto"/>
          <w:sz w:val="24"/>
          <w:szCs w:val="24"/>
        </w:rPr>
        <w:t xml:space="preserve">Приложение </w:t>
      </w:r>
      <w:r w:rsidR="002F1F35">
        <w:rPr>
          <w:rFonts w:ascii="Times New Roman" w:hAnsi="Times New Roman" w:cs="Times New Roman"/>
          <w:b/>
          <w:bCs/>
          <w:color w:val="auto"/>
          <w:sz w:val="24"/>
          <w:szCs w:val="24"/>
        </w:rPr>
        <w:t>6</w:t>
      </w:r>
      <w:bookmarkEnd w:id="71"/>
    </w:p>
    <w:p w14:paraId="09762099" w14:textId="2D28E398" w:rsidR="0082002B" w:rsidRPr="00921A3C" w:rsidRDefault="0082002B" w:rsidP="00D173F2">
      <w:pPr>
        <w:pStyle w:val="a8"/>
        <w:spacing w:line="276" w:lineRule="auto"/>
        <w:jc w:val="both"/>
        <w:rPr>
          <w:b/>
          <w:iCs/>
        </w:rPr>
      </w:pPr>
      <w:bookmarkStart w:id="72" w:name="_Hlk145179387"/>
      <w:r w:rsidRPr="00921A3C">
        <w:rPr>
          <w:b/>
          <w:iCs/>
        </w:rPr>
        <w:t xml:space="preserve">Примерная тематика традиционных событий, праздников, мероприятий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82002B" w:rsidRPr="00921A3C" w14:paraId="3C918E26" w14:textId="77777777" w:rsidTr="00556CC9">
        <w:tc>
          <w:tcPr>
            <w:tcW w:w="4785" w:type="dxa"/>
          </w:tcPr>
          <w:p w14:paraId="7D4863D2" w14:textId="77777777" w:rsidR="0082002B" w:rsidRPr="00921A3C" w:rsidRDefault="0082002B" w:rsidP="00D173F2">
            <w:pPr>
              <w:pStyle w:val="a8"/>
              <w:spacing w:line="276" w:lineRule="auto"/>
              <w:rPr>
                <w:b/>
                <w:bCs/>
              </w:rPr>
            </w:pPr>
            <w:bookmarkStart w:id="73" w:name="_Hlk145179419"/>
            <w:bookmarkEnd w:id="72"/>
            <w:r w:rsidRPr="00921A3C">
              <w:rPr>
                <w:b/>
                <w:bCs/>
              </w:rPr>
              <w:t>Младший дошкольный возраст</w:t>
            </w:r>
          </w:p>
        </w:tc>
        <w:tc>
          <w:tcPr>
            <w:tcW w:w="4785" w:type="dxa"/>
            <w:shd w:val="clear" w:color="auto" w:fill="auto"/>
          </w:tcPr>
          <w:p w14:paraId="5D2A587D" w14:textId="77777777" w:rsidR="0082002B" w:rsidRPr="00921A3C" w:rsidRDefault="0082002B" w:rsidP="00D173F2">
            <w:pPr>
              <w:pStyle w:val="a8"/>
              <w:spacing w:line="276" w:lineRule="auto"/>
              <w:rPr>
                <w:b/>
                <w:bCs/>
              </w:rPr>
            </w:pPr>
            <w:r w:rsidRPr="00921A3C">
              <w:rPr>
                <w:b/>
                <w:bCs/>
              </w:rPr>
              <w:t>Старший дошкольный возраст</w:t>
            </w:r>
          </w:p>
        </w:tc>
      </w:tr>
      <w:tr w:rsidR="0082002B" w:rsidRPr="00921A3C" w14:paraId="0B625A29" w14:textId="77777777" w:rsidTr="00556CC9">
        <w:tc>
          <w:tcPr>
            <w:tcW w:w="4785" w:type="dxa"/>
          </w:tcPr>
          <w:p w14:paraId="3707205F" w14:textId="77777777" w:rsidR="0082002B" w:rsidRPr="00921A3C" w:rsidRDefault="0082002B" w:rsidP="00D11A30">
            <w:pPr>
              <w:pStyle w:val="a8"/>
              <w:rPr>
                <w:u w:val="single"/>
              </w:rPr>
            </w:pPr>
            <w:r w:rsidRPr="00921A3C">
              <w:rPr>
                <w:u w:val="single"/>
              </w:rPr>
              <w:t>Сентябрь</w:t>
            </w:r>
          </w:p>
          <w:p w14:paraId="2771AAD0" w14:textId="77777777" w:rsidR="0082002B" w:rsidRPr="00921A3C" w:rsidRDefault="0082002B" w:rsidP="00D11A30">
            <w:pPr>
              <w:pStyle w:val="a8"/>
            </w:pPr>
            <w:r w:rsidRPr="00921A3C">
              <w:t>1, 2 нед.  - Здравствуй детский сад (адаптация, диагностика)</w:t>
            </w:r>
          </w:p>
          <w:p w14:paraId="4EB2C048" w14:textId="1BA2FF0C" w:rsidR="0082002B" w:rsidRPr="00921A3C" w:rsidRDefault="0082002B" w:rsidP="00D11A30">
            <w:pPr>
              <w:pStyle w:val="a8"/>
            </w:pPr>
            <w:r w:rsidRPr="00921A3C">
              <w:t>3 нед.  - Растительный мир осенью (урожай сада и огорода, овощи, фрукты)</w:t>
            </w:r>
          </w:p>
          <w:p w14:paraId="3A877860" w14:textId="2B2E5AB1" w:rsidR="0082002B" w:rsidRPr="00921A3C" w:rsidRDefault="0082002B" w:rsidP="00D11A30">
            <w:pPr>
              <w:pStyle w:val="a8"/>
            </w:pPr>
            <w:r w:rsidRPr="00921A3C">
              <w:t xml:space="preserve">4 нед. </w:t>
            </w:r>
            <w:r w:rsidR="00D30421">
              <w:t>-</w:t>
            </w:r>
            <w:r w:rsidRPr="00921A3C">
              <w:t xml:space="preserve"> Труд людей (День дошкольного работника, труд в поле, огороде, саду)</w:t>
            </w:r>
          </w:p>
        </w:tc>
        <w:tc>
          <w:tcPr>
            <w:tcW w:w="4785" w:type="dxa"/>
            <w:shd w:val="clear" w:color="auto" w:fill="auto"/>
          </w:tcPr>
          <w:p w14:paraId="7A21DC21" w14:textId="77777777" w:rsidR="0082002B" w:rsidRPr="00921A3C" w:rsidRDefault="0082002B" w:rsidP="00D11A30">
            <w:pPr>
              <w:pStyle w:val="a8"/>
              <w:rPr>
                <w:u w:val="single"/>
              </w:rPr>
            </w:pPr>
            <w:r w:rsidRPr="00921A3C">
              <w:rPr>
                <w:u w:val="single"/>
              </w:rPr>
              <w:t>Сентябрь</w:t>
            </w:r>
          </w:p>
          <w:p w14:paraId="0006D55A" w14:textId="77777777" w:rsidR="0082002B" w:rsidRPr="00921A3C" w:rsidRDefault="0082002B" w:rsidP="00D11A30">
            <w:pPr>
              <w:pStyle w:val="a8"/>
            </w:pPr>
            <w:r w:rsidRPr="00921A3C">
              <w:t>1, 2 нед.  - Здравствуй детский сад (адаптация, диагностика, День знаний)</w:t>
            </w:r>
          </w:p>
          <w:p w14:paraId="21339ECF" w14:textId="77777777" w:rsidR="0082002B" w:rsidRPr="00921A3C" w:rsidRDefault="0082002B" w:rsidP="00D11A30">
            <w:pPr>
              <w:pStyle w:val="a8"/>
            </w:pPr>
            <w:r w:rsidRPr="00921A3C">
              <w:t>3 нед.  - Растительный мир осенью (урожай сада и огорода, поля; овощи, фрукты, грибы, злаковые)</w:t>
            </w:r>
          </w:p>
          <w:p w14:paraId="54603F1F" w14:textId="2C5A0C4C" w:rsidR="0082002B" w:rsidRPr="00921A3C" w:rsidRDefault="0082002B" w:rsidP="00D11A30">
            <w:pPr>
              <w:pStyle w:val="a8"/>
            </w:pPr>
            <w:r w:rsidRPr="00921A3C">
              <w:t xml:space="preserve">4 нед. </w:t>
            </w:r>
            <w:r w:rsidR="00D30421">
              <w:t>-</w:t>
            </w:r>
            <w:r w:rsidRPr="00921A3C">
              <w:t xml:space="preserve"> Труд людей (День дошкольного работника, труд в поле, огороде, саду)</w:t>
            </w:r>
          </w:p>
        </w:tc>
      </w:tr>
      <w:tr w:rsidR="0082002B" w:rsidRPr="00921A3C" w14:paraId="7330C39A" w14:textId="77777777" w:rsidTr="00556CC9">
        <w:tc>
          <w:tcPr>
            <w:tcW w:w="4785" w:type="dxa"/>
          </w:tcPr>
          <w:p w14:paraId="57299ED3" w14:textId="77777777" w:rsidR="0082002B" w:rsidRPr="00921A3C" w:rsidRDefault="0082002B" w:rsidP="00D11A30">
            <w:pPr>
              <w:pStyle w:val="a8"/>
              <w:rPr>
                <w:u w:val="single"/>
              </w:rPr>
            </w:pPr>
            <w:r w:rsidRPr="00921A3C">
              <w:rPr>
                <w:u w:val="single"/>
              </w:rPr>
              <w:t>Октябрь</w:t>
            </w:r>
          </w:p>
          <w:p w14:paraId="72BEECE0" w14:textId="77777777" w:rsidR="0082002B" w:rsidRPr="00921A3C" w:rsidRDefault="0082002B" w:rsidP="00D11A30">
            <w:pPr>
              <w:pStyle w:val="a8"/>
            </w:pPr>
            <w:r w:rsidRPr="00921A3C">
              <w:t>1 нед – Осень, сезонные изменения</w:t>
            </w:r>
          </w:p>
          <w:p w14:paraId="2192409E" w14:textId="77777777" w:rsidR="0082002B" w:rsidRPr="00921A3C" w:rsidRDefault="0082002B" w:rsidP="00D11A30">
            <w:pPr>
              <w:pStyle w:val="a8"/>
            </w:pPr>
            <w:r w:rsidRPr="00921A3C">
              <w:t>2 нед – Животные осенью</w:t>
            </w:r>
          </w:p>
          <w:p w14:paraId="74D5EABB" w14:textId="15968AD7" w:rsidR="0082002B" w:rsidRPr="00921A3C" w:rsidRDefault="00D30421" w:rsidP="00D11A30">
            <w:pPr>
              <w:pStyle w:val="a8"/>
            </w:pPr>
            <w:r>
              <w:t xml:space="preserve">3, </w:t>
            </w:r>
            <w:r w:rsidR="0082002B" w:rsidRPr="00921A3C">
              <w:t>4 нед – Мой город, дом, семья</w:t>
            </w:r>
          </w:p>
        </w:tc>
        <w:tc>
          <w:tcPr>
            <w:tcW w:w="4785" w:type="dxa"/>
            <w:shd w:val="clear" w:color="auto" w:fill="auto"/>
          </w:tcPr>
          <w:p w14:paraId="4D9B0032" w14:textId="77777777" w:rsidR="0082002B" w:rsidRPr="00921A3C" w:rsidRDefault="0082002B" w:rsidP="00D11A30">
            <w:pPr>
              <w:pStyle w:val="a8"/>
              <w:rPr>
                <w:u w:val="single"/>
              </w:rPr>
            </w:pPr>
            <w:r w:rsidRPr="00921A3C">
              <w:rPr>
                <w:u w:val="single"/>
              </w:rPr>
              <w:t>Октябрь</w:t>
            </w:r>
          </w:p>
          <w:p w14:paraId="4E635D19" w14:textId="77777777" w:rsidR="0082002B" w:rsidRPr="00921A3C" w:rsidRDefault="0082002B" w:rsidP="00D11A30">
            <w:pPr>
              <w:pStyle w:val="a8"/>
            </w:pPr>
            <w:r w:rsidRPr="00921A3C">
              <w:t>1 нед – Осень, сезонные изменения</w:t>
            </w:r>
          </w:p>
          <w:p w14:paraId="54F7673D" w14:textId="77777777" w:rsidR="0082002B" w:rsidRPr="00921A3C" w:rsidRDefault="0082002B" w:rsidP="00D11A30">
            <w:pPr>
              <w:pStyle w:val="a8"/>
            </w:pPr>
            <w:r w:rsidRPr="00921A3C">
              <w:t>2 нед – Животные осенью (птицы, рыбы, звери, насекомые)</w:t>
            </w:r>
          </w:p>
          <w:p w14:paraId="6FF70968" w14:textId="3487467D" w:rsidR="0082002B" w:rsidRPr="00921A3C" w:rsidRDefault="00D30421" w:rsidP="00D11A30">
            <w:pPr>
              <w:pStyle w:val="a8"/>
            </w:pPr>
            <w:r>
              <w:t xml:space="preserve">3, </w:t>
            </w:r>
            <w:r w:rsidR="0082002B" w:rsidRPr="00921A3C">
              <w:t>4 нед</w:t>
            </w:r>
            <w:r>
              <w:t>.</w:t>
            </w:r>
            <w:r w:rsidR="0082002B" w:rsidRPr="00921A3C">
              <w:t xml:space="preserve"> – Мой город, край, страна (День народного единства 4.11)</w:t>
            </w:r>
          </w:p>
        </w:tc>
      </w:tr>
      <w:tr w:rsidR="0082002B" w:rsidRPr="00921A3C" w14:paraId="45FBB028" w14:textId="77777777" w:rsidTr="00556CC9">
        <w:trPr>
          <w:trHeight w:val="1509"/>
        </w:trPr>
        <w:tc>
          <w:tcPr>
            <w:tcW w:w="4785" w:type="dxa"/>
          </w:tcPr>
          <w:p w14:paraId="30CCEFA5" w14:textId="77777777" w:rsidR="0082002B" w:rsidRPr="00921A3C" w:rsidRDefault="0082002B" w:rsidP="00D11A30">
            <w:pPr>
              <w:pStyle w:val="a8"/>
              <w:rPr>
                <w:u w:val="single"/>
              </w:rPr>
            </w:pPr>
            <w:r w:rsidRPr="00921A3C">
              <w:rPr>
                <w:u w:val="single"/>
              </w:rPr>
              <w:t>Ноябрь</w:t>
            </w:r>
          </w:p>
          <w:p w14:paraId="41125ACB" w14:textId="77777777" w:rsidR="0082002B" w:rsidRPr="00921A3C" w:rsidRDefault="0082002B" w:rsidP="00D11A30">
            <w:pPr>
              <w:pStyle w:val="a8"/>
            </w:pPr>
            <w:r w:rsidRPr="00921A3C">
              <w:t>1 нед – Детский сад, любимые игры и игрушки</w:t>
            </w:r>
          </w:p>
          <w:p w14:paraId="7831ED04" w14:textId="77777777" w:rsidR="0082002B" w:rsidRPr="00921A3C" w:rsidRDefault="0082002B" w:rsidP="00D11A30">
            <w:pPr>
              <w:pStyle w:val="a8"/>
            </w:pPr>
            <w:r w:rsidRPr="00921A3C">
              <w:t>2 нед – Рукотворный мир (одежда, обувь)</w:t>
            </w:r>
          </w:p>
          <w:p w14:paraId="2E5EB966" w14:textId="77777777" w:rsidR="0082002B" w:rsidRPr="00921A3C" w:rsidRDefault="0082002B" w:rsidP="00D11A30">
            <w:pPr>
              <w:pStyle w:val="a8"/>
            </w:pPr>
            <w:r w:rsidRPr="00921A3C">
              <w:t>3 нед – Здоровье человека (КГН)</w:t>
            </w:r>
          </w:p>
          <w:p w14:paraId="02FB5D25" w14:textId="77777777" w:rsidR="0082002B" w:rsidRPr="00921A3C" w:rsidRDefault="0082002B" w:rsidP="00D11A30">
            <w:pPr>
              <w:pStyle w:val="a8"/>
            </w:pPr>
            <w:r w:rsidRPr="00921A3C">
              <w:t>4 нед – Я и моя семья (День матери, День отца)</w:t>
            </w:r>
          </w:p>
        </w:tc>
        <w:tc>
          <w:tcPr>
            <w:tcW w:w="4785" w:type="dxa"/>
            <w:shd w:val="clear" w:color="auto" w:fill="auto"/>
          </w:tcPr>
          <w:p w14:paraId="0030F4D1" w14:textId="77777777" w:rsidR="0082002B" w:rsidRPr="00921A3C" w:rsidRDefault="0082002B" w:rsidP="00D11A30">
            <w:pPr>
              <w:pStyle w:val="a8"/>
            </w:pPr>
            <w:r w:rsidRPr="00921A3C">
              <w:t>Ноябрь</w:t>
            </w:r>
          </w:p>
          <w:p w14:paraId="712C9505" w14:textId="571F417B" w:rsidR="0082002B" w:rsidRPr="00921A3C" w:rsidRDefault="0082002B" w:rsidP="00D11A30">
            <w:pPr>
              <w:pStyle w:val="a8"/>
            </w:pPr>
            <w:r w:rsidRPr="00921A3C">
              <w:t>1 нед – Детский сад, любимые игры и игрушки</w:t>
            </w:r>
          </w:p>
          <w:p w14:paraId="565DE043" w14:textId="77777777" w:rsidR="0082002B" w:rsidRPr="00921A3C" w:rsidRDefault="0082002B" w:rsidP="00D11A30">
            <w:pPr>
              <w:pStyle w:val="a8"/>
            </w:pPr>
            <w:r w:rsidRPr="00921A3C">
              <w:t>2 нед – Рукотворный мир (одежда, обувь)</w:t>
            </w:r>
          </w:p>
          <w:p w14:paraId="6A71594E" w14:textId="77777777" w:rsidR="0082002B" w:rsidRPr="00921A3C" w:rsidRDefault="0082002B" w:rsidP="00D11A30">
            <w:pPr>
              <w:pStyle w:val="a8"/>
            </w:pPr>
            <w:r w:rsidRPr="00921A3C">
              <w:t>3 нед – Здоровье человека (ЗОЖ)</w:t>
            </w:r>
          </w:p>
          <w:p w14:paraId="197C05EA" w14:textId="77777777" w:rsidR="0082002B" w:rsidRPr="00921A3C" w:rsidRDefault="0082002B" w:rsidP="00D11A30">
            <w:pPr>
              <w:pStyle w:val="a8"/>
            </w:pPr>
            <w:r w:rsidRPr="00921A3C">
              <w:t>4 нед – Я и моя семья (День матери, День отца)</w:t>
            </w:r>
          </w:p>
        </w:tc>
      </w:tr>
      <w:tr w:rsidR="0082002B" w:rsidRPr="00921A3C" w14:paraId="0BEDF739" w14:textId="77777777" w:rsidTr="00556CC9">
        <w:tc>
          <w:tcPr>
            <w:tcW w:w="4785" w:type="dxa"/>
          </w:tcPr>
          <w:p w14:paraId="63A1D9AD" w14:textId="77777777" w:rsidR="0082002B" w:rsidRPr="00921A3C" w:rsidRDefault="0082002B" w:rsidP="00D11A30">
            <w:pPr>
              <w:pStyle w:val="a8"/>
              <w:rPr>
                <w:u w:val="single"/>
              </w:rPr>
            </w:pPr>
            <w:r w:rsidRPr="00921A3C">
              <w:rPr>
                <w:u w:val="single"/>
              </w:rPr>
              <w:t>Декабрь</w:t>
            </w:r>
          </w:p>
          <w:p w14:paraId="5328B84F" w14:textId="77777777" w:rsidR="0082002B" w:rsidRPr="00921A3C" w:rsidRDefault="0082002B" w:rsidP="00D11A30">
            <w:pPr>
              <w:pStyle w:val="a8"/>
            </w:pPr>
            <w:r w:rsidRPr="00921A3C">
              <w:t>1 нед – Зима, сезонные изменения в природе</w:t>
            </w:r>
          </w:p>
          <w:p w14:paraId="5C338F35" w14:textId="77777777" w:rsidR="0082002B" w:rsidRPr="00921A3C" w:rsidRDefault="0082002B" w:rsidP="00D11A30">
            <w:pPr>
              <w:pStyle w:val="a8"/>
            </w:pPr>
            <w:r w:rsidRPr="00921A3C">
              <w:t>2 нед – Транспорт, труд людей</w:t>
            </w:r>
          </w:p>
          <w:p w14:paraId="4109BC4B" w14:textId="77777777" w:rsidR="0082002B" w:rsidRPr="00921A3C" w:rsidRDefault="0082002B" w:rsidP="00D11A30">
            <w:pPr>
              <w:pStyle w:val="a8"/>
            </w:pPr>
            <w:r w:rsidRPr="00921A3C">
              <w:t>3 нед – Животные зимой</w:t>
            </w:r>
          </w:p>
          <w:p w14:paraId="2D89737F" w14:textId="77777777" w:rsidR="0082002B" w:rsidRPr="00921A3C" w:rsidRDefault="0082002B" w:rsidP="00D11A30">
            <w:pPr>
              <w:pStyle w:val="a8"/>
            </w:pPr>
            <w:r w:rsidRPr="00921A3C">
              <w:t>4 нед – Новый год</w:t>
            </w:r>
          </w:p>
        </w:tc>
        <w:tc>
          <w:tcPr>
            <w:tcW w:w="4785" w:type="dxa"/>
            <w:shd w:val="clear" w:color="auto" w:fill="auto"/>
          </w:tcPr>
          <w:p w14:paraId="0D209858" w14:textId="77777777" w:rsidR="0082002B" w:rsidRPr="00921A3C" w:rsidRDefault="0082002B" w:rsidP="00D11A30">
            <w:pPr>
              <w:pStyle w:val="a8"/>
              <w:rPr>
                <w:u w:val="single"/>
              </w:rPr>
            </w:pPr>
            <w:r w:rsidRPr="00921A3C">
              <w:rPr>
                <w:u w:val="single"/>
              </w:rPr>
              <w:t>Декабрь</w:t>
            </w:r>
          </w:p>
          <w:p w14:paraId="36812D34" w14:textId="77777777" w:rsidR="0082002B" w:rsidRPr="00921A3C" w:rsidRDefault="0082002B" w:rsidP="00D11A30">
            <w:pPr>
              <w:pStyle w:val="a8"/>
            </w:pPr>
            <w:r w:rsidRPr="00921A3C">
              <w:t>1 нед – Зима, сезонные изменения в природе</w:t>
            </w:r>
          </w:p>
          <w:p w14:paraId="14AFF770" w14:textId="77777777" w:rsidR="0082002B" w:rsidRPr="00921A3C" w:rsidRDefault="0082002B" w:rsidP="00D11A30">
            <w:pPr>
              <w:pStyle w:val="a8"/>
            </w:pPr>
            <w:r w:rsidRPr="00921A3C">
              <w:t>2 нед – Транспорт, труд людей</w:t>
            </w:r>
          </w:p>
          <w:p w14:paraId="3DB44B78" w14:textId="77777777" w:rsidR="0082002B" w:rsidRPr="00921A3C" w:rsidRDefault="0082002B" w:rsidP="00D11A30">
            <w:pPr>
              <w:pStyle w:val="a8"/>
            </w:pPr>
            <w:r w:rsidRPr="00921A3C">
              <w:t>3 нед – Животные зимой (птицы, рыбы, звери, насекомые, животные Севера)</w:t>
            </w:r>
          </w:p>
          <w:p w14:paraId="48C014E2" w14:textId="77777777" w:rsidR="0082002B" w:rsidRPr="00921A3C" w:rsidRDefault="0082002B" w:rsidP="00D11A30">
            <w:pPr>
              <w:pStyle w:val="a8"/>
            </w:pPr>
            <w:r w:rsidRPr="00921A3C">
              <w:t>4 нед – Новый год</w:t>
            </w:r>
          </w:p>
        </w:tc>
      </w:tr>
      <w:tr w:rsidR="0082002B" w:rsidRPr="00921A3C" w14:paraId="3553624F" w14:textId="77777777" w:rsidTr="00556CC9">
        <w:tc>
          <w:tcPr>
            <w:tcW w:w="4785" w:type="dxa"/>
          </w:tcPr>
          <w:p w14:paraId="4332065F" w14:textId="77777777" w:rsidR="0082002B" w:rsidRPr="00921A3C" w:rsidRDefault="0082002B" w:rsidP="00D11A30">
            <w:pPr>
              <w:pStyle w:val="a8"/>
              <w:rPr>
                <w:u w:val="single"/>
              </w:rPr>
            </w:pPr>
            <w:r w:rsidRPr="00921A3C">
              <w:rPr>
                <w:u w:val="single"/>
              </w:rPr>
              <w:t>Январь</w:t>
            </w:r>
          </w:p>
          <w:p w14:paraId="712B3AFB" w14:textId="77777777" w:rsidR="0082002B" w:rsidRPr="00921A3C" w:rsidRDefault="0082002B" w:rsidP="00D11A30">
            <w:pPr>
              <w:pStyle w:val="a8"/>
            </w:pPr>
            <w:r w:rsidRPr="00921A3C">
              <w:t>1, 2 нед – Зимние каникулы (народные праздники, промыслы, зимние забавы, зимние виды спорта)</w:t>
            </w:r>
          </w:p>
          <w:p w14:paraId="2282B289" w14:textId="77777777" w:rsidR="0082002B" w:rsidRPr="00921A3C" w:rsidRDefault="0082002B" w:rsidP="00D11A30">
            <w:pPr>
              <w:pStyle w:val="a8"/>
            </w:pPr>
            <w:r w:rsidRPr="00921A3C">
              <w:t>3 нед – Посуда, этикет</w:t>
            </w:r>
          </w:p>
          <w:p w14:paraId="0B07F549" w14:textId="77777777" w:rsidR="0082002B" w:rsidRPr="00921A3C" w:rsidRDefault="0082002B" w:rsidP="00D11A30">
            <w:pPr>
              <w:pStyle w:val="a8"/>
            </w:pPr>
            <w:r w:rsidRPr="00921A3C">
              <w:t>4 нед – Растения зимой</w:t>
            </w:r>
          </w:p>
        </w:tc>
        <w:tc>
          <w:tcPr>
            <w:tcW w:w="4785" w:type="dxa"/>
            <w:shd w:val="clear" w:color="auto" w:fill="auto"/>
          </w:tcPr>
          <w:p w14:paraId="4B5997E2" w14:textId="77777777" w:rsidR="0082002B" w:rsidRPr="00921A3C" w:rsidRDefault="0082002B" w:rsidP="00D11A30">
            <w:pPr>
              <w:pStyle w:val="a8"/>
              <w:rPr>
                <w:u w:val="single"/>
              </w:rPr>
            </w:pPr>
            <w:r w:rsidRPr="00921A3C">
              <w:rPr>
                <w:u w:val="single"/>
              </w:rPr>
              <w:t>Январь</w:t>
            </w:r>
          </w:p>
          <w:p w14:paraId="472492F1" w14:textId="77777777" w:rsidR="0082002B" w:rsidRPr="00921A3C" w:rsidRDefault="0082002B" w:rsidP="00D11A30">
            <w:pPr>
              <w:pStyle w:val="a8"/>
            </w:pPr>
            <w:r w:rsidRPr="00921A3C">
              <w:t>1, 2 нед – Зимние каникулы (народные праздники, промыслы, зимние забавы, зимние виды спорта)</w:t>
            </w:r>
          </w:p>
          <w:p w14:paraId="6125F939" w14:textId="77777777" w:rsidR="0082002B" w:rsidRPr="00921A3C" w:rsidRDefault="0082002B" w:rsidP="00D11A30">
            <w:pPr>
              <w:pStyle w:val="a8"/>
            </w:pPr>
            <w:r w:rsidRPr="00921A3C">
              <w:t>3 нед – Посуда, этикет</w:t>
            </w:r>
          </w:p>
          <w:p w14:paraId="08D6D91A" w14:textId="77777777" w:rsidR="0082002B" w:rsidRPr="00921A3C" w:rsidRDefault="0082002B" w:rsidP="00D11A30">
            <w:pPr>
              <w:pStyle w:val="a8"/>
            </w:pPr>
            <w:r w:rsidRPr="00921A3C">
              <w:t>4 нед – Растения зимой</w:t>
            </w:r>
          </w:p>
        </w:tc>
      </w:tr>
      <w:tr w:rsidR="0082002B" w:rsidRPr="00921A3C" w14:paraId="6AC47E48" w14:textId="77777777" w:rsidTr="00556CC9">
        <w:tc>
          <w:tcPr>
            <w:tcW w:w="4785" w:type="dxa"/>
          </w:tcPr>
          <w:p w14:paraId="5AEF3C73" w14:textId="77777777" w:rsidR="0082002B" w:rsidRPr="00921A3C" w:rsidRDefault="0082002B" w:rsidP="00D11A30">
            <w:pPr>
              <w:pStyle w:val="a8"/>
              <w:rPr>
                <w:u w:val="single"/>
              </w:rPr>
            </w:pPr>
            <w:r w:rsidRPr="00921A3C">
              <w:rPr>
                <w:u w:val="single"/>
              </w:rPr>
              <w:t>Февраль</w:t>
            </w:r>
          </w:p>
          <w:p w14:paraId="26EEFA1F" w14:textId="77777777" w:rsidR="0082002B" w:rsidRPr="00921A3C" w:rsidRDefault="0082002B" w:rsidP="00D11A30">
            <w:pPr>
              <w:pStyle w:val="a8"/>
            </w:pPr>
            <w:r w:rsidRPr="00921A3C">
              <w:t>1 нед – Моя семья</w:t>
            </w:r>
          </w:p>
          <w:p w14:paraId="38FE31C8" w14:textId="77777777" w:rsidR="0082002B" w:rsidRPr="00921A3C" w:rsidRDefault="0082002B" w:rsidP="00D11A30">
            <w:pPr>
              <w:pStyle w:val="a8"/>
            </w:pPr>
            <w:r w:rsidRPr="00921A3C">
              <w:t>2 нед – Домашние животные, комнатные растения</w:t>
            </w:r>
          </w:p>
          <w:p w14:paraId="0AC89A2E" w14:textId="77777777" w:rsidR="0082002B" w:rsidRPr="00921A3C" w:rsidRDefault="0082002B" w:rsidP="00D11A30">
            <w:pPr>
              <w:pStyle w:val="a8"/>
            </w:pPr>
            <w:r w:rsidRPr="00921A3C">
              <w:t>3 нед – Армия (День защитника Отечества)</w:t>
            </w:r>
          </w:p>
          <w:p w14:paraId="4CCF85FE" w14:textId="77777777" w:rsidR="0082002B" w:rsidRPr="00921A3C" w:rsidRDefault="0082002B" w:rsidP="00D11A30">
            <w:pPr>
              <w:pStyle w:val="a8"/>
            </w:pPr>
            <w:r w:rsidRPr="00921A3C">
              <w:t>4 нед - Рукотворный мир (Мебель)</w:t>
            </w:r>
          </w:p>
        </w:tc>
        <w:tc>
          <w:tcPr>
            <w:tcW w:w="4785" w:type="dxa"/>
            <w:shd w:val="clear" w:color="auto" w:fill="auto"/>
          </w:tcPr>
          <w:p w14:paraId="50542C5A" w14:textId="77777777" w:rsidR="0082002B" w:rsidRPr="00921A3C" w:rsidRDefault="0082002B" w:rsidP="00D11A30">
            <w:pPr>
              <w:pStyle w:val="a8"/>
              <w:rPr>
                <w:u w:val="single"/>
              </w:rPr>
            </w:pPr>
            <w:r w:rsidRPr="00921A3C">
              <w:rPr>
                <w:u w:val="single"/>
              </w:rPr>
              <w:t>Февраль</w:t>
            </w:r>
          </w:p>
          <w:p w14:paraId="483652AF" w14:textId="77777777" w:rsidR="0082002B" w:rsidRPr="00921A3C" w:rsidRDefault="0082002B" w:rsidP="00D11A30">
            <w:pPr>
              <w:pStyle w:val="a8"/>
            </w:pPr>
            <w:r w:rsidRPr="00921A3C">
              <w:t>1 нед – Моя семья</w:t>
            </w:r>
          </w:p>
          <w:p w14:paraId="670EE32E" w14:textId="77777777" w:rsidR="0082002B" w:rsidRPr="00921A3C" w:rsidRDefault="0082002B" w:rsidP="00D11A30">
            <w:pPr>
              <w:pStyle w:val="a8"/>
            </w:pPr>
            <w:r w:rsidRPr="00921A3C">
              <w:t>2 нед – Домашние животные, комнатные растения</w:t>
            </w:r>
          </w:p>
          <w:p w14:paraId="412E5339" w14:textId="77777777" w:rsidR="0082002B" w:rsidRPr="00921A3C" w:rsidRDefault="0082002B" w:rsidP="00D11A30">
            <w:pPr>
              <w:pStyle w:val="a8"/>
            </w:pPr>
            <w:r w:rsidRPr="00921A3C">
              <w:t>3 нед – Армия (День защитника Отечества)</w:t>
            </w:r>
          </w:p>
          <w:p w14:paraId="293B80AF" w14:textId="77777777" w:rsidR="0082002B" w:rsidRPr="00921A3C" w:rsidRDefault="0082002B" w:rsidP="00D11A30">
            <w:pPr>
              <w:pStyle w:val="a8"/>
            </w:pPr>
            <w:r w:rsidRPr="00921A3C">
              <w:t>4 нед - Рукотворный мир (Мебель)</w:t>
            </w:r>
          </w:p>
        </w:tc>
      </w:tr>
      <w:tr w:rsidR="0082002B" w:rsidRPr="00921A3C" w14:paraId="31E12392" w14:textId="77777777" w:rsidTr="00556CC9">
        <w:tc>
          <w:tcPr>
            <w:tcW w:w="4785" w:type="dxa"/>
          </w:tcPr>
          <w:p w14:paraId="0F2D7FA7" w14:textId="77777777" w:rsidR="0082002B" w:rsidRPr="00921A3C" w:rsidRDefault="0082002B" w:rsidP="00D11A30">
            <w:pPr>
              <w:pStyle w:val="a8"/>
              <w:rPr>
                <w:u w:val="single"/>
              </w:rPr>
            </w:pPr>
            <w:r w:rsidRPr="00921A3C">
              <w:rPr>
                <w:u w:val="single"/>
              </w:rPr>
              <w:lastRenderedPageBreak/>
              <w:t>Март</w:t>
            </w:r>
          </w:p>
          <w:p w14:paraId="5F86E7EF" w14:textId="77777777" w:rsidR="0082002B" w:rsidRPr="00921A3C" w:rsidRDefault="0082002B" w:rsidP="00D11A30">
            <w:pPr>
              <w:pStyle w:val="a8"/>
            </w:pPr>
            <w:r w:rsidRPr="00921A3C">
              <w:t>1 нед – Праздник мам</w:t>
            </w:r>
          </w:p>
          <w:p w14:paraId="557C937D" w14:textId="77777777" w:rsidR="0082002B" w:rsidRPr="00921A3C" w:rsidRDefault="0082002B" w:rsidP="00D11A30">
            <w:pPr>
              <w:pStyle w:val="a8"/>
            </w:pPr>
            <w:r w:rsidRPr="00921A3C">
              <w:t>2 нед – Весна, вода (сезонные изменения, неживая природа)</w:t>
            </w:r>
          </w:p>
          <w:p w14:paraId="2733102F" w14:textId="77777777" w:rsidR="0082002B" w:rsidRPr="00921A3C" w:rsidRDefault="0082002B" w:rsidP="00D11A30">
            <w:pPr>
              <w:pStyle w:val="a8"/>
            </w:pPr>
            <w:r w:rsidRPr="00921A3C">
              <w:t>3 нед – Жизнь животных и растений весной</w:t>
            </w:r>
          </w:p>
          <w:p w14:paraId="6D009285" w14:textId="77777777" w:rsidR="0082002B" w:rsidRPr="00921A3C" w:rsidRDefault="0082002B" w:rsidP="00D11A30">
            <w:pPr>
              <w:pStyle w:val="a8"/>
            </w:pPr>
            <w:r w:rsidRPr="00921A3C">
              <w:t xml:space="preserve">4 нед – Неделя здоровья </w:t>
            </w:r>
          </w:p>
        </w:tc>
        <w:tc>
          <w:tcPr>
            <w:tcW w:w="4785" w:type="dxa"/>
            <w:shd w:val="clear" w:color="auto" w:fill="auto"/>
          </w:tcPr>
          <w:p w14:paraId="4A01E20A" w14:textId="77777777" w:rsidR="0082002B" w:rsidRPr="00921A3C" w:rsidRDefault="0082002B" w:rsidP="00D11A30">
            <w:pPr>
              <w:pStyle w:val="a8"/>
              <w:rPr>
                <w:u w:val="single"/>
              </w:rPr>
            </w:pPr>
            <w:r w:rsidRPr="00921A3C">
              <w:rPr>
                <w:u w:val="single"/>
              </w:rPr>
              <w:t>Март</w:t>
            </w:r>
          </w:p>
          <w:p w14:paraId="45497EDC" w14:textId="77777777" w:rsidR="0082002B" w:rsidRPr="00921A3C" w:rsidRDefault="0082002B" w:rsidP="00D11A30">
            <w:pPr>
              <w:pStyle w:val="a8"/>
            </w:pPr>
            <w:r w:rsidRPr="00921A3C">
              <w:t>1 нед – Праздник мам</w:t>
            </w:r>
          </w:p>
          <w:p w14:paraId="2F94A6F9" w14:textId="77777777" w:rsidR="0082002B" w:rsidRPr="00921A3C" w:rsidRDefault="0082002B" w:rsidP="00D11A30">
            <w:pPr>
              <w:pStyle w:val="a8"/>
            </w:pPr>
            <w:r w:rsidRPr="00921A3C">
              <w:t>2 нед – Весна, вода (сезонные изменения, неживая природа)</w:t>
            </w:r>
          </w:p>
          <w:p w14:paraId="74D66B41" w14:textId="77777777" w:rsidR="0082002B" w:rsidRPr="00921A3C" w:rsidRDefault="0082002B" w:rsidP="00D11A30">
            <w:pPr>
              <w:pStyle w:val="a8"/>
            </w:pPr>
            <w:r w:rsidRPr="00921A3C">
              <w:t>3 нед – Жизнь животных и растений весной</w:t>
            </w:r>
          </w:p>
          <w:p w14:paraId="60DDA3C8" w14:textId="77777777" w:rsidR="0082002B" w:rsidRPr="00921A3C" w:rsidRDefault="0082002B" w:rsidP="00D11A30">
            <w:pPr>
              <w:pStyle w:val="a8"/>
            </w:pPr>
            <w:r w:rsidRPr="00921A3C">
              <w:t>4 нед – Неделя здоровья (ЗОЖ, ОБЖ)</w:t>
            </w:r>
          </w:p>
        </w:tc>
      </w:tr>
      <w:tr w:rsidR="0082002B" w:rsidRPr="00921A3C" w14:paraId="53B089C8" w14:textId="77777777" w:rsidTr="00556CC9">
        <w:tc>
          <w:tcPr>
            <w:tcW w:w="4785" w:type="dxa"/>
          </w:tcPr>
          <w:p w14:paraId="251E71CE" w14:textId="77777777" w:rsidR="0082002B" w:rsidRPr="00921A3C" w:rsidRDefault="0082002B" w:rsidP="00D11A30">
            <w:pPr>
              <w:pStyle w:val="a8"/>
              <w:rPr>
                <w:u w:val="single"/>
              </w:rPr>
            </w:pPr>
            <w:r w:rsidRPr="00921A3C">
              <w:rPr>
                <w:u w:val="single"/>
              </w:rPr>
              <w:t>Апрель</w:t>
            </w:r>
          </w:p>
          <w:p w14:paraId="1C00B68B" w14:textId="77777777" w:rsidR="0082002B" w:rsidRPr="00921A3C" w:rsidRDefault="0082002B" w:rsidP="00D11A30">
            <w:pPr>
              <w:pStyle w:val="a8"/>
            </w:pPr>
            <w:r w:rsidRPr="00921A3C">
              <w:t>1 нед – Книжкина неделя (Международный день детской книги – 2.04)</w:t>
            </w:r>
          </w:p>
          <w:p w14:paraId="6267A9A4" w14:textId="77777777" w:rsidR="0082002B" w:rsidRPr="00921A3C" w:rsidRDefault="0082002B" w:rsidP="00D11A30">
            <w:pPr>
              <w:pStyle w:val="a8"/>
            </w:pPr>
            <w:r w:rsidRPr="00921A3C">
              <w:t>2 нед – Рукотворный мир (материалы, их качества и свойства)</w:t>
            </w:r>
          </w:p>
          <w:p w14:paraId="3DE3ECCB" w14:textId="77777777" w:rsidR="0082002B" w:rsidRPr="00921A3C" w:rsidRDefault="0082002B" w:rsidP="00D11A30">
            <w:pPr>
              <w:pStyle w:val="a8"/>
            </w:pPr>
            <w:r w:rsidRPr="00921A3C">
              <w:t>3 нед – Неделя здоровья (ЗОЖ, ОБЖ)</w:t>
            </w:r>
          </w:p>
          <w:p w14:paraId="6BFFF705" w14:textId="77777777" w:rsidR="0082002B" w:rsidRPr="00921A3C" w:rsidRDefault="0082002B" w:rsidP="00D11A30">
            <w:pPr>
              <w:pStyle w:val="a8"/>
            </w:pPr>
            <w:r w:rsidRPr="00921A3C">
              <w:t xml:space="preserve">4 нед – Экологическая неделя (День Земли 22.04) </w:t>
            </w:r>
          </w:p>
        </w:tc>
        <w:tc>
          <w:tcPr>
            <w:tcW w:w="4785" w:type="dxa"/>
            <w:shd w:val="clear" w:color="auto" w:fill="auto"/>
          </w:tcPr>
          <w:p w14:paraId="55B45B66" w14:textId="77777777" w:rsidR="0082002B" w:rsidRPr="00921A3C" w:rsidRDefault="0082002B" w:rsidP="00D11A30">
            <w:pPr>
              <w:pStyle w:val="a8"/>
              <w:rPr>
                <w:u w:val="single"/>
              </w:rPr>
            </w:pPr>
            <w:r w:rsidRPr="00921A3C">
              <w:rPr>
                <w:u w:val="single"/>
              </w:rPr>
              <w:t>Апрель</w:t>
            </w:r>
          </w:p>
          <w:p w14:paraId="03233725" w14:textId="77777777" w:rsidR="0082002B" w:rsidRPr="00921A3C" w:rsidRDefault="0082002B" w:rsidP="00D11A30">
            <w:pPr>
              <w:pStyle w:val="a8"/>
            </w:pPr>
            <w:r w:rsidRPr="00921A3C">
              <w:t>1 нед – Книжкина неделя (Международный день детской книги – 2.04)</w:t>
            </w:r>
          </w:p>
          <w:p w14:paraId="790726CF" w14:textId="77777777" w:rsidR="0082002B" w:rsidRPr="00921A3C" w:rsidRDefault="0082002B" w:rsidP="00D11A30">
            <w:pPr>
              <w:pStyle w:val="a8"/>
            </w:pPr>
            <w:r w:rsidRPr="00921A3C">
              <w:t>2 нед – Космос (День космонавтики 12.04)</w:t>
            </w:r>
          </w:p>
          <w:p w14:paraId="2268BF07" w14:textId="77777777" w:rsidR="0082002B" w:rsidRPr="00921A3C" w:rsidRDefault="0082002B" w:rsidP="00D11A30">
            <w:pPr>
              <w:pStyle w:val="a8"/>
            </w:pPr>
            <w:r w:rsidRPr="00921A3C">
              <w:t>3 нед – Неделя мужества (день пожарного, 9 мая и т.д.)</w:t>
            </w:r>
          </w:p>
          <w:p w14:paraId="27752245" w14:textId="77777777" w:rsidR="0082002B" w:rsidRPr="00921A3C" w:rsidRDefault="0082002B" w:rsidP="00D11A30">
            <w:pPr>
              <w:pStyle w:val="a8"/>
            </w:pPr>
            <w:r w:rsidRPr="00921A3C">
              <w:t>4 нед – Экологическая неделя (День Земли 22. 04, животные и растения разных природных зон)</w:t>
            </w:r>
          </w:p>
        </w:tc>
      </w:tr>
      <w:tr w:rsidR="0082002B" w:rsidRPr="00921A3C" w14:paraId="11E2ECD4" w14:textId="77777777" w:rsidTr="00556CC9">
        <w:tc>
          <w:tcPr>
            <w:tcW w:w="4785" w:type="dxa"/>
          </w:tcPr>
          <w:p w14:paraId="36A299E5" w14:textId="77777777" w:rsidR="0082002B" w:rsidRPr="00921A3C" w:rsidRDefault="0082002B" w:rsidP="00D11A30">
            <w:pPr>
              <w:pStyle w:val="a8"/>
              <w:rPr>
                <w:u w:val="single"/>
              </w:rPr>
            </w:pPr>
            <w:r w:rsidRPr="00921A3C">
              <w:rPr>
                <w:u w:val="single"/>
              </w:rPr>
              <w:t>Май</w:t>
            </w:r>
          </w:p>
          <w:p w14:paraId="16F6B0AC" w14:textId="77777777" w:rsidR="0082002B" w:rsidRPr="00921A3C" w:rsidRDefault="0082002B" w:rsidP="00D11A30">
            <w:pPr>
              <w:pStyle w:val="a8"/>
            </w:pPr>
            <w:r w:rsidRPr="00921A3C">
              <w:t>1 нед – Профессии (Праздник весны и труда 1.05)</w:t>
            </w:r>
          </w:p>
          <w:p w14:paraId="10E47F18" w14:textId="77777777" w:rsidR="0082002B" w:rsidRPr="00921A3C" w:rsidRDefault="0082002B" w:rsidP="00D11A30">
            <w:pPr>
              <w:pStyle w:val="a8"/>
            </w:pPr>
            <w:r w:rsidRPr="00921A3C">
              <w:t>2 нед - День победы</w:t>
            </w:r>
          </w:p>
          <w:p w14:paraId="28EC6F92" w14:textId="77777777" w:rsidR="0082002B" w:rsidRPr="00921A3C" w:rsidRDefault="0082002B" w:rsidP="00D11A30">
            <w:pPr>
              <w:pStyle w:val="a8"/>
            </w:pPr>
            <w:r w:rsidRPr="00921A3C">
              <w:t>3, 4 нед – Экологическая тропа (Животные, растения, неживая природа)</w:t>
            </w:r>
          </w:p>
        </w:tc>
        <w:tc>
          <w:tcPr>
            <w:tcW w:w="4785" w:type="dxa"/>
            <w:shd w:val="clear" w:color="auto" w:fill="auto"/>
          </w:tcPr>
          <w:p w14:paraId="11810231" w14:textId="77777777" w:rsidR="0082002B" w:rsidRPr="00921A3C" w:rsidRDefault="0082002B" w:rsidP="00D11A30">
            <w:pPr>
              <w:pStyle w:val="a8"/>
              <w:rPr>
                <w:u w:val="single"/>
              </w:rPr>
            </w:pPr>
            <w:r w:rsidRPr="00921A3C">
              <w:rPr>
                <w:u w:val="single"/>
              </w:rPr>
              <w:t>Май</w:t>
            </w:r>
          </w:p>
          <w:p w14:paraId="1D3DD696" w14:textId="77777777" w:rsidR="0082002B" w:rsidRPr="00921A3C" w:rsidRDefault="0082002B" w:rsidP="00D11A30">
            <w:pPr>
              <w:pStyle w:val="a8"/>
            </w:pPr>
            <w:r w:rsidRPr="00921A3C">
              <w:t>1 нед – Профессии (Праздник весны и труда 1.05)</w:t>
            </w:r>
          </w:p>
          <w:p w14:paraId="685E0897" w14:textId="77777777" w:rsidR="0082002B" w:rsidRPr="00921A3C" w:rsidRDefault="0082002B" w:rsidP="00D11A30">
            <w:pPr>
              <w:pStyle w:val="a8"/>
            </w:pPr>
            <w:r w:rsidRPr="00921A3C">
              <w:t>2 нед - День победы</w:t>
            </w:r>
          </w:p>
          <w:p w14:paraId="7A7C695C" w14:textId="77777777" w:rsidR="0082002B" w:rsidRPr="00921A3C" w:rsidRDefault="0082002B" w:rsidP="00D11A30">
            <w:pPr>
              <w:pStyle w:val="a8"/>
            </w:pPr>
            <w:r w:rsidRPr="00921A3C">
              <w:t>3, 4 нед – Экологическая тропа (Животные, растения, неживая природа)</w:t>
            </w:r>
          </w:p>
        </w:tc>
      </w:tr>
      <w:bookmarkEnd w:id="73"/>
    </w:tbl>
    <w:p w14:paraId="3E777FFF" w14:textId="7AD4839E" w:rsidR="0082002B" w:rsidRPr="00921A3C" w:rsidRDefault="0082002B" w:rsidP="00D173F2">
      <w:pPr>
        <w:spacing w:after="0" w:line="276" w:lineRule="auto"/>
        <w:rPr>
          <w:sz w:val="24"/>
          <w:szCs w:val="24"/>
          <w:lang w:eastAsia="ru-RU"/>
        </w:rPr>
      </w:pPr>
    </w:p>
    <w:p w14:paraId="22D5CAE8" w14:textId="7B829A70" w:rsidR="000710D3" w:rsidRPr="00921A3C" w:rsidRDefault="000710D3" w:rsidP="00D173F2">
      <w:pPr>
        <w:pStyle w:val="1"/>
        <w:spacing w:line="276" w:lineRule="auto"/>
        <w:jc w:val="right"/>
        <w:rPr>
          <w:rFonts w:ascii="Times New Roman" w:hAnsi="Times New Roman" w:cs="Times New Roman"/>
          <w:b/>
          <w:bCs/>
          <w:color w:val="auto"/>
          <w:sz w:val="24"/>
          <w:szCs w:val="24"/>
          <w:lang w:eastAsia="ru-RU"/>
        </w:rPr>
      </w:pPr>
      <w:bookmarkStart w:id="74" w:name="_Toc178785872"/>
      <w:r w:rsidRPr="00921A3C">
        <w:rPr>
          <w:rFonts w:ascii="Times New Roman" w:hAnsi="Times New Roman" w:cs="Times New Roman"/>
          <w:b/>
          <w:bCs/>
          <w:color w:val="auto"/>
          <w:sz w:val="24"/>
          <w:szCs w:val="24"/>
          <w:lang w:eastAsia="ru-RU"/>
        </w:rPr>
        <w:t xml:space="preserve">Приложение </w:t>
      </w:r>
      <w:r w:rsidR="002F1F35">
        <w:rPr>
          <w:rFonts w:ascii="Times New Roman" w:hAnsi="Times New Roman" w:cs="Times New Roman"/>
          <w:b/>
          <w:bCs/>
          <w:color w:val="auto"/>
          <w:sz w:val="24"/>
          <w:szCs w:val="24"/>
          <w:lang w:eastAsia="ru-RU"/>
        </w:rPr>
        <w:t>7</w:t>
      </w:r>
      <w:bookmarkEnd w:id="74"/>
    </w:p>
    <w:p w14:paraId="1FEEB2CB" w14:textId="5C6BBCE9" w:rsidR="000710D3" w:rsidRPr="00921A3C" w:rsidRDefault="000710D3" w:rsidP="00D173F2">
      <w:pPr>
        <w:widowControl w:val="0"/>
        <w:suppressAutoHyphens/>
        <w:autoSpaceDE w:val="0"/>
        <w:spacing w:after="0" w:line="276" w:lineRule="auto"/>
        <w:rPr>
          <w:rFonts w:ascii="Times New Roman" w:eastAsia="Times New Roman" w:hAnsi="Times New Roman"/>
          <w:b/>
          <w:sz w:val="24"/>
          <w:szCs w:val="24"/>
          <w:lang w:eastAsia="ar-SA"/>
        </w:rPr>
      </w:pPr>
      <w:r w:rsidRPr="00921A3C">
        <w:rPr>
          <w:rFonts w:ascii="Times New Roman" w:eastAsia="Times New Roman" w:hAnsi="Times New Roman"/>
          <w:b/>
          <w:sz w:val="24"/>
          <w:szCs w:val="24"/>
          <w:lang w:eastAsia="ar-SA"/>
        </w:rPr>
        <w:t xml:space="preserve">Календарно – тематическое планирование работы по музыкальному </w:t>
      </w:r>
      <w:r w:rsidR="00D30421">
        <w:rPr>
          <w:rFonts w:ascii="Times New Roman" w:eastAsia="Times New Roman" w:hAnsi="Times New Roman"/>
          <w:b/>
          <w:sz w:val="24"/>
          <w:szCs w:val="24"/>
          <w:lang w:eastAsia="ar-SA"/>
        </w:rPr>
        <w:t>воспитан</w:t>
      </w:r>
      <w:r w:rsidRPr="00921A3C">
        <w:rPr>
          <w:rFonts w:ascii="Times New Roman" w:eastAsia="Times New Roman" w:hAnsi="Times New Roman"/>
          <w:b/>
          <w:sz w:val="24"/>
          <w:szCs w:val="24"/>
          <w:lang w:eastAsia="ar-SA"/>
        </w:rPr>
        <w:t>ию с детьми 3-4 лет</w:t>
      </w:r>
    </w:p>
    <w:tbl>
      <w:tblPr>
        <w:tblStyle w:val="a7"/>
        <w:tblW w:w="0" w:type="auto"/>
        <w:tblLook w:val="04A0" w:firstRow="1" w:lastRow="0" w:firstColumn="1" w:lastColumn="0" w:noHBand="0" w:noVBand="1"/>
      </w:tblPr>
      <w:tblGrid>
        <w:gridCol w:w="1946"/>
        <w:gridCol w:w="3407"/>
        <w:gridCol w:w="2578"/>
        <w:gridCol w:w="1414"/>
      </w:tblGrid>
      <w:tr w:rsidR="00C2098E" w:rsidRPr="00921A3C" w14:paraId="26A348F3" w14:textId="77777777" w:rsidTr="00C2098E">
        <w:tc>
          <w:tcPr>
            <w:tcW w:w="0" w:type="auto"/>
          </w:tcPr>
          <w:p w14:paraId="7A508F2C" w14:textId="77777777" w:rsidR="00C2098E" w:rsidRPr="00921A3C" w:rsidRDefault="00C2098E"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 xml:space="preserve">Месяц </w:t>
            </w:r>
          </w:p>
          <w:p w14:paraId="7F919560" w14:textId="77777777" w:rsidR="00C2098E" w:rsidRPr="00921A3C" w:rsidRDefault="00C2098E"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(тема недели)</w:t>
            </w:r>
          </w:p>
        </w:tc>
        <w:tc>
          <w:tcPr>
            <w:tcW w:w="0" w:type="auto"/>
          </w:tcPr>
          <w:p w14:paraId="511866A3"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Цели и задачи</w:t>
            </w:r>
          </w:p>
        </w:tc>
        <w:tc>
          <w:tcPr>
            <w:tcW w:w="0" w:type="auto"/>
          </w:tcPr>
          <w:p w14:paraId="302658E0"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Содержание (репертуар)</w:t>
            </w:r>
          </w:p>
          <w:p w14:paraId="2431C34B" w14:textId="2C3B2B29" w:rsidR="00C2098E" w:rsidRPr="00921A3C" w:rsidRDefault="00C2098E" w:rsidP="002F1F35">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по всем видам деятельности</w:t>
            </w:r>
          </w:p>
        </w:tc>
        <w:tc>
          <w:tcPr>
            <w:tcW w:w="0" w:type="auto"/>
          </w:tcPr>
          <w:p w14:paraId="241DCF37"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Форма проведения</w:t>
            </w:r>
          </w:p>
        </w:tc>
      </w:tr>
      <w:tr w:rsidR="00C2098E" w:rsidRPr="00921A3C" w14:paraId="3D30DCB8" w14:textId="77777777" w:rsidTr="00C2098E">
        <w:trPr>
          <w:cantSplit/>
          <w:trHeight w:val="315"/>
        </w:trPr>
        <w:tc>
          <w:tcPr>
            <w:tcW w:w="0" w:type="auto"/>
            <w:vMerge w:val="restart"/>
          </w:tcPr>
          <w:p w14:paraId="177B6935" w14:textId="77777777" w:rsidR="00C2098E" w:rsidRDefault="00C2098E" w:rsidP="00D30421">
            <w:pPr>
              <w:pStyle w:val="a8"/>
              <w:spacing w:line="276" w:lineRule="auto"/>
              <w:rPr>
                <w:b/>
                <w:lang w:eastAsia="ar-SA"/>
              </w:rPr>
            </w:pPr>
            <w:r w:rsidRPr="00921A3C">
              <w:rPr>
                <w:b/>
                <w:lang w:eastAsia="ar-SA"/>
              </w:rPr>
              <w:t>Сентябрь:</w:t>
            </w:r>
            <w:r>
              <w:rPr>
                <w:b/>
                <w:lang w:eastAsia="ar-SA"/>
              </w:rPr>
              <w:t xml:space="preserve"> </w:t>
            </w:r>
          </w:p>
          <w:p w14:paraId="4AEEA5B7" w14:textId="747FD0C5" w:rsidR="00C2098E" w:rsidRPr="00921A3C" w:rsidRDefault="00C2098E" w:rsidP="00D30421">
            <w:pPr>
              <w:pStyle w:val="a8"/>
              <w:spacing w:line="276" w:lineRule="auto"/>
            </w:pPr>
            <w:r w:rsidRPr="00921A3C">
              <w:lastRenderedPageBreak/>
              <w:t>1, 2 нед.  - Здравствуй детский сад (адаптация, диагностика)</w:t>
            </w:r>
          </w:p>
          <w:p w14:paraId="40582BB5" w14:textId="77777777" w:rsidR="00C2098E" w:rsidRPr="00921A3C" w:rsidRDefault="00C2098E" w:rsidP="00D30421">
            <w:pPr>
              <w:pStyle w:val="a8"/>
              <w:spacing w:line="276" w:lineRule="auto"/>
            </w:pPr>
            <w:r w:rsidRPr="00921A3C">
              <w:t>3 нед.  - Растительный мир осенью (урожай сада и огорода, овощи, фрукты)</w:t>
            </w:r>
          </w:p>
          <w:p w14:paraId="61324F31" w14:textId="11918A82" w:rsidR="00C2098E" w:rsidRPr="00D30421" w:rsidRDefault="00C2098E" w:rsidP="00D30421">
            <w:pPr>
              <w:spacing w:line="276" w:lineRule="auto"/>
              <w:ind w:right="113"/>
              <w:contextualSpacing/>
              <w:rPr>
                <w:rFonts w:ascii="Times New Roman" w:eastAsia="Times New Roman" w:hAnsi="Times New Roman" w:cs="Times New Roman"/>
                <w:b/>
                <w:sz w:val="24"/>
                <w:szCs w:val="24"/>
                <w:lang w:eastAsia="ar-SA"/>
              </w:rPr>
            </w:pPr>
            <w:r w:rsidRPr="00D30421">
              <w:rPr>
                <w:rFonts w:ascii="Times New Roman" w:hAnsi="Times New Roman" w:cs="Times New Roman"/>
              </w:rPr>
              <w:t>4 нед. - Труд людей (День дошкольного работника, труд в поле, огороде, саду)</w:t>
            </w:r>
          </w:p>
          <w:p w14:paraId="1F55E8C6" w14:textId="7E3A5752" w:rsidR="00C2098E" w:rsidRPr="00921A3C" w:rsidRDefault="00C2098E" w:rsidP="00C2098E">
            <w:pPr>
              <w:spacing w:line="276" w:lineRule="auto"/>
              <w:ind w:right="113"/>
              <w:contextualSpacing/>
              <w:rPr>
                <w:rFonts w:ascii="Times New Roman" w:eastAsia="Times New Roman" w:hAnsi="Times New Roman" w:cs="Times New Roman"/>
                <w:b/>
                <w:sz w:val="24"/>
                <w:szCs w:val="24"/>
                <w:lang w:eastAsia="ar-SA"/>
              </w:rPr>
            </w:pPr>
            <w:r w:rsidRPr="00921A3C">
              <w:rPr>
                <w:rFonts w:ascii="Times New Roman" w:eastAsia="Calibri" w:hAnsi="Times New Roman" w:cs="Times New Roman"/>
                <w:b/>
                <w:sz w:val="24"/>
                <w:szCs w:val="24"/>
              </w:rPr>
              <w:t>Развлечение</w:t>
            </w:r>
            <w:r w:rsidRPr="00921A3C">
              <w:rPr>
                <w:rFonts w:ascii="Times New Roman" w:eastAsia="Calibri" w:hAnsi="Times New Roman" w:cs="Times New Roman"/>
                <w:sz w:val="24"/>
                <w:szCs w:val="24"/>
              </w:rPr>
              <w:t>: «Осенние сказки»</w:t>
            </w:r>
          </w:p>
        </w:tc>
        <w:tc>
          <w:tcPr>
            <w:tcW w:w="0" w:type="auto"/>
            <w:gridSpan w:val="2"/>
          </w:tcPr>
          <w:p w14:paraId="26CFB113" w14:textId="47678FA1" w:rsidR="00C2098E" w:rsidRPr="00921A3C" w:rsidRDefault="00C2098E" w:rsidP="00396A0C">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lastRenderedPageBreak/>
              <w:t>Музыкально-ритмические движения</w:t>
            </w:r>
          </w:p>
        </w:tc>
        <w:tc>
          <w:tcPr>
            <w:tcW w:w="0" w:type="auto"/>
            <w:vMerge w:val="restart"/>
          </w:tcPr>
          <w:p w14:paraId="08C8FFE5"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Диаг-ка</w:t>
            </w:r>
          </w:p>
          <w:p w14:paraId="4BBD81B7" w14:textId="77777777" w:rsidR="00C2098E"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 xml:space="preserve">2. Диаг-ка </w:t>
            </w:r>
          </w:p>
          <w:p w14:paraId="220DAD70" w14:textId="4026166F"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Компл.</w:t>
            </w:r>
          </w:p>
          <w:p w14:paraId="01C372D7"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Компл.</w:t>
            </w:r>
          </w:p>
          <w:p w14:paraId="42194AB8"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Развлеч.</w:t>
            </w:r>
          </w:p>
          <w:p w14:paraId="5F54398E"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DC46770" w14:textId="77777777" w:rsidTr="00C2098E">
        <w:trPr>
          <w:cantSplit/>
          <w:trHeight w:val="6825"/>
        </w:trPr>
        <w:tc>
          <w:tcPr>
            <w:tcW w:w="0" w:type="auto"/>
            <w:vMerge/>
          </w:tcPr>
          <w:p w14:paraId="305CD5AA" w14:textId="77777777" w:rsidR="00C2098E" w:rsidRPr="00921A3C" w:rsidRDefault="00C2098E" w:rsidP="00D30421">
            <w:pPr>
              <w:pStyle w:val="a8"/>
              <w:spacing w:line="276" w:lineRule="auto"/>
              <w:rPr>
                <w:b/>
                <w:lang w:eastAsia="ar-SA"/>
              </w:rPr>
            </w:pPr>
          </w:p>
        </w:tc>
        <w:tc>
          <w:tcPr>
            <w:tcW w:w="0" w:type="auto"/>
          </w:tcPr>
          <w:p w14:paraId="79E053A4" w14:textId="77777777" w:rsidR="00C2098E" w:rsidRPr="00921A3C" w:rsidRDefault="00C2098E" w:rsidP="00396A0C">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Учить детей </w:t>
            </w:r>
          </w:p>
          <w:p w14:paraId="69762D39"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воспринимать и различать изменения динамики в музыке. Развивать чувство ритма, умение передавать в движении характер музыки.</w:t>
            </w:r>
          </w:p>
          <w:p w14:paraId="75B1D346"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Свободно ориентироваться в пространстве.</w:t>
            </w:r>
          </w:p>
          <w:p w14:paraId="156F244B" w14:textId="42031007"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Познакомить с движениями хоровода, менять движения по музыкальным фразам.</w:t>
            </w:r>
          </w:p>
        </w:tc>
        <w:tc>
          <w:tcPr>
            <w:tcW w:w="0" w:type="auto"/>
          </w:tcPr>
          <w:p w14:paraId="5DBA7A97" w14:textId="59339562"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Надененко,</w:t>
            </w:r>
          </w:p>
          <w:p w14:paraId="55FDEA84"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для рук» польск.нар.мелодия «Великаны и гномы» муз.  Львова-Компанейца</w:t>
            </w:r>
          </w:p>
          <w:p w14:paraId="091AA6DE"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«Попрыгунчики». «Экосез» муз. Шуберта</w:t>
            </w:r>
          </w:p>
          <w:p w14:paraId="5E804F1D" w14:textId="77777777" w:rsidR="00C2098E" w:rsidRPr="00921A3C" w:rsidRDefault="00C2098E" w:rsidP="00D173F2">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cs="Times New Roman"/>
                <w:color w:val="000000"/>
                <w:sz w:val="24"/>
                <w:szCs w:val="24"/>
                <w:lang w:eastAsia="ru-RU"/>
              </w:rPr>
              <w:t xml:space="preserve">танц. движ. </w:t>
            </w:r>
            <w:r w:rsidRPr="00921A3C">
              <w:rPr>
                <w:rFonts w:ascii="Times New Roman" w:eastAsia="Times New Roman" w:hAnsi="Times New Roman"/>
                <w:sz w:val="24"/>
                <w:szCs w:val="24"/>
                <w:lang w:eastAsia="ar-SA"/>
              </w:rPr>
              <w:t>«Ножками затопали» М.Раухвергер</w:t>
            </w:r>
          </w:p>
          <w:p w14:paraId="7B67FBC6" w14:textId="77777777" w:rsidR="00C2098E" w:rsidRPr="00921A3C" w:rsidRDefault="00C2098E" w:rsidP="00D173F2">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«Кто хочет побегать» Л.Вишкарева</w:t>
            </w:r>
          </w:p>
          <w:p w14:paraId="5F32DEE0" w14:textId="77777777" w:rsidR="00C2098E" w:rsidRPr="00921A3C" w:rsidRDefault="00C2098E" w:rsidP="00D173F2">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«Зайчики» К.Черни</w:t>
            </w:r>
          </w:p>
          <w:p w14:paraId="63CFFF07" w14:textId="74F388AD" w:rsidR="00C2098E" w:rsidRDefault="00C2098E" w:rsidP="002F1F35">
            <w:pPr>
              <w:widowControl w:val="0"/>
              <w:suppressAutoHyphens/>
              <w:autoSpaceDE w:val="0"/>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sz w:val="24"/>
                <w:szCs w:val="24"/>
                <w:lang w:eastAsia="ar-SA"/>
              </w:rPr>
              <w:t>«Фонарики» р.н.м</w:t>
            </w:r>
          </w:p>
        </w:tc>
        <w:tc>
          <w:tcPr>
            <w:tcW w:w="0" w:type="auto"/>
            <w:vMerge/>
          </w:tcPr>
          <w:p w14:paraId="3D7788B5"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9C5E90F" w14:textId="77777777" w:rsidTr="00C2098E">
        <w:trPr>
          <w:cantSplit/>
          <w:trHeight w:val="405"/>
        </w:trPr>
        <w:tc>
          <w:tcPr>
            <w:tcW w:w="0" w:type="auto"/>
            <w:vMerge w:val="restart"/>
          </w:tcPr>
          <w:p w14:paraId="16905A69"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gridSpan w:val="2"/>
          </w:tcPr>
          <w:p w14:paraId="5C0DFDFE" w14:textId="34BD420D" w:rsidR="00C2098E" w:rsidRPr="00921A3C" w:rsidRDefault="00C2098E" w:rsidP="00396A0C">
            <w:pPr>
              <w:widowControl w:val="0"/>
              <w:suppressAutoHyphens/>
              <w:autoSpaceDE w:val="0"/>
              <w:spacing w:line="276" w:lineRule="auto"/>
              <w:jc w:val="both"/>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w:t>
            </w:r>
            <w:r>
              <w:rPr>
                <w:rFonts w:ascii="Times New Roman" w:eastAsia="Times New Roman" w:hAnsi="Times New Roman" w:cs="Times New Roman"/>
                <w:b/>
                <w:bCs/>
                <w:color w:val="000000"/>
                <w:sz w:val="24"/>
                <w:szCs w:val="24"/>
                <w:lang w:eastAsia="ru-RU"/>
              </w:rPr>
              <w:t>и</w:t>
            </w:r>
            <w:r w:rsidRPr="00921A3C">
              <w:rPr>
                <w:rFonts w:ascii="Times New Roman" w:eastAsia="Times New Roman" w:hAnsi="Times New Roman" w:cs="Times New Roman"/>
                <w:b/>
                <w:bCs/>
                <w:color w:val="000000"/>
                <w:sz w:val="24"/>
                <w:szCs w:val="24"/>
                <w:lang w:eastAsia="ru-RU"/>
              </w:rPr>
              <w:t>е</w:t>
            </w:r>
          </w:p>
        </w:tc>
        <w:tc>
          <w:tcPr>
            <w:tcW w:w="0" w:type="auto"/>
            <w:vMerge w:val="restart"/>
          </w:tcPr>
          <w:p w14:paraId="1FD5D7D6"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032A561" w14:textId="77777777" w:rsidTr="00C2098E">
        <w:trPr>
          <w:cantSplit/>
          <w:trHeight w:val="2760"/>
        </w:trPr>
        <w:tc>
          <w:tcPr>
            <w:tcW w:w="0" w:type="auto"/>
            <w:vMerge/>
          </w:tcPr>
          <w:p w14:paraId="065F204E"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461C2DF2" w14:textId="34C6E358" w:rsidR="00C2098E" w:rsidRPr="00921A3C" w:rsidRDefault="00C2098E" w:rsidP="00C2098E">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различать жанры музыкальных произведений. Воспринимать бодрый характер, четкий ритм, выразительные акценты, настроение, динамику.</w:t>
            </w:r>
          </w:p>
          <w:p w14:paraId="2F4BE5BD" w14:textId="6A645A0F"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Обогащать представления детей о разных чувствах,</w:t>
            </w:r>
          </w:p>
        </w:tc>
        <w:tc>
          <w:tcPr>
            <w:tcW w:w="0" w:type="auto"/>
          </w:tcPr>
          <w:p w14:paraId="27E66C1B" w14:textId="77777777" w:rsidR="00C2098E" w:rsidRPr="00921A3C" w:rsidRDefault="00C2098E" w:rsidP="00D173F2">
            <w:pPr>
              <w:widowControl w:val="0"/>
              <w:suppressAutoHyphens/>
              <w:autoSpaceDE w:val="0"/>
              <w:spacing w:line="276" w:lineRule="auto"/>
              <w:rPr>
                <w:rFonts w:ascii="Times New Roman" w:eastAsia="Times New Roman" w:hAnsi="Times New Roman"/>
                <w:sz w:val="24"/>
                <w:szCs w:val="24"/>
                <w:u w:val="single"/>
                <w:lang w:eastAsia="ar-SA"/>
              </w:rPr>
            </w:pPr>
            <w:r w:rsidRPr="00921A3C">
              <w:rPr>
                <w:rFonts w:ascii="Times New Roman" w:eastAsia="Times New Roman" w:hAnsi="Times New Roman"/>
                <w:sz w:val="24"/>
                <w:szCs w:val="24"/>
                <w:lang w:eastAsia="ar-SA"/>
              </w:rPr>
              <w:t>«На прогулке»</w:t>
            </w:r>
            <w:r w:rsidRPr="00921A3C">
              <w:rPr>
                <w:rFonts w:ascii="Times New Roman" w:eastAsia="Times New Roman" w:hAnsi="Times New Roman"/>
                <w:sz w:val="24"/>
                <w:szCs w:val="24"/>
                <w:u w:val="single"/>
                <w:lang w:eastAsia="ar-SA"/>
              </w:rPr>
              <w:t xml:space="preserve"> </w:t>
            </w:r>
            <w:r w:rsidRPr="00921A3C">
              <w:rPr>
                <w:rFonts w:ascii="Times New Roman" w:eastAsia="Times New Roman" w:hAnsi="Times New Roman"/>
                <w:sz w:val="24"/>
                <w:szCs w:val="24"/>
                <w:lang w:eastAsia="ar-SA"/>
              </w:rPr>
              <w:t xml:space="preserve">В.Волков, «Колыбельная» Т.Назарова, р.н.м. </w:t>
            </w:r>
          </w:p>
          <w:p w14:paraId="4DCE0F24" w14:textId="77777777" w:rsidR="00C2098E" w:rsidRPr="00921A3C" w:rsidRDefault="00C2098E" w:rsidP="00D173F2">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u w:val="single"/>
                <w:lang w:eastAsia="ar-SA"/>
              </w:rPr>
              <w:t xml:space="preserve">Распевание, пение:  </w:t>
            </w:r>
            <w:r w:rsidRPr="00921A3C">
              <w:rPr>
                <w:rFonts w:ascii="Times New Roman" w:eastAsia="Times New Roman" w:hAnsi="Times New Roman"/>
                <w:sz w:val="24"/>
                <w:szCs w:val="24"/>
                <w:lang w:eastAsia="ar-SA"/>
              </w:rPr>
              <w:t>«Петушок» р.н.п.</w:t>
            </w:r>
          </w:p>
          <w:p w14:paraId="0DB94D60" w14:textId="26DFD063" w:rsidR="00C2098E" w:rsidRDefault="00C2098E" w:rsidP="00C2098E">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«Ладушки» р.н.п..</w:t>
            </w:r>
          </w:p>
        </w:tc>
        <w:tc>
          <w:tcPr>
            <w:tcW w:w="0" w:type="auto"/>
            <w:vMerge/>
          </w:tcPr>
          <w:p w14:paraId="18DA0D08"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68F854F" w14:textId="77777777" w:rsidTr="00C2098E">
        <w:trPr>
          <w:cantSplit/>
          <w:trHeight w:val="982"/>
        </w:trPr>
        <w:tc>
          <w:tcPr>
            <w:tcW w:w="0" w:type="auto"/>
            <w:vMerge/>
          </w:tcPr>
          <w:p w14:paraId="0EB50A6A"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5CA9EDB0" w14:textId="21A5A2D4"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существующих в жизни и выраженных в музыке.</w:t>
            </w:r>
          </w:p>
        </w:tc>
        <w:tc>
          <w:tcPr>
            <w:tcW w:w="0" w:type="auto"/>
          </w:tcPr>
          <w:p w14:paraId="7E10577E" w14:textId="77777777" w:rsidR="00C2098E" w:rsidRDefault="00C2098E" w:rsidP="00D173F2">
            <w:pPr>
              <w:widowControl w:val="0"/>
              <w:suppressAutoHyphens/>
              <w:autoSpaceDE w:val="0"/>
              <w:spacing w:line="276" w:lineRule="auto"/>
              <w:rPr>
                <w:rFonts w:ascii="Times New Roman" w:eastAsia="Times New Roman" w:hAnsi="Times New Roman"/>
                <w:sz w:val="24"/>
                <w:szCs w:val="24"/>
                <w:lang w:eastAsia="ar-SA"/>
              </w:rPr>
            </w:pPr>
          </w:p>
        </w:tc>
        <w:tc>
          <w:tcPr>
            <w:tcW w:w="0" w:type="auto"/>
            <w:vMerge/>
          </w:tcPr>
          <w:p w14:paraId="53F985D1"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5F2B370" w14:textId="77777777" w:rsidTr="00C2098E">
        <w:trPr>
          <w:cantSplit/>
          <w:trHeight w:val="336"/>
        </w:trPr>
        <w:tc>
          <w:tcPr>
            <w:tcW w:w="0" w:type="auto"/>
            <w:vMerge w:val="restart"/>
          </w:tcPr>
          <w:p w14:paraId="688AC6C1"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gridSpan w:val="2"/>
          </w:tcPr>
          <w:p w14:paraId="624243FD" w14:textId="020A32B3" w:rsidR="00C2098E" w:rsidRPr="00921A3C" w:rsidRDefault="00C2098E" w:rsidP="00396A0C">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Распевание, пение</w:t>
            </w:r>
          </w:p>
        </w:tc>
        <w:tc>
          <w:tcPr>
            <w:tcW w:w="0" w:type="auto"/>
            <w:vMerge w:val="restart"/>
          </w:tcPr>
          <w:p w14:paraId="2337277D"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FF5C390" w14:textId="77777777" w:rsidTr="00C2098E">
        <w:trPr>
          <w:cantSplit/>
          <w:trHeight w:val="3042"/>
        </w:trPr>
        <w:tc>
          <w:tcPr>
            <w:tcW w:w="0" w:type="auto"/>
            <w:vMerge/>
          </w:tcPr>
          <w:p w14:paraId="3E2705FB"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739E0C5D" w14:textId="33AB6EFB"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певческие навыки: петь легким звуком, в диапазоне ре1- до2,брать дыхание перед началом пения и между музыкальными фразами. Учить инсценировать песню.</w:t>
            </w:r>
          </w:p>
          <w:p w14:paraId="51E7CE43" w14:textId="114D4E9D"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сочинять мелодии разного характера.</w:t>
            </w:r>
          </w:p>
        </w:tc>
        <w:tc>
          <w:tcPr>
            <w:tcW w:w="0" w:type="auto"/>
          </w:tcPr>
          <w:p w14:paraId="5C8B80B9" w14:textId="4E760505"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«Бай-качи, качи» рус.нар.мелодия</w:t>
            </w:r>
          </w:p>
          <w:p w14:paraId="6ED61511"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«Жил-был у бабушки» рус.нар. песня</w:t>
            </w:r>
          </w:p>
          <w:p w14:paraId="25F3218B"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«Урожай собирай» муз. Филиппенко,</w:t>
            </w:r>
          </w:p>
          <w:p w14:paraId="44E0C8DD" w14:textId="7B5A886A"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песни по выбору муз.рук.</w:t>
            </w:r>
          </w:p>
        </w:tc>
        <w:tc>
          <w:tcPr>
            <w:tcW w:w="0" w:type="auto"/>
            <w:vMerge/>
          </w:tcPr>
          <w:p w14:paraId="7E86AF08"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71F7429" w14:textId="77777777" w:rsidTr="00C2098E">
        <w:trPr>
          <w:cantSplit/>
          <w:trHeight w:val="255"/>
        </w:trPr>
        <w:tc>
          <w:tcPr>
            <w:tcW w:w="0" w:type="auto"/>
            <w:vMerge w:val="restart"/>
          </w:tcPr>
          <w:p w14:paraId="1ADA9F0A"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gridSpan w:val="2"/>
          </w:tcPr>
          <w:p w14:paraId="716D26D9" w14:textId="2F44D273"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0" w:type="auto"/>
            <w:vMerge w:val="restart"/>
          </w:tcPr>
          <w:p w14:paraId="03783F42"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69A5E3C" w14:textId="77777777" w:rsidTr="00C2098E">
        <w:trPr>
          <w:cantSplit/>
          <w:trHeight w:val="665"/>
        </w:trPr>
        <w:tc>
          <w:tcPr>
            <w:tcW w:w="0" w:type="auto"/>
            <w:vMerge/>
          </w:tcPr>
          <w:p w14:paraId="246CC7B9"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5F0E2E3F" w14:textId="64726676"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Развитие мелкой мотоики.</w:t>
            </w:r>
          </w:p>
        </w:tc>
        <w:tc>
          <w:tcPr>
            <w:tcW w:w="0" w:type="auto"/>
          </w:tcPr>
          <w:p w14:paraId="3E111302" w14:textId="6B63800E"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«Поросята» «Здравствуй»</w:t>
            </w:r>
          </w:p>
        </w:tc>
        <w:tc>
          <w:tcPr>
            <w:tcW w:w="0" w:type="auto"/>
            <w:vMerge/>
          </w:tcPr>
          <w:p w14:paraId="301311B0"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32A4775" w14:textId="77777777" w:rsidTr="00C2098E">
        <w:trPr>
          <w:cantSplit/>
          <w:trHeight w:val="435"/>
        </w:trPr>
        <w:tc>
          <w:tcPr>
            <w:tcW w:w="0" w:type="auto"/>
            <w:vMerge w:val="restart"/>
          </w:tcPr>
          <w:p w14:paraId="4CB810AD"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gridSpan w:val="2"/>
          </w:tcPr>
          <w:p w14:paraId="70B78E40" w14:textId="3F2CFF1B" w:rsidR="00C2098E" w:rsidRPr="00921A3C" w:rsidRDefault="00C2098E" w:rsidP="00396A0C">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0" w:type="auto"/>
            <w:vMerge w:val="restart"/>
          </w:tcPr>
          <w:p w14:paraId="4CD93099"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F8389D9" w14:textId="77777777" w:rsidTr="00C2098E">
        <w:trPr>
          <w:cantSplit/>
          <w:trHeight w:val="510"/>
        </w:trPr>
        <w:tc>
          <w:tcPr>
            <w:tcW w:w="0" w:type="auto"/>
            <w:vMerge/>
          </w:tcPr>
          <w:p w14:paraId="7FBB11BE"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35D48D75" w14:textId="3BDC4FAD"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музыкальные способности.</w:t>
            </w:r>
          </w:p>
        </w:tc>
        <w:tc>
          <w:tcPr>
            <w:tcW w:w="0" w:type="auto"/>
          </w:tcPr>
          <w:p w14:paraId="7137D8F0" w14:textId="77777777" w:rsidR="00C2098E" w:rsidRPr="00921A3C" w:rsidRDefault="00C2098E" w:rsidP="00C2098E">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«Ступеньки» «Прогулка» «Определи инструмент» «Громко-тихо запоём»</w:t>
            </w:r>
          </w:p>
          <w:p w14:paraId="36438371" w14:textId="068A6AF9" w:rsidR="00C2098E" w:rsidRDefault="00C2098E" w:rsidP="00C2098E">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делают в домике?»</w:t>
            </w:r>
          </w:p>
        </w:tc>
        <w:tc>
          <w:tcPr>
            <w:tcW w:w="0" w:type="auto"/>
            <w:vMerge/>
          </w:tcPr>
          <w:p w14:paraId="571659E5"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3047227" w14:textId="77777777" w:rsidTr="00C2098E">
        <w:trPr>
          <w:cantSplit/>
          <w:trHeight w:val="324"/>
        </w:trPr>
        <w:tc>
          <w:tcPr>
            <w:tcW w:w="0" w:type="auto"/>
            <w:vMerge w:val="restart"/>
          </w:tcPr>
          <w:p w14:paraId="4804203B"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gridSpan w:val="2"/>
          </w:tcPr>
          <w:p w14:paraId="249B9AD0" w14:textId="06739341" w:rsidR="00C2098E" w:rsidRPr="00921A3C" w:rsidRDefault="00C2098E" w:rsidP="00396A0C">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0" w:type="auto"/>
            <w:vMerge w:val="restart"/>
          </w:tcPr>
          <w:p w14:paraId="008ED816"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386C68B" w14:textId="77777777" w:rsidTr="00C2098E">
        <w:trPr>
          <w:cantSplit/>
          <w:trHeight w:val="2835"/>
        </w:trPr>
        <w:tc>
          <w:tcPr>
            <w:tcW w:w="0" w:type="auto"/>
            <w:vMerge/>
          </w:tcPr>
          <w:p w14:paraId="74409421"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7B54DDEB" w14:textId="45C3294F"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 детей чувство ритма.</w:t>
            </w:r>
          </w:p>
        </w:tc>
        <w:tc>
          <w:tcPr>
            <w:tcW w:w="0" w:type="auto"/>
          </w:tcPr>
          <w:p w14:paraId="3F2465EE" w14:textId="241C0F1D"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«Тук, тук, молотком» «Белочки»</w:t>
            </w:r>
          </w:p>
          <w:p w14:paraId="72673F30"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«Кружочки» </w:t>
            </w:r>
          </w:p>
          <w:p w14:paraId="7DF00B92"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«Таблица «М»</w:t>
            </w:r>
          </w:p>
          <w:p w14:paraId="7CF8D90B"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Работа с ритмическими карточками</w:t>
            </w:r>
          </w:p>
          <w:p w14:paraId="01D28BF7" w14:textId="71AB88AF"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«Карточки и жучки»</w:t>
            </w:r>
          </w:p>
        </w:tc>
        <w:tc>
          <w:tcPr>
            <w:tcW w:w="0" w:type="auto"/>
            <w:vMerge/>
          </w:tcPr>
          <w:p w14:paraId="0550457F"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C747250" w14:textId="77777777" w:rsidTr="00C2098E">
        <w:trPr>
          <w:cantSplit/>
          <w:trHeight w:val="300"/>
        </w:trPr>
        <w:tc>
          <w:tcPr>
            <w:tcW w:w="0" w:type="auto"/>
            <w:vMerge w:val="restart"/>
          </w:tcPr>
          <w:p w14:paraId="5C9BF173"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gridSpan w:val="2"/>
          </w:tcPr>
          <w:p w14:paraId="382DCC84" w14:textId="5A92E163" w:rsidR="00C2098E" w:rsidRPr="00921A3C" w:rsidRDefault="00C2098E" w:rsidP="00396A0C">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 хороводы</w:t>
            </w:r>
          </w:p>
        </w:tc>
        <w:tc>
          <w:tcPr>
            <w:tcW w:w="0" w:type="auto"/>
            <w:vMerge w:val="restart"/>
          </w:tcPr>
          <w:p w14:paraId="500BB6E6"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65D3156" w14:textId="77777777" w:rsidTr="00C2098E">
        <w:trPr>
          <w:cantSplit/>
          <w:trHeight w:val="3817"/>
        </w:trPr>
        <w:tc>
          <w:tcPr>
            <w:tcW w:w="0" w:type="auto"/>
            <w:vMerge/>
          </w:tcPr>
          <w:p w14:paraId="04074830" w14:textId="77777777" w:rsidR="00C2098E" w:rsidRPr="00921A3C" w:rsidRDefault="00C2098E" w:rsidP="00D173F2">
            <w:pPr>
              <w:spacing w:line="276" w:lineRule="auto"/>
              <w:ind w:right="113"/>
              <w:contextualSpacing/>
              <w:rPr>
                <w:rFonts w:ascii="Times New Roman" w:eastAsia="Times New Roman" w:hAnsi="Times New Roman" w:cs="Times New Roman"/>
                <w:b/>
                <w:sz w:val="24"/>
                <w:szCs w:val="24"/>
                <w:lang w:eastAsia="ar-SA"/>
              </w:rPr>
            </w:pPr>
          </w:p>
        </w:tc>
        <w:tc>
          <w:tcPr>
            <w:tcW w:w="0" w:type="auto"/>
          </w:tcPr>
          <w:p w14:paraId="245A019B" w14:textId="037637E1"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передавать в танце легкий подвижный характер.</w:t>
            </w:r>
          </w:p>
          <w:p w14:paraId="2BFC5247"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двигательную реакцию, умение импровизировать движения разных персонажей.</w:t>
            </w:r>
          </w:p>
          <w:p w14:paraId="688CA223" w14:textId="77777777"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двигаться в соответствии с характером двухчастной музыки, уметь строить круг.</w:t>
            </w:r>
          </w:p>
          <w:p w14:paraId="29858323" w14:textId="7B14D06B" w:rsidR="00C2098E"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51FA3F9F" w14:textId="2979534F"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«Приглашение» укр. нар. мелодия</w:t>
            </w:r>
          </w:p>
          <w:p w14:paraId="086788A9"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«Пошёл козёл по лесу» рус. нар. песня-игра</w:t>
            </w:r>
          </w:p>
          <w:p w14:paraId="06F28354" w14:textId="77777777" w:rsidR="00C2098E" w:rsidRPr="00921A3C"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«Плетень» муз. Калинникова</w:t>
            </w:r>
          </w:p>
          <w:p w14:paraId="02048D51" w14:textId="20A4EF61" w:rsidR="00C2098E" w:rsidRDefault="00C2098E"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 нар. мелодия</w:t>
            </w:r>
          </w:p>
        </w:tc>
        <w:tc>
          <w:tcPr>
            <w:tcW w:w="0" w:type="auto"/>
            <w:vMerge/>
          </w:tcPr>
          <w:p w14:paraId="03AE075D" w14:textId="77777777" w:rsidR="00C2098E" w:rsidRPr="00921A3C" w:rsidRDefault="00C2098E"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087B6D5" w14:textId="77777777" w:rsidTr="00C2098E">
        <w:trPr>
          <w:cantSplit/>
          <w:trHeight w:val="480"/>
        </w:trPr>
        <w:tc>
          <w:tcPr>
            <w:tcW w:w="0" w:type="auto"/>
            <w:vMerge w:val="restart"/>
          </w:tcPr>
          <w:p w14:paraId="4A52625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Октябрь:</w:t>
            </w:r>
          </w:p>
          <w:p w14:paraId="7D7C0624" w14:textId="77777777" w:rsidR="00C2098E" w:rsidRPr="00921A3C" w:rsidRDefault="00C2098E" w:rsidP="00241479">
            <w:pPr>
              <w:pStyle w:val="a8"/>
              <w:spacing w:line="276" w:lineRule="auto"/>
            </w:pPr>
            <w:r w:rsidRPr="00921A3C">
              <w:lastRenderedPageBreak/>
              <w:t>1 нед – Осень, сезонные изменения</w:t>
            </w:r>
          </w:p>
          <w:p w14:paraId="1A047CA8" w14:textId="77777777" w:rsidR="00C2098E" w:rsidRPr="00921A3C" w:rsidRDefault="00C2098E" w:rsidP="00241479">
            <w:pPr>
              <w:pStyle w:val="a8"/>
              <w:spacing w:line="276" w:lineRule="auto"/>
            </w:pPr>
            <w:r w:rsidRPr="00921A3C">
              <w:t>2 нед – Животные осенью</w:t>
            </w:r>
          </w:p>
          <w:p w14:paraId="336D807D" w14:textId="57D24D4B"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F26B47">
              <w:rPr>
                <w:rFonts w:ascii="Times New Roman" w:hAnsi="Times New Roman" w:cs="Times New Roman"/>
              </w:rPr>
              <w:t>3, 4 нед – Мой город, дом, семья</w:t>
            </w:r>
            <w:r w:rsidRPr="00921A3C">
              <w:rPr>
                <w:rFonts w:ascii="Times New Roman" w:eastAsia="Calibri" w:hAnsi="Times New Roman" w:cs="Times New Roman"/>
                <w:sz w:val="24"/>
                <w:szCs w:val="24"/>
              </w:rPr>
              <w:t xml:space="preserve"> Развлечение: «Осенины»</w:t>
            </w:r>
          </w:p>
        </w:tc>
        <w:tc>
          <w:tcPr>
            <w:tcW w:w="0" w:type="auto"/>
            <w:gridSpan w:val="2"/>
          </w:tcPr>
          <w:p w14:paraId="5E1CD159" w14:textId="75B5C85E"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lastRenderedPageBreak/>
              <w:t>Музыкально-ритмические движения</w:t>
            </w:r>
          </w:p>
        </w:tc>
        <w:tc>
          <w:tcPr>
            <w:tcW w:w="0" w:type="auto"/>
            <w:vMerge w:val="restart"/>
          </w:tcPr>
          <w:p w14:paraId="1298279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w:t>
            </w:r>
          </w:p>
          <w:p w14:paraId="723380A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2.Темат.</w:t>
            </w:r>
          </w:p>
          <w:p w14:paraId="3CDC6F3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Интегр.</w:t>
            </w:r>
          </w:p>
          <w:p w14:paraId="6FA3B9A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(проект)</w:t>
            </w:r>
          </w:p>
          <w:p w14:paraId="7715C3E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Тради.</w:t>
            </w:r>
          </w:p>
          <w:p w14:paraId="19099AE3"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2678526" w14:textId="77777777" w:rsidTr="00C2098E">
        <w:trPr>
          <w:cantSplit/>
          <w:trHeight w:val="4755"/>
        </w:trPr>
        <w:tc>
          <w:tcPr>
            <w:tcW w:w="0" w:type="auto"/>
            <w:vMerge/>
          </w:tcPr>
          <w:p w14:paraId="1BF3305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9ACBF62" w14:textId="47DD50C2"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ходить простым хороводным шагом, сужать и расширять круг</w:t>
            </w:r>
          </w:p>
          <w:p w14:paraId="1336CEC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и различать звучание музыки в различных регистрах, отмечать в движении их смену</w:t>
            </w:r>
          </w:p>
          <w:p w14:paraId="0A7D8503" w14:textId="38A72FF0"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детей выполнять движения плавно, мягко и ритмично.</w:t>
            </w:r>
          </w:p>
        </w:tc>
        <w:tc>
          <w:tcPr>
            <w:tcW w:w="0" w:type="auto"/>
          </w:tcPr>
          <w:p w14:paraId="01472C71" w14:textId="5710B4FF"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«Погуляем» Т. Ломовой.</w:t>
            </w:r>
          </w:p>
          <w:p w14:paraId="2280A460"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«Искупался Иванушка» р.н.м.</w:t>
            </w:r>
          </w:p>
          <w:p w14:paraId="3C2EA8A1"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«Птички летают»  А.Серов</w:t>
            </w:r>
          </w:p>
          <w:p w14:paraId="6507FED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«Поскачем» муз. Ломовой</w:t>
            </w:r>
          </w:p>
          <w:p w14:paraId="7EC8783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«Буратино и Мальвина»</w:t>
            </w:r>
          </w:p>
          <w:p w14:paraId="6BB998D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«Большие и маленькие ноги» муз. Агафонникова</w:t>
            </w:r>
          </w:p>
          <w:p w14:paraId="0C6484FB" w14:textId="4A298AD5" w:rsidR="00C2098E" w:rsidRDefault="00C2098E" w:rsidP="00241479">
            <w:pPr>
              <w:spacing w:line="276" w:lineRule="auto"/>
              <w:rPr>
                <w:rFonts w:ascii="Times New Roman" w:eastAsia="Times New Roman" w:hAnsi="Times New Roman"/>
                <w:sz w:val="24"/>
                <w:szCs w:val="24"/>
                <w:lang w:eastAsia="ar-SA"/>
              </w:rPr>
            </w:pPr>
            <w:r w:rsidRPr="00921A3C">
              <w:rPr>
                <w:rFonts w:ascii="Times New Roman" w:eastAsia="Times New Roman" w:hAnsi="Times New Roman" w:cs="Times New Roman"/>
                <w:color w:val="000000"/>
                <w:sz w:val="24"/>
                <w:szCs w:val="24"/>
                <w:lang w:eastAsia="ru-RU"/>
              </w:rPr>
              <w:t>«Ковырялочка» ливенская полька</w:t>
            </w:r>
          </w:p>
        </w:tc>
        <w:tc>
          <w:tcPr>
            <w:tcW w:w="0" w:type="auto"/>
            <w:vMerge/>
          </w:tcPr>
          <w:p w14:paraId="074E503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27BDF06" w14:textId="77777777" w:rsidTr="00C2098E">
        <w:trPr>
          <w:cantSplit/>
          <w:trHeight w:val="390"/>
        </w:trPr>
        <w:tc>
          <w:tcPr>
            <w:tcW w:w="0" w:type="auto"/>
            <w:vMerge w:val="restart"/>
          </w:tcPr>
          <w:p w14:paraId="117DBDF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7CF64216" w14:textId="7BD4F5D1"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Слушание</w:t>
            </w:r>
          </w:p>
        </w:tc>
        <w:tc>
          <w:tcPr>
            <w:tcW w:w="0" w:type="auto"/>
            <w:vMerge/>
          </w:tcPr>
          <w:p w14:paraId="0E52330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53BCA035" w14:textId="77777777" w:rsidTr="00C2098E">
        <w:trPr>
          <w:cantSplit/>
          <w:trHeight w:val="4995"/>
        </w:trPr>
        <w:tc>
          <w:tcPr>
            <w:tcW w:w="0" w:type="auto"/>
            <w:vMerge/>
          </w:tcPr>
          <w:p w14:paraId="2ACC66C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B32CBD2" w14:textId="38812AF9"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музыкальную культуру на основе знакомства с произведениями классической музыки.</w:t>
            </w:r>
          </w:p>
          <w:p w14:paraId="76C2222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представления об основных жанрах.</w:t>
            </w:r>
          </w:p>
          <w:p w14:paraId="6815DC5A" w14:textId="10A4734E"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различать песенный, танцевальный, маршевый характер музыкальных произведений.</w:t>
            </w:r>
          </w:p>
        </w:tc>
        <w:tc>
          <w:tcPr>
            <w:tcW w:w="0" w:type="auto"/>
          </w:tcPr>
          <w:p w14:paraId="4EDDBEE6" w14:textId="5C9A52B8" w:rsidR="00C2098E" w:rsidRPr="00921A3C" w:rsidRDefault="00C2098E" w:rsidP="00241479">
            <w:pPr>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«Птичка»</w:t>
            </w:r>
            <w:r w:rsidRPr="00921A3C">
              <w:rPr>
                <w:rFonts w:ascii="Times New Roman" w:eastAsia="Times New Roman" w:hAnsi="Times New Roman"/>
                <w:sz w:val="24"/>
                <w:szCs w:val="24"/>
                <w:u w:val="single"/>
                <w:lang w:eastAsia="ar-SA"/>
              </w:rPr>
              <w:t xml:space="preserve"> </w:t>
            </w:r>
            <w:r w:rsidRPr="00921A3C">
              <w:rPr>
                <w:rFonts w:ascii="Times New Roman" w:eastAsia="Times New Roman" w:hAnsi="Times New Roman"/>
                <w:sz w:val="24"/>
                <w:szCs w:val="24"/>
                <w:lang w:eastAsia="ar-SA"/>
              </w:rPr>
              <w:t>Е.Тиличеевой, «Собачка» М.Раухвергер,</w:t>
            </w:r>
          </w:p>
          <w:p w14:paraId="2BF15C9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sz w:val="24"/>
                <w:szCs w:val="24"/>
                <w:lang w:eastAsia="ar-SA"/>
              </w:rPr>
              <w:t xml:space="preserve"> «Дует ветер»</w:t>
            </w:r>
            <w:r w:rsidRPr="00921A3C">
              <w:rPr>
                <w:rFonts w:ascii="Times New Roman" w:eastAsia="Times New Roman" w:hAnsi="Times New Roman" w:cs="Times New Roman"/>
                <w:color w:val="000000"/>
                <w:sz w:val="24"/>
                <w:szCs w:val="24"/>
                <w:lang w:eastAsia="ru-RU"/>
              </w:rPr>
              <w:t xml:space="preserve"> </w:t>
            </w:r>
          </w:p>
          <w:p w14:paraId="29B362E8" w14:textId="77777777" w:rsidR="00C2098E" w:rsidRDefault="00C2098E" w:rsidP="00241479">
            <w:pPr>
              <w:spacing w:line="276" w:lineRule="auto"/>
              <w:rPr>
                <w:rFonts w:ascii="Times New Roman" w:eastAsia="Times New Roman" w:hAnsi="Times New Roman"/>
                <w:sz w:val="24"/>
                <w:szCs w:val="24"/>
                <w:lang w:eastAsia="ar-SA"/>
              </w:rPr>
            </w:pPr>
          </w:p>
        </w:tc>
        <w:tc>
          <w:tcPr>
            <w:tcW w:w="0" w:type="auto"/>
            <w:vMerge/>
          </w:tcPr>
          <w:p w14:paraId="61E61B9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5D7D5A3" w14:textId="77777777" w:rsidTr="00C2098E">
        <w:trPr>
          <w:cantSplit/>
          <w:trHeight w:val="528"/>
        </w:trPr>
        <w:tc>
          <w:tcPr>
            <w:tcW w:w="0" w:type="auto"/>
            <w:vMerge w:val="restart"/>
          </w:tcPr>
          <w:p w14:paraId="65278FF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28F73A9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p w14:paraId="4B18C5AA" w14:textId="20544202"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vMerge/>
          </w:tcPr>
          <w:p w14:paraId="1063F5C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240DE6A" w14:textId="77777777" w:rsidTr="00C2098E">
        <w:trPr>
          <w:cantSplit/>
          <w:trHeight w:val="3900"/>
        </w:trPr>
        <w:tc>
          <w:tcPr>
            <w:tcW w:w="0" w:type="auto"/>
            <w:vMerge/>
          </w:tcPr>
          <w:p w14:paraId="0EC89E7F"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922F81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детей певческие навыки: умение петь легким звуком, произносить отчетливо слова, петь умеренно громко и тихо.</w:t>
            </w:r>
          </w:p>
          <w:p w14:paraId="44D0FEA1" w14:textId="1D942F99"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Поощрять первоначальные навыки песенной импровизации.</w:t>
            </w:r>
          </w:p>
        </w:tc>
        <w:tc>
          <w:tcPr>
            <w:tcW w:w="0" w:type="auto"/>
          </w:tcPr>
          <w:p w14:paraId="0FF3978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«Падают листья» муз. Красева</w:t>
            </w:r>
          </w:p>
          <w:p w14:paraId="0F09993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«Урожай собирай» муз. Филиппенко,</w:t>
            </w:r>
          </w:p>
          <w:p w14:paraId="7E47DE7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«Бай-качи, качи» рус.нар. прибаутка</w:t>
            </w:r>
          </w:p>
          <w:p w14:paraId="262F903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Александров,</w:t>
            </w:r>
          </w:p>
          <w:p w14:paraId="20C54FB1" w14:textId="09BC8558"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«Жил-был у бабушки серенький козлик» р.н.п.</w:t>
            </w:r>
          </w:p>
        </w:tc>
        <w:tc>
          <w:tcPr>
            <w:tcW w:w="0" w:type="auto"/>
            <w:vMerge/>
          </w:tcPr>
          <w:p w14:paraId="4C8EEDA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51093059" w14:textId="77777777" w:rsidTr="00C2098E">
        <w:trPr>
          <w:cantSplit/>
          <w:trHeight w:val="318"/>
        </w:trPr>
        <w:tc>
          <w:tcPr>
            <w:tcW w:w="0" w:type="auto"/>
            <w:vMerge w:val="restart"/>
          </w:tcPr>
          <w:p w14:paraId="242BB6F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385D8E8F" w14:textId="2F8EFC4F"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0" w:type="auto"/>
            <w:vMerge w:val="restart"/>
            <w:tcBorders>
              <w:top w:val="nil"/>
            </w:tcBorders>
          </w:tcPr>
          <w:p w14:paraId="7832D45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CBE98BD" w14:textId="77777777" w:rsidTr="0063417B">
        <w:trPr>
          <w:cantSplit/>
          <w:trHeight w:val="2085"/>
        </w:trPr>
        <w:tc>
          <w:tcPr>
            <w:tcW w:w="0" w:type="auto"/>
            <w:vMerge/>
          </w:tcPr>
          <w:p w14:paraId="0A1CEBD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92D3264" w14:textId="0A34EC49"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w:t>
            </w:r>
          </w:p>
        </w:tc>
        <w:tc>
          <w:tcPr>
            <w:tcW w:w="0" w:type="auto"/>
          </w:tcPr>
          <w:p w14:paraId="0CF6191A" w14:textId="489AA82D"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 «Капуста»</w:t>
            </w:r>
          </w:p>
          <w:p w14:paraId="65F2F1B4" w14:textId="582DBCC1"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Мурлыка» «Поросята» «Зайка»</w:t>
            </w:r>
          </w:p>
        </w:tc>
        <w:tc>
          <w:tcPr>
            <w:tcW w:w="0" w:type="auto"/>
            <w:vMerge/>
          </w:tcPr>
          <w:p w14:paraId="342F7C4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5D698AB" w14:textId="77777777" w:rsidTr="0063417B">
        <w:trPr>
          <w:cantSplit/>
          <w:trHeight w:val="242"/>
        </w:trPr>
        <w:tc>
          <w:tcPr>
            <w:tcW w:w="0" w:type="auto"/>
            <w:vMerge w:val="restart"/>
          </w:tcPr>
          <w:p w14:paraId="6890B44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664AB2CD" w14:textId="2C7C87E6"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0" w:type="auto"/>
            <w:vMerge/>
          </w:tcPr>
          <w:p w14:paraId="5ABA3D8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87F1EC6" w14:textId="77777777" w:rsidTr="0063417B">
        <w:trPr>
          <w:cantSplit/>
          <w:trHeight w:val="1965"/>
        </w:trPr>
        <w:tc>
          <w:tcPr>
            <w:tcW w:w="0" w:type="auto"/>
            <w:vMerge/>
          </w:tcPr>
          <w:p w14:paraId="7BFDF00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5D406B98" w14:textId="24910F8F"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чувство ритма.</w:t>
            </w:r>
          </w:p>
        </w:tc>
        <w:tc>
          <w:tcPr>
            <w:tcW w:w="0" w:type="auto"/>
          </w:tcPr>
          <w:p w14:paraId="0B6C97F7" w14:textId="44BC5592"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«Кап-кап», «Таблица М» «Гусеница», «Тук-тук, молотком» «Картинки» «Ритмические карточки»</w:t>
            </w:r>
          </w:p>
        </w:tc>
        <w:tc>
          <w:tcPr>
            <w:tcW w:w="0" w:type="auto"/>
            <w:vMerge/>
          </w:tcPr>
          <w:p w14:paraId="600E87D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DAF6F5F" w14:textId="77777777" w:rsidTr="0063417B">
        <w:trPr>
          <w:cantSplit/>
          <w:trHeight w:val="345"/>
        </w:trPr>
        <w:tc>
          <w:tcPr>
            <w:tcW w:w="0" w:type="auto"/>
            <w:vMerge w:val="restart"/>
          </w:tcPr>
          <w:p w14:paraId="04AB95F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1FDFEE88" w14:textId="07305B54"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0" w:type="auto"/>
            <w:vMerge/>
          </w:tcPr>
          <w:p w14:paraId="6CCE9ECF"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7F6BCFF" w14:textId="77777777" w:rsidTr="00C2098E">
        <w:trPr>
          <w:cantSplit/>
          <w:trHeight w:val="2342"/>
        </w:trPr>
        <w:tc>
          <w:tcPr>
            <w:tcW w:w="0" w:type="auto"/>
            <w:vMerge/>
          </w:tcPr>
          <w:p w14:paraId="3C6F64A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9AD984A" w14:textId="0C4EAA4E"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сенсорные качества детей и музыкально-творческие способности.</w:t>
            </w:r>
          </w:p>
        </w:tc>
        <w:tc>
          <w:tcPr>
            <w:tcW w:w="0" w:type="auto"/>
          </w:tcPr>
          <w:p w14:paraId="2BA0C9B4" w14:textId="05DF77E2"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«Угадай колокольчик» «Наше путешествие» «На чём играю?» «Колобок» «Волшебный волчок»</w:t>
            </w:r>
          </w:p>
          <w:p w14:paraId="63B8026E" w14:textId="5266B6F6"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«Музыкальный магазин»</w:t>
            </w:r>
          </w:p>
        </w:tc>
        <w:tc>
          <w:tcPr>
            <w:tcW w:w="0" w:type="auto"/>
            <w:vMerge/>
          </w:tcPr>
          <w:p w14:paraId="254234F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3251F6E" w14:textId="77777777" w:rsidTr="00C2098E">
        <w:trPr>
          <w:cantSplit/>
          <w:trHeight w:val="287"/>
        </w:trPr>
        <w:tc>
          <w:tcPr>
            <w:tcW w:w="0" w:type="auto"/>
            <w:vMerge w:val="restart"/>
          </w:tcPr>
          <w:p w14:paraId="5E50793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734806D0" w14:textId="50BF7DA2"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Игры, пляски, хороводы                                                                </w:t>
            </w:r>
          </w:p>
        </w:tc>
        <w:tc>
          <w:tcPr>
            <w:tcW w:w="0" w:type="auto"/>
            <w:vMerge/>
          </w:tcPr>
          <w:p w14:paraId="2D3A5D9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D981C8A" w14:textId="77777777" w:rsidTr="00C2098E">
        <w:trPr>
          <w:cantSplit/>
          <w:trHeight w:val="6045"/>
        </w:trPr>
        <w:tc>
          <w:tcPr>
            <w:tcW w:w="0" w:type="auto"/>
            <w:vMerge/>
          </w:tcPr>
          <w:p w14:paraId="741BCF13"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36B300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самостоятельно придумывать движения, отражающие содержание песен, передавать характер произведения</w:t>
            </w:r>
          </w:p>
          <w:p w14:paraId="121D2D3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Развивать ловкость и внимание.</w:t>
            </w:r>
          </w:p>
          <w:p w14:paraId="684D4C0B" w14:textId="045C802F"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выразительно передавать характерные особенности персонажа, выраженные в музыке</w:t>
            </w:r>
          </w:p>
        </w:tc>
        <w:tc>
          <w:tcPr>
            <w:tcW w:w="0" w:type="auto"/>
          </w:tcPr>
          <w:p w14:paraId="1BAD366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с притопами»  укр. нар. мелодия</w:t>
            </w:r>
          </w:p>
          <w:p w14:paraId="5F0D59B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«Весёлый танец» евр. нар. мелодия</w:t>
            </w:r>
          </w:p>
          <w:p w14:paraId="1E38DB0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«Шёл козёл по лесу» рус. нар. песня-игра</w:t>
            </w:r>
          </w:p>
          <w:p w14:paraId="0637E2A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«Плетень» муз. Калинникова</w:t>
            </w:r>
          </w:p>
          <w:p w14:paraId="28FE05B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быстрее соберется» рус.нар. мел.</w:t>
            </w:r>
          </w:p>
          <w:p w14:paraId="342E256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«Ловишка» муз. Гайдна</w:t>
            </w:r>
          </w:p>
          <w:p w14:paraId="695DDE2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 .нар. мелодия</w:t>
            </w:r>
          </w:p>
          <w:p w14:paraId="786B41D2" w14:textId="512029B3"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«Ворон» рус.нар. прибаутка</w:t>
            </w:r>
          </w:p>
        </w:tc>
        <w:tc>
          <w:tcPr>
            <w:tcW w:w="0" w:type="auto"/>
            <w:vMerge/>
          </w:tcPr>
          <w:p w14:paraId="45C910D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B00B5E0" w14:textId="77777777" w:rsidTr="00C2098E">
        <w:trPr>
          <w:cantSplit/>
          <w:trHeight w:val="435"/>
        </w:trPr>
        <w:tc>
          <w:tcPr>
            <w:tcW w:w="0" w:type="auto"/>
            <w:vMerge w:val="restart"/>
          </w:tcPr>
          <w:p w14:paraId="323393EE" w14:textId="7475A238" w:rsidR="00C2098E"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Ноябрь</w:t>
            </w:r>
          </w:p>
          <w:p w14:paraId="30E8F7C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p w14:paraId="76A5CCE7" w14:textId="77777777" w:rsidR="00C2098E" w:rsidRPr="00921A3C" w:rsidRDefault="00C2098E" w:rsidP="00241479">
            <w:pPr>
              <w:pStyle w:val="a8"/>
              <w:spacing w:line="276" w:lineRule="auto"/>
            </w:pPr>
            <w:r w:rsidRPr="00921A3C">
              <w:t>1 нед – Детский сад, любимые игры и игрушки</w:t>
            </w:r>
          </w:p>
          <w:p w14:paraId="51B2B27A" w14:textId="77777777" w:rsidR="00C2098E" w:rsidRPr="00921A3C" w:rsidRDefault="00C2098E" w:rsidP="00241479">
            <w:pPr>
              <w:pStyle w:val="a8"/>
              <w:spacing w:line="276" w:lineRule="auto"/>
            </w:pPr>
            <w:r w:rsidRPr="00921A3C">
              <w:t>2 нед – Рукотворный мир (одежда, обувь)</w:t>
            </w:r>
          </w:p>
          <w:p w14:paraId="4F75D633" w14:textId="77777777" w:rsidR="00C2098E" w:rsidRPr="00921A3C" w:rsidRDefault="00C2098E" w:rsidP="00241479">
            <w:pPr>
              <w:pStyle w:val="a8"/>
              <w:spacing w:line="276" w:lineRule="auto"/>
            </w:pPr>
            <w:r w:rsidRPr="00921A3C">
              <w:t>3 нед – Здоровье человека (КГН)</w:t>
            </w:r>
          </w:p>
          <w:p w14:paraId="097E8B6B" w14:textId="77777777" w:rsidR="00C2098E" w:rsidRPr="00F26B47" w:rsidRDefault="00C2098E" w:rsidP="00241479">
            <w:pPr>
              <w:spacing w:line="276" w:lineRule="auto"/>
              <w:ind w:right="113"/>
              <w:contextualSpacing/>
              <w:rPr>
                <w:rFonts w:ascii="Times New Roman" w:hAnsi="Times New Roman" w:cs="Times New Roman"/>
              </w:rPr>
            </w:pPr>
            <w:r w:rsidRPr="00F26B47">
              <w:rPr>
                <w:rFonts w:ascii="Times New Roman" w:hAnsi="Times New Roman" w:cs="Times New Roman"/>
              </w:rPr>
              <w:t>4 нед – Я и моя семья (День матери, День отца)</w:t>
            </w:r>
          </w:p>
          <w:p w14:paraId="10D81139" w14:textId="56B73BA5" w:rsidR="00C2098E" w:rsidRPr="00921A3C" w:rsidRDefault="00C2098E" w:rsidP="00241479">
            <w:pPr>
              <w:spacing w:line="276" w:lineRule="auto"/>
              <w:ind w:right="113"/>
              <w:contextualSpacing/>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 «Пернатые друзья.»</w:t>
            </w:r>
          </w:p>
          <w:p w14:paraId="4C197C9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72B191B0" w14:textId="5316BF64"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Музыкально-ритмические движения.</w:t>
            </w:r>
          </w:p>
        </w:tc>
        <w:tc>
          <w:tcPr>
            <w:tcW w:w="0" w:type="auto"/>
            <w:vMerge w:val="restart"/>
          </w:tcPr>
          <w:p w14:paraId="212EFE1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22D629E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Темат.</w:t>
            </w:r>
          </w:p>
          <w:p w14:paraId="0D120DD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Темат.</w:t>
            </w:r>
          </w:p>
          <w:p w14:paraId="08AA785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Темат.</w:t>
            </w:r>
          </w:p>
          <w:p w14:paraId="0ED70C5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943FC38" w14:textId="77777777" w:rsidTr="00C2098E">
        <w:trPr>
          <w:cantSplit/>
          <w:trHeight w:val="6547"/>
        </w:trPr>
        <w:tc>
          <w:tcPr>
            <w:tcW w:w="0" w:type="auto"/>
            <w:vMerge/>
          </w:tcPr>
          <w:p w14:paraId="55E7A5A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DA491B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различать темповые, ритмические и динамические особенности музыки и передавать их в ходьбе, беге.</w:t>
            </w:r>
          </w:p>
          <w:p w14:paraId="4A10E69B" w14:textId="7D767CB4"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галопа, учить детей правильно выполнять хороводный и топающий шаг.</w:t>
            </w:r>
          </w:p>
        </w:tc>
        <w:tc>
          <w:tcPr>
            <w:tcW w:w="0" w:type="auto"/>
          </w:tcPr>
          <w:p w14:paraId="2DA6C8FD"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«Марш» Э.Парлов</w:t>
            </w:r>
          </w:p>
          <w:p w14:paraId="72794E0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«Топотушки» рус.нар. мелодия</w:t>
            </w:r>
          </w:p>
          <w:p w14:paraId="32B249C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«Аист»</w:t>
            </w:r>
          </w:p>
          <w:p w14:paraId="7CC4B01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«Кружение»  укр. нар.мелодия</w:t>
            </w:r>
          </w:p>
          <w:p w14:paraId="20A4D5B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«Поскачем» муз. Ломова,</w:t>
            </w:r>
          </w:p>
          <w:p w14:paraId="6EA7F2D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Золотарёва</w:t>
            </w:r>
          </w:p>
          <w:p w14:paraId="3C1C441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«Прыжки». «Полли» англ. нар.мелодия</w:t>
            </w:r>
          </w:p>
          <w:p w14:paraId="236D683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«Большие и маленькие ноги» муз. Агафонников,</w:t>
            </w:r>
          </w:p>
          <w:p w14:paraId="056B920B" w14:textId="37431C55" w:rsidR="00C2098E" w:rsidRDefault="00C2098E" w:rsidP="00241479">
            <w:pPr>
              <w:spacing w:line="276" w:lineRule="auto"/>
              <w:rPr>
                <w:rFonts w:ascii="Times New Roman" w:eastAsia="Times New Roman" w:hAnsi="Times New Roman"/>
                <w:sz w:val="24"/>
                <w:szCs w:val="24"/>
                <w:lang w:eastAsia="ar-SA"/>
              </w:rPr>
            </w:pPr>
            <w:r w:rsidRPr="00921A3C">
              <w:rPr>
                <w:rFonts w:ascii="Times New Roman" w:eastAsia="Times New Roman" w:hAnsi="Times New Roman" w:cs="Times New Roman"/>
                <w:color w:val="000000"/>
                <w:sz w:val="24"/>
                <w:szCs w:val="24"/>
                <w:lang w:eastAsia="ru-RU"/>
              </w:rPr>
              <w:t>«Ковырялочка» ливенская полька</w:t>
            </w:r>
          </w:p>
        </w:tc>
        <w:tc>
          <w:tcPr>
            <w:tcW w:w="0" w:type="auto"/>
            <w:vMerge/>
          </w:tcPr>
          <w:p w14:paraId="0ACE594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D28F55A" w14:textId="77777777" w:rsidTr="00C2098E">
        <w:trPr>
          <w:cantSplit/>
          <w:trHeight w:val="303"/>
        </w:trPr>
        <w:tc>
          <w:tcPr>
            <w:tcW w:w="0" w:type="auto"/>
            <w:vMerge w:val="restart"/>
          </w:tcPr>
          <w:p w14:paraId="154E378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21B54151" w14:textId="2665F91B"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Слушание</w:t>
            </w:r>
          </w:p>
        </w:tc>
        <w:tc>
          <w:tcPr>
            <w:tcW w:w="0" w:type="auto"/>
            <w:vMerge w:val="restart"/>
          </w:tcPr>
          <w:p w14:paraId="4197872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A5A7732" w14:textId="77777777" w:rsidTr="00C2098E">
        <w:trPr>
          <w:cantSplit/>
          <w:trHeight w:val="1690"/>
        </w:trPr>
        <w:tc>
          <w:tcPr>
            <w:tcW w:w="0" w:type="auto"/>
            <w:vMerge/>
          </w:tcPr>
          <w:p w14:paraId="67D3C10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6396BED6" w14:textId="394F9EEB"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Расширять представления детей </w:t>
            </w:r>
          </w:p>
        </w:tc>
        <w:tc>
          <w:tcPr>
            <w:tcW w:w="0" w:type="auto"/>
          </w:tcPr>
          <w:p w14:paraId="2923F627" w14:textId="5FDD28E4" w:rsidR="00C2098E" w:rsidRDefault="00C2098E" w:rsidP="00C2098E">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«На прогулке»</w:t>
            </w:r>
            <w:r w:rsidRPr="00921A3C">
              <w:rPr>
                <w:rFonts w:ascii="Times New Roman" w:eastAsia="Times New Roman" w:hAnsi="Times New Roman"/>
                <w:sz w:val="24"/>
                <w:szCs w:val="24"/>
                <w:u w:val="single"/>
                <w:lang w:eastAsia="ar-SA"/>
              </w:rPr>
              <w:t xml:space="preserve"> </w:t>
            </w:r>
            <w:r w:rsidRPr="00921A3C">
              <w:rPr>
                <w:rFonts w:ascii="Times New Roman" w:eastAsia="Times New Roman" w:hAnsi="Times New Roman"/>
                <w:sz w:val="24"/>
                <w:szCs w:val="24"/>
                <w:lang w:eastAsia="ar-SA"/>
              </w:rPr>
              <w:t>В.Волков, «Колыбельная» Т.Назарова, русская народная мелодия.</w:t>
            </w:r>
          </w:p>
        </w:tc>
        <w:tc>
          <w:tcPr>
            <w:tcW w:w="0" w:type="auto"/>
            <w:vMerge/>
          </w:tcPr>
          <w:p w14:paraId="63A70AE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F12B05E" w14:textId="77777777" w:rsidTr="00C2098E">
        <w:trPr>
          <w:cantSplit/>
          <w:trHeight w:val="278"/>
        </w:trPr>
        <w:tc>
          <w:tcPr>
            <w:tcW w:w="0" w:type="auto"/>
            <w:vMerge w:val="restart"/>
          </w:tcPr>
          <w:p w14:paraId="5759662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6D0C464D" w14:textId="4BEE5AE1"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Распевание, пение</w:t>
            </w:r>
          </w:p>
        </w:tc>
        <w:tc>
          <w:tcPr>
            <w:tcW w:w="0" w:type="auto"/>
            <w:vMerge w:val="restart"/>
          </w:tcPr>
          <w:p w14:paraId="0AF1F36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53E070C7" w14:textId="77777777" w:rsidTr="00C2098E">
        <w:trPr>
          <w:cantSplit/>
          <w:trHeight w:val="3632"/>
        </w:trPr>
        <w:tc>
          <w:tcPr>
            <w:tcW w:w="0" w:type="auto"/>
            <w:vMerge/>
          </w:tcPr>
          <w:p w14:paraId="2E64C3F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76679D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w:t>
            </w:r>
          </w:p>
          <w:p w14:paraId="56FC02C1" w14:textId="515DDA64"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Предлагать детям творческие задания: импровизировать мелодии</w:t>
            </w:r>
          </w:p>
        </w:tc>
        <w:tc>
          <w:tcPr>
            <w:tcW w:w="0" w:type="auto"/>
          </w:tcPr>
          <w:p w14:paraId="23A6D53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524E301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«Падают листья» муз. Красева</w:t>
            </w:r>
          </w:p>
          <w:p w14:paraId="1C96BF8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«Осенние распевки»</w:t>
            </w:r>
          </w:p>
          <w:p w14:paraId="5E3ECFE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Львова-Компанейца</w:t>
            </w:r>
          </w:p>
          <w:p w14:paraId="1D027AEF" w14:textId="2ABB72D1"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Александрова</w:t>
            </w:r>
          </w:p>
        </w:tc>
        <w:tc>
          <w:tcPr>
            <w:tcW w:w="0" w:type="auto"/>
            <w:vMerge/>
          </w:tcPr>
          <w:p w14:paraId="0332EDF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8E59066" w14:textId="77777777" w:rsidTr="00C2098E">
        <w:trPr>
          <w:cantSplit/>
          <w:trHeight w:val="302"/>
        </w:trPr>
        <w:tc>
          <w:tcPr>
            <w:tcW w:w="0" w:type="auto"/>
            <w:vMerge w:val="restart"/>
          </w:tcPr>
          <w:p w14:paraId="0B05081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2C48AE11" w14:textId="1CB3E8B4" w:rsidR="00C2098E" w:rsidRPr="00921A3C" w:rsidRDefault="00C2098E" w:rsidP="00C2098E">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0" w:type="auto"/>
            <w:vMerge w:val="restart"/>
          </w:tcPr>
          <w:p w14:paraId="7B4A9FE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E209F22" w14:textId="77777777" w:rsidTr="00C2098E">
        <w:trPr>
          <w:cantSplit/>
          <w:trHeight w:val="1633"/>
        </w:trPr>
        <w:tc>
          <w:tcPr>
            <w:tcW w:w="0" w:type="auto"/>
            <w:vMerge/>
          </w:tcPr>
          <w:p w14:paraId="0A40D38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91375BA" w14:textId="0E115553"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w:t>
            </w:r>
          </w:p>
        </w:tc>
        <w:tc>
          <w:tcPr>
            <w:tcW w:w="0" w:type="auto"/>
          </w:tcPr>
          <w:p w14:paraId="71F84703" w14:textId="398F61D6"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«Зайка» «Осень» «Капуста» «Варим суп»</w:t>
            </w:r>
          </w:p>
          <w:p w14:paraId="0A984A4C" w14:textId="5CC940D7"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 «Строим дом»</w:t>
            </w:r>
          </w:p>
        </w:tc>
        <w:tc>
          <w:tcPr>
            <w:tcW w:w="0" w:type="auto"/>
            <w:vMerge/>
          </w:tcPr>
          <w:p w14:paraId="0F67046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0763417" w14:textId="77777777" w:rsidTr="00C2098E">
        <w:trPr>
          <w:cantSplit/>
          <w:trHeight w:val="423"/>
        </w:trPr>
        <w:tc>
          <w:tcPr>
            <w:tcW w:w="0" w:type="auto"/>
            <w:vMerge w:val="restart"/>
          </w:tcPr>
          <w:p w14:paraId="19E1827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565D86B3" w14:textId="0E8158DB"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241479">
              <w:rPr>
                <w:rFonts w:ascii="Times New Roman" w:eastAsia="Times New Roman" w:hAnsi="Times New Roman" w:cs="Times New Roman"/>
                <w:b/>
                <w:bCs/>
                <w:color w:val="000000"/>
                <w:sz w:val="24"/>
                <w:szCs w:val="24"/>
                <w:lang w:eastAsia="ru-RU"/>
              </w:rPr>
              <w:t>Развитие чувства ритма, музицирование</w:t>
            </w:r>
          </w:p>
        </w:tc>
        <w:tc>
          <w:tcPr>
            <w:tcW w:w="0" w:type="auto"/>
            <w:vMerge w:val="restart"/>
          </w:tcPr>
          <w:p w14:paraId="5D05540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36B8B72" w14:textId="77777777" w:rsidTr="00C2098E">
        <w:trPr>
          <w:cantSplit/>
          <w:trHeight w:val="2565"/>
        </w:trPr>
        <w:tc>
          <w:tcPr>
            <w:tcW w:w="0" w:type="auto"/>
            <w:vMerge/>
          </w:tcPr>
          <w:p w14:paraId="59A36BA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2A2C9C6B" w14:textId="77777777"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 детей чувство ритма.</w:t>
            </w:r>
          </w:p>
          <w:p w14:paraId="6E8C16A6" w14:textId="376EA13E"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 чувствах человека, существующих в жизни и выражаемых в музыке.</w:t>
            </w:r>
          </w:p>
          <w:p w14:paraId="65AC8E73" w14:textId="0F4DDC56"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различать трехчастную форму и слышать изобразительные моменты.</w:t>
            </w:r>
          </w:p>
        </w:tc>
        <w:tc>
          <w:tcPr>
            <w:tcW w:w="0" w:type="auto"/>
          </w:tcPr>
          <w:p w14:paraId="6CAB77E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«Тик-тик-так» «Таблица М»</w:t>
            </w:r>
          </w:p>
          <w:p w14:paraId="0923EC6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«Таблица П» «Рыбки» «Кап-кап»</w:t>
            </w:r>
          </w:p>
          <w:p w14:paraId="27E1C5FE" w14:textId="42300AB2"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«Гусеница» «Ритмические карточки» (солнышки)</w:t>
            </w:r>
          </w:p>
        </w:tc>
        <w:tc>
          <w:tcPr>
            <w:tcW w:w="0" w:type="auto"/>
            <w:vMerge/>
          </w:tcPr>
          <w:p w14:paraId="1B75708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0DB8B7B" w14:textId="77777777" w:rsidTr="00C2098E">
        <w:trPr>
          <w:cantSplit/>
          <w:trHeight w:val="240"/>
        </w:trPr>
        <w:tc>
          <w:tcPr>
            <w:tcW w:w="0" w:type="auto"/>
            <w:vMerge w:val="restart"/>
          </w:tcPr>
          <w:p w14:paraId="41B9272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4E96540B" w14:textId="2FF48E9F"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0" w:type="auto"/>
            <w:vMerge w:val="restart"/>
          </w:tcPr>
          <w:p w14:paraId="7822F9F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A8393F7" w14:textId="77777777" w:rsidTr="00C2098E">
        <w:trPr>
          <w:cantSplit/>
          <w:trHeight w:val="2925"/>
        </w:trPr>
        <w:tc>
          <w:tcPr>
            <w:tcW w:w="0" w:type="auto"/>
            <w:vMerge/>
          </w:tcPr>
          <w:p w14:paraId="1CD31FC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76804F4C" w14:textId="5C9887FA"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сенсорные качества детей и музыкально-творческие способности.</w:t>
            </w:r>
          </w:p>
        </w:tc>
        <w:tc>
          <w:tcPr>
            <w:tcW w:w="0" w:type="auto"/>
          </w:tcPr>
          <w:p w14:paraId="336F00DC" w14:textId="77F00AE6" w:rsidR="00C2098E"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«Найди нужный колокольчик» «Учитесь танцевать» «Слушаем внимательно» «Найди щенка» «Какая музыка?» «Музыкальная пластинка»</w:t>
            </w:r>
          </w:p>
        </w:tc>
        <w:tc>
          <w:tcPr>
            <w:tcW w:w="0" w:type="auto"/>
            <w:vMerge/>
          </w:tcPr>
          <w:p w14:paraId="4480C14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AA10B90" w14:textId="77777777" w:rsidTr="00C2098E">
        <w:trPr>
          <w:cantSplit/>
          <w:trHeight w:val="1134"/>
        </w:trPr>
        <w:tc>
          <w:tcPr>
            <w:tcW w:w="0" w:type="auto"/>
          </w:tcPr>
          <w:p w14:paraId="3182F47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6DBABF21" w14:textId="13AA5C93" w:rsidR="00C2098E" w:rsidRDefault="0036153F" w:rsidP="00241479">
            <w:pPr>
              <w:spacing w:line="276" w:lineRule="auto"/>
              <w:rPr>
                <w:rFonts w:ascii="Times New Roman" w:eastAsia="Times New Roman" w:hAnsi="Times New Roman" w:cs="Times New Roman"/>
                <w:color w:val="000000"/>
                <w:sz w:val="24"/>
                <w:szCs w:val="24"/>
                <w:lang w:eastAsia="ru-RU"/>
              </w:rPr>
            </w:pPr>
            <w:r w:rsidRPr="0036153F">
              <w:rPr>
                <w:rFonts w:ascii="Times New Roman" w:eastAsia="Times New Roman" w:hAnsi="Times New Roman" w:cs="Times New Roman"/>
                <w:b/>
                <w:bCs/>
                <w:color w:val="000000"/>
                <w:sz w:val="24"/>
                <w:szCs w:val="24"/>
                <w:lang w:eastAsia="ru-RU"/>
              </w:rPr>
              <w:t xml:space="preserve">Игры, пляски, хороводы                                                                </w:t>
            </w:r>
          </w:p>
          <w:p w14:paraId="32D6315B" w14:textId="1F99E389"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исполнять круговой танец, передавать веселый характер музыки.</w:t>
            </w:r>
          </w:p>
          <w:p w14:paraId="5E3034C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к поискам выразительных движений (образ танцующей кошки).</w:t>
            </w:r>
          </w:p>
          <w:p w14:paraId="7A6532B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Точно реагировать на звуковой сигнал, проявлять выдержку.  </w:t>
            </w:r>
          </w:p>
        </w:tc>
        <w:tc>
          <w:tcPr>
            <w:tcW w:w="0" w:type="auto"/>
          </w:tcPr>
          <w:p w14:paraId="225328AF" w14:textId="77777777" w:rsidR="00C2098E" w:rsidRDefault="00C2098E" w:rsidP="00241479">
            <w:pPr>
              <w:spacing w:line="276" w:lineRule="auto"/>
              <w:rPr>
                <w:rFonts w:ascii="Times New Roman" w:eastAsia="Times New Roman" w:hAnsi="Times New Roman" w:cs="Times New Roman"/>
                <w:color w:val="000000"/>
                <w:sz w:val="24"/>
                <w:szCs w:val="24"/>
                <w:lang w:eastAsia="ru-RU"/>
              </w:rPr>
            </w:pPr>
          </w:p>
          <w:p w14:paraId="1756BB4C" w14:textId="30435651"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«Отвернись – повернись» карел.нар. мел.</w:t>
            </w:r>
          </w:p>
          <w:p w14:paraId="755C03F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«Кошачий танец» рок-н-ролл</w:t>
            </w:r>
          </w:p>
          <w:p w14:paraId="6611CF4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«Весёлый танец» евр. нар.мелодия</w:t>
            </w:r>
          </w:p>
          <w:p w14:paraId="5449FD5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«Ворон» рус.нар. прибаутка</w:t>
            </w:r>
          </w:p>
          <w:p w14:paraId="3589841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рус.нар. мелодия</w:t>
            </w:r>
          </w:p>
          <w:p w14:paraId="779D661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 муз. Ломовой</w:t>
            </w:r>
          </w:p>
          <w:p w14:paraId="6C630E6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«Догони меня» любая весёлая мелодия</w:t>
            </w:r>
          </w:p>
          <w:p w14:paraId="2F2C2AC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рус.нар. мелодия</w:t>
            </w:r>
          </w:p>
          <w:p w14:paraId="4C73134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соберётся» рус.нар. мел.</w:t>
            </w:r>
          </w:p>
          <w:p w14:paraId="75B6661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«Плетень» муз. Калинникова</w:t>
            </w:r>
          </w:p>
        </w:tc>
        <w:tc>
          <w:tcPr>
            <w:tcW w:w="0" w:type="auto"/>
          </w:tcPr>
          <w:p w14:paraId="7177C3D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181FBDE2" w14:textId="77777777" w:rsidTr="0063417B">
        <w:trPr>
          <w:cantSplit/>
          <w:trHeight w:val="566"/>
        </w:trPr>
        <w:tc>
          <w:tcPr>
            <w:tcW w:w="0" w:type="auto"/>
            <w:vMerge w:val="restart"/>
          </w:tcPr>
          <w:p w14:paraId="2F4561EA" w14:textId="77777777" w:rsidR="0036153F" w:rsidRPr="00921A3C" w:rsidRDefault="0036153F" w:rsidP="00241479">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Times New Roman" w:hAnsi="Times New Roman" w:cs="Times New Roman"/>
                <w:b/>
                <w:sz w:val="24"/>
                <w:szCs w:val="24"/>
                <w:lang w:eastAsia="ar-SA"/>
              </w:rPr>
              <w:t>Декабрь:</w:t>
            </w:r>
            <w:r w:rsidRPr="00921A3C">
              <w:rPr>
                <w:rFonts w:ascii="Times New Roman" w:eastAsia="Calibri" w:hAnsi="Times New Roman" w:cs="Times New Roman"/>
                <w:sz w:val="24"/>
                <w:szCs w:val="24"/>
              </w:rPr>
              <w:t xml:space="preserve"> </w:t>
            </w:r>
          </w:p>
          <w:p w14:paraId="5B00B77B" w14:textId="77777777" w:rsidR="0036153F" w:rsidRPr="00921A3C" w:rsidRDefault="0036153F" w:rsidP="00241479">
            <w:pPr>
              <w:pStyle w:val="a8"/>
              <w:spacing w:line="276" w:lineRule="auto"/>
            </w:pPr>
            <w:r w:rsidRPr="00921A3C">
              <w:lastRenderedPageBreak/>
              <w:t>1 нед – Зима, сезонные изменения в природе</w:t>
            </w:r>
          </w:p>
          <w:p w14:paraId="458BDCB3" w14:textId="77777777" w:rsidR="0036153F" w:rsidRPr="00921A3C" w:rsidRDefault="0036153F" w:rsidP="00241479">
            <w:pPr>
              <w:pStyle w:val="a8"/>
              <w:spacing w:line="276" w:lineRule="auto"/>
            </w:pPr>
            <w:r w:rsidRPr="00921A3C">
              <w:t>2 нед – Транспорт, труд людей</w:t>
            </w:r>
          </w:p>
          <w:p w14:paraId="219E91E6" w14:textId="77777777" w:rsidR="0036153F" w:rsidRPr="00921A3C" w:rsidRDefault="0036153F" w:rsidP="00241479">
            <w:pPr>
              <w:pStyle w:val="a8"/>
              <w:spacing w:line="276" w:lineRule="auto"/>
            </w:pPr>
            <w:r w:rsidRPr="00921A3C">
              <w:t>3 нед – Животные зимой</w:t>
            </w:r>
          </w:p>
          <w:p w14:paraId="5D64C9E2" w14:textId="26440159" w:rsidR="0036153F" w:rsidRPr="00921A3C" w:rsidRDefault="0036153F" w:rsidP="00241479">
            <w:pPr>
              <w:widowControl w:val="0"/>
              <w:suppressAutoHyphens/>
              <w:autoSpaceDE w:val="0"/>
              <w:spacing w:line="276" w:lineRule="auto"/>
              <w:rPr>
                <w:rFonts w:ascii="Times New Roman" w:eastAsia="Calibri" w:hAnsi="Times New Roman" w:cs="Times New Roman"/>
                <w:sz w:val="24"/>
                <w:szCs w:val="24"/>
              </w:rPr>
            </w:pPr>
            <w:r w:rsidRPr="00F26B47">
              <w:rPr>
                <w:rFonts w:ascii="Times New Roman" w:hAnsi="Times New Roman" w:cs="Times New Roman"/>
              </w:rPr>
              <w:t>4 нед – Новый год</w:t>
            </w:r>
            <w:r w:rsidRPr="00921A3C">
              <w:rPr>
                <w:rFonts w:ascii="Times New Roman" w:eastAsia="Calibri" w:hAnsi="Times New Roman" w:cs="Times New Roman"/>
                <w:sz w:val="24"/>
                <w:szCs w:val="24"/>
              </w:rPr>
              <w:t xml:space="preserve"> Развлечение: «Новогодняя история лесных жителей»</w:t>
            </w:r>
          </w:p>
          <w:p w14:paraId="7EA1D823"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7442DE8D" w14:textId="517687C0" w:rsidR="0036153F" w:rsidRPr="00921A3C" w:rsidRDefault="0036153F" w:rsidP="0036153F">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lastRenderedPageBreak/>
              <w:t>Музыкально-ритмические движения.</w:t>
            </w:r>
          </w:p>
        </w:tc>
        <w:tc>
          <w:tcPr>
            <w:tcW w:w="0" w:type="auto"/>
            <w:vMerge w:val="restart"/>
          </w:tcPr>
          <w:p w14:paraId="4460CCBF"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Компл.</w:t>
            </w:r>
          </w:p>
          <w:p w14:paraId="509B893D"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2. Интег.</w:t>
            </w:r>
          </w:p>
          <w:p w14:paraId="79ECB86E"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3.Темат.</w:t>
            </w:r>
          </w:p>
          <w:p w14:paraId="096C5AE9"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Интегр. </w:t>
            </w:r>
          </w:p>
          <w:p w14:paraId="1CE8555E"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69B6D9AC" w14:textId="77777777" w:rsidTr="00C2098E">
        <w:trPr>
          <w:cantSplit/>
          <w:trHeight w:val="8940"/>
        </w:trPr>
        <w:tc>
          <w:tcPr>
            <w:tcW w:w="0" w:type="auto"/>
            <w:vMerge/>
          </w:tcPr>
          <w:p w14:paraId="61311A1A"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7E1E7749"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«приставной шаг», «ковырялочку»</w:t>
            </w:r>
          </w:p>
          <w:p w14:paraId="71D3354F"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память активность плавность движений, умение изменять силу мышечного напряжения, создавать выразительный музыкально-двигательный образ.</w:t>
            </w:r>
          </w:p>
          <w:p w14:paraId="4EB11966"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чередовать танцевальные движения.</w:t>
            </w:r>
          </w:p>
          <w:p w14:paraId="33C342E5" w14:textId="7B284813"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коммуникативные навыки, правильную осанкой</w:t>
            </w:r>
          </w:p>
        </w:tc>
        <w:tc>
          <w:tcPr>
            <w:tcW w:w="0" w:type="auto"/>
          </w:tcPr>
          <w:p w14:paraId="6DDAAC0A" w14:textId="77777777" w:rsidR="0036153F" w:rsidRPr="00921A3C" w:rsidRDefault="0036153F"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 xml:space="preserve">«Ходим-бегаем» Е.Теличеева, </w:t>
            </w:r>
          </w:p>
          <w:p w14:paraId="7906E62D" w14:textId="77777777" w:rsidR="0036153F" w:rsidRPr="00921A3C" w:rsidRDefault="0036153F"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 xml:space="preserve">«Веселые зайчики» К Черни, «Фонарики», </w:t>
            </w:r>
          </w:p>
          <w:p w14:paraId="18B957F1" w14:textId="77777777" w:rsidR="0036153F" w:rsidRPr="00921A3C" w:rsidRDefault="0036153F"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Хлопки в ладоши – р.н.м.</w:t>
            </w:r>
          </w:p>
          <w:p w14:paraId="196F7B51"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«Приставной шаг» нем. нар.песня</w:t>
            </w:r>
          </w:p>
          <w:p w14:paraId="64DA7FD5"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«Попрыгаем и побегаем» муз. С. Соснина, «Топотушки» русская народная мелодия</w:t>
            </w:r>
          </w:p>
          <w:p w14:paraId="2D66EB11"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«Ветерок и ветер»  муз. Л. Бетховена</w:t>
            </w:r>
          </w:p>
          <w:p w14:paraId="6054B919"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«Притопы» финская нар.мел.</w:t>
            </w:r>
          </w:p>
          <w:p w14:paraId="2D4DF0B0"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движение «Ковырялочка» ливенская полька</w:t>
            </w:r>
          </w:p>
          <w:p w14:paraId="22176C67"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попрыгаем» муз. С. Соснина</w:t>
            </w:r>
          </w:p>
          <w:p w14:paraId="77A6646F"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«Аист»</w:t>
            </w:r>
          </w:p>
          <w:p w14:paraId="64EA10CC" w14:textId="4567FF4B" w:rsidR="0036153F" w:rsidRDefault="0036153F" w:rsidP="00241479">
            <w:pPr>
              <w:spacing w:line="276" w:lineRule="auto"/>
              <w:rPr>
                <w:rFonts w:ascii="Times New Roman" w:eastAsia="Times New Roman" w:hAnsi="Times New Roman"/>
                <w:sz w:val="24"/>
                <w:szCs w:val="24"/>
                <w:lang w:eastAsia="ar-SA"/>
              </w:rPr>
            </w:pPr>
            <w:r w:rsidRPr="00921A3C">
              <w:rPr>
                <w:rFonts w:ascii="Times New Roman" w:eastAsia="Times New Roman" w:hAnsi="Times New Roman" w:cs="Times New Roman"/>
                <w:color w:val="000000"/>
                <w:sz w:val="24"/>
                <w:szCs w:val="24"/>
                <w:lang w:eastAsia="ru-RU"/>
              </w:rPr>
              <w:t>Упр. «Кружение» укр. нар.мел. «Вертушки»</w:t>
            </w:r>
          </w:p>
        </w:tc>
        <w:tc>
          <w:tcPr>
            <w:tcW w:w="0" w:type="auto"/>
            <w:vMerge/>
          </w:tcPr>
          <w:p w14:paraId="02935880"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64ED25C4" w14:textId="77777777" w:rsidTr="0063417B">
        <w:trPr>
          <w:cantSplit/>
          <w:trHeight w:val="479"/>
        </w:trPr>
        <w:tc>
          <w:tcPr>
            <w:tcW w:w="0" w:type="auto"/>
            <w:vMerge w:val="restart"/>
          </w:tcPr>
          <w:p w14:paraId="14C44C90"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3B639616" w14:textId="5A464341" w:rsidR="0036153F" w:rsidRPr="00921A3C" w:rsidRDefault="0036153F" w:rsidP="0036153F">
            <w:pPr>
              <w:spacing w:line="276" w:lineRule="auto"/>
              <w:rPr>
                <w:rFonts w:ascii="Times New Roman" w:eastAsia="Times New Roman" w:hAnsi="Times New Roman" w:cs="Times New Roman"/>
                <w:color w:val="000000"/>
                <w:sz w:val="24"/>
                <w:szCs w:val="24"/>
                <w:lang w:eastAsia="ru-RU"/>
              </w:rPr>
            </w:pPr>
            <w:r w:rsidRPr="00241479">
              <w:rPr>
                <w:rFonts w:ascii="Times New Roman" w:eastAsia="Times New Roman" w:hAnsi="Times New Roman" w:cs="Times New Roman"/>
                <w:b/>
                <w:bCs/>
                <w:color w:val="000000"/>
                <w:sz w:val="24"/>
                <w:szCs w:val="24"/>
                <w:lang w:eastAsia="ru-RU"/>
              </w:rPr>
              <w:t>Развитие чувства ритма, музицирование</w:t>
            </w:r>
          </w:p>
        </w:tc>
        <w:tc>
          <w:tcPr>
            <w:tcW w:w="0" w:type="auto"/>
            <w:vMerge w:val="restart"/>
          </w:tcPr>
          <w:p w14:paraId="76819990"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648953DA" w14:textId="77777777" w:rsidTr="00C2098E">
        <w:trPr>
          <w:cantSplit/>
          <w:trHeight w:val="1410"/>
        </w:trPr>
        <w:tc>
          <w:tcPr>
            <w:tcW w:w="0" w:type="auto"/>
            <w:vMerge/>
          </w:tcPr>
          <w:p w14:paraId="5135177B"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7CD2BDAB" w14:textId="66E8FE63"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составлять  и исполнять ритмические формулы.</w:t>
            </w:r>
          </w:p>
        </w:tc>
        <w:tc>
          <w:tcPr>
            <w:tcW w:w="0" w:type="auto"/>
          </w:tcPr>
          <w:p w14:paraId="43BC546E"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«Колокольчик» игра «Живые  картинки»</w:t>
            </w:r>
          </w:p>
          <w:p w14:paraId="3BC35038" w14:textId="2AFFD588"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«Гусеница» «Шарик» «Капуста»</w:t>
            </w:r>
          </w:p>
        </w:tc>
        <w:tc>
          <w:tcPr>
            <w:tcW w:w="0" w:type="auto"/>
            <w:vMerge/>
          </w:tcPr>
          <w:p w14:paraId="4EE93B00"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093C2B1C" w14:textId="77777777" w:rsidTr="0063417B">
        <w:trPr>
          <w:cantSplit/>
          <w:trHeight w:val="495"/>
        </w:trPr>
        <w:tc>
          <w:tcPr>
            <w:tcW w:w="0" w:type="auto"/>
            <w:vMerge w:val="restart"/>
          </w:tcPr>
          <w:p w14:paraId="78CEC52A"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15C81A42" w14:textId="0C83B11D" w:rsidR="0036153F" w:rsidRPr="00921A3C" w:rsidRDefault="0036153F" w:rsidP="0036153F">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0" w:type="auto"/>
            <w:vMerge w:val="restart"/>
          </w:tcPr>
          <w:p w14:paraId="38A41165"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6D5BD26F" w14:textId="77777777" w:rsidTr="00C2098E">
        <w:trPr>
          <w:cantSplit/>
          <w:trHeight w:val="1410"/>
        </w:trPr>
        <w:tc>
          <w:tcPr>
            <w:tcW w:w="0" w:type="auto"/>
            <w:vMerge/>
          </w:tcPr>
          <w:p w14:paraId="4BB887B3"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13AB373" w14:textId="600B3154"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 память, счет, интонационную выразительность.</w:t>
            </w:r>
          </w:p>
        </w:tc>
        <w:tc>
          <w:tcPr>
            <w:tcW w:w="0" w:type="auto"/>
          </w:tcPr>
          <w:p w14:paraId="2E4442A1"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sz w:val="24"/>
                <w:szCs w:val="24"/>
                <w:u w:val="single"/>
                <w:lang w:eastAsia="ar-SA"/>
              </w:rPr>
              <w:t>«</w:t>
            </w:r>
            <w:r w:rsidRPr="00921A3C">
              <w:rPr>
                <w:rFonts w:ascii="Times New Roman" w:eastAsia="Times New Roman" w:hAnsi="Times New Roman"/>
                <w:sz w:val="24"/>
                <w:szCs w:val="24"/>
                <w:lang w:eastAsia="ar-SA"/>
              </w:rPr>
              <w:t>Наша бабушка идет…».</w:t>
            </w:r>
            <w:r w:rsidRPr="00921A3C">
              <w:rPr>
                <w:rFonts w:ascii="Times New Roman" w:eastAsia="Times New Roman" w:hAnsi="Times New Roman" w:cs="Times New Roman"/>
                <w:color w:val="000000"/>
                <w:sz w:val="24"/>
                <w:szCs w:val="24"/>
                <w:lang w:eastAsia="ru-RU"/>
              </w:rPr>
              <w:t xml:space="preserve"> «Зайка»</w:t>
            </w:r>
          </w:p>
          <w:p w14:paraId="4402F8F3" w14:textId="0BBCEC17" w:rsidR="0036153F" w:rsidRDefault="0036153F" w:rsidP="00241479">
            <w:pPr>
              <w:spacing w:line="276" w:lineRule="auto"/>
              <w:rPr>
                <w:rFonts w:ascii="Times New Roman" w:eastAsia="Times New Roman" w:hAnsi="Times New Roman"/>
                <w:sz w:val="24"/>
                <w:szCs w:val="24"/>
                <w:u w:val="single"/>
                <w:lang w:eastAsia="ar-SA"/>
              </w:rPr>
            </w:pPr>
            <w:r w:rsidRPr="00921A3C">
              <w:rPr>
                <w:rFonts w:ascii="Times New Roman" w:eastAsia="Times New Roman" w:hAnsi="Times New Roman" w:cs="Times New Roman"/>
                <w:color w:val="000000"/>
                <w:sz w:val="24"/>
                <w:szCs w:val="24"/>
                <w:lang w:eastAsia="ru-RU"/>
              </w:rPr>
              <w:t>«Дружат в нашей группе»</w:t>
            </w:r>
          </w:p>
        </w:tc>
        <w:tc>
          <w:tcPr>
            <w:tcW w:w="0" w:type="auto"/>
            <w:vMerge/>
          </w:tcPr>
          <w:p w14:paraId="411568A1"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1072D88" w14:textId="77777777" w:rsidTr="0036153F">
        <w:trPr>
          <w:cantSplit/>
          <w:trHeight w:val="3250"/>
        </w:trPr>
        <w:tc>
          <w:tcPr>
            <w:tcW w:w="0" w:type="auto"/>
          </w:tcPr>
          <w:p w14:paraId="644E755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6526DF8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слушать произведение до конца, сопереживать, различать и узнавать разнохарактерный произведения. Закреплять знания о трехчастной форме.</w:t>
            </w:r>
          </w:p>
          <w:p w14:paraId="1F59997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навыки словесной характеристики произведений. Развивать танцевальное творчество.</w:t>
            </w:r>
          </w:p>
        </w:tc>
        <w:tc>
          <w:tcPr>
            <w:tcW w:w="0" w:type="auto"/>
          </w:tcPr>
          <w:p w14:paraId="4B61C4F2"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«Колыбельная» С.Разоренов, «Лошадка» М.Симановский, «Марш» Ю.Чичков.</w:t>
            </w:r>
          </w:p>
          <w:p w14:paraId="00CD59C6"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Русские народные мелодии.</w:t>
            </w:r>
          </w:p>
          <w:p w14:paraId="60F9BCF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67D27CB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7693DD11" w14:textId="77777777" w:rsidTr="0063417B">
        <w:trPr>
          <w:cantSplit/>
          <w:trHeight w:val="199"/>
        </w:trPr>
        <w:tc>
          <w:tcPr>
            <w:tcW w:w="0" w:type="auto"/>
            <w:vMerge w:val="restart"/>
          </w:tcPr>
          <w:p w14:paraId="5B6A84F5"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55E0930A" w14:textId="257DF1A0" w:rsidR="0036153F" w:rsidRPr="00921A3C" w:rsidRDefault="0036153F" w:rsidP="0036153F">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Распевание, пение</w:t>
            </w:r>
          </w:p>
        </w:tc>
        <w:tc>
          <w:tcPr>
            <w:tcW w:w="0" w:type="auto"/>
            <w:vMerge w:val="restart"/>
          </w:tcPr>
          <w:p w14:paraId="2375BB01"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4A21187B" w14:textId="77777777" w:rsidTr="00C2098E">
        <w:trPr>
          <w:cantSplit/>
          <w:trHeight w:val="2325"/>
        </w:trPr>
        <w:tc>
          <w:tcPr>
            <w:tcW w:w="0" w:type="auto"/>
            <w:vMerge/>
          </w:tcPr>
          <w:p w14:paraId="7D19D6C0"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5D4FA412"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Вызывать  радостные эмоции у детей от исполнения песен новогодней тематики.</w:t>
            </w:r>
          </w:p>
          <w:p w14:paraId="63508F7D" w14:textId="53562A45"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интонационный слух, выдержку.</w:t>
            </w:r>
          </w:p>
        </w:tc>
        <w:tc>
          <w:tcPr>
            <w:tcW w:w="0" w:type="auto"/>
          </w:tcPr>
          <w:p w14:paraId="132676BF"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«Наша елка» муз.А. Островского</w:t>
            </w:r>
          </w:p>
          <w:p w14:paraId="45A62ACB"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«Дед Мороз» муз.В.Витлина,</w:t>
            </w:r>
          </w:p>
          <w:p w14:paraId="249DA579" w14:textId="12C48A6F"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муз.Д.Львова-Компанейца</w:t>
            </w:r>
          </w:p>
        </w:tc>
        <w:tc>
          <w:tcPr>
            <w:tcW w:w="0" w:type="auto"/>
            <w:vMerge/>
          </w:tcPr>
          <w:p w14:paraId="4EE1DE7C"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68B5A0C6" w14:textId="77777777" w:rsidTr="0036153F">
        <w:trPr>
          <w:cantSplit/>
          <w:trHeight w:val="300"/>
        </w:trPr>
        <w:tc>
          <w:tcPr>
            <w:tcW w:w="0" w:type="auto"/>
            <w:vMerge w:val="restart"/>
          </w:tcPr>
          <w:p w14:paraId="2194CEDD"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gridSpan w:val="2"/>
          </w:tcPr>
          <w:p w14:paraId="66CDCBD8" w14:textId="77777777" w:rsidR="0036153F" w:rsidRDefault="0036153F" w:rsidP="0036153F">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Музыкально-ритмические движения.</w:t>
            </w:r>
          </w:p>
          <w:p w14:paraId="0CA36AC5" w14:textId="62768758"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p>
        </w:tc>
        <w:tc>
          <w:tcPr>
            <w:tcW w:w="0" w:type="auto"/>
            <w:vMerge w:val="restart"/>
          </w:tcPr>
          <w:p w14:paraId="7443D0FE"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36153F" w:rsidRPr="00921A3C" w14:paraId="4B8AAA41" w14:textId="77777777" w:rsidTr="00C2098E">
        <w:trPr>
          <w:cantSplit/>
          <w:trHeight w:val="6195"/>
        </w:trPr>
        <w:tc>
          <w:tcPr>
            <w:tcW w:w="0" w:type="auto"/>
            <w:vMerge/>
          </w:tcPr>
          <w:p w14:paraId="7F3A41C9"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9330070"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согласовывать движения с музыкой, реагировать на сигнал, ориентироваться в пространстве Развивать танцевальное творчество.</w:t>
            </w:r>
          </w:p>
          <w:p w14:paraId="78FAB639" w14:textId="44A4A526"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действовать по сигналу.</w:t>
            </w:r>
          </w:p>
        </w:tc>
        <w:tc>
          <w:tcPr>
            <w:tcW w:w="0" w:type="auto"/>
          </w:tcPr>
          <w:p w14:paraId="53083002"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«Потанцуй со мной, дружок» англ. нар. п.</w:t>
            </w:r>
          </w:p>
          <w:p w14:paraId="7C269AAF"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«Танец в кругу» финская нар. мелодия</w:t>
            </w:r>
          </w:p>
          <w:p w14:paraId="7009233B"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«Чей кружок скорее соберется?»рус.нар.мел.</w:t>
            </w:r>
          </w:p>
          <w:p w14:paraId="299991C9"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«Не выпустим!» «Вот попался к нам в кружок»</w:t>
            </w:r>
          </w:p>
          <w:p w14:paraId="037A8F89"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«Догони меня»</w:t>
            </w:r>
          </w:p>
          <w:p w14:paraId="0FE12123"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еврейская нар.мел.</w:t>
            </w:r>
          </w:p>
          <w:p w14:paraId="4AC0EF31" w14:textId="77777777" w:rsidR="0036153F" w:rsidRPr="00921A3C"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Творческая пляска Рок-н-ролл</w:t>
            </w:r>
          </w:p>
          <w:p w14:paraId="452DB2CD" w14:textId="66A4FC78" w:rsidR="0036153F" w:rsidRDefault="0036153F"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«Ловишки» муз.Й. Гайдна</w:t>
            </w:r>
          </w:p>
        </w:tc>
        <w:tc>
          <w:tcPr>
            <w:tcW w:w="0" w:type="auto"/>
            <w:vMerge/>
          </w:tcPr>
          <w:p w14:paraId="05313353" w14:textId="77777777" w:rsidR="0036153F" w:rsidRPr="00921A3C" w:rsidRDefault="0036153F"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7CF0AB2" w14:textId="77777777" w:rsidTr="0036153F">
        <w:trPr>
          <w:cantSplit/>
          <w:trHeight w:val="8353"/>
        </w:trPr>
        <w:tc>
          <w:tcPr>
            <w:tcW w:w="0" w:type="auto"/>
          </w:tcPr>
          <w:p w14:paraId="1AE5B98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lastRenderedPageBreak/>
              <w:t>Январь:</w:t>
            </w:r>
          </w:p>
          <w:p w14:paraId="3C5C0B22" w14:textId="77777777" w:rsidR="00C2098E" w:rsidRPr="00921A3C" w:rsidRDefault="00C2098E" w:rsidP="00241479">
            <w:pPr>
              <w:pStyle w:val="a8"/>
              <w:spacing w:line="276" w:lineRule="auto"/>
            </w:pPr>
            <w:r w:rsidRPr="00921A3C">
              <w:t>1, 2 нед – Зимние каникулы (народные праздники, промыслы, зимние забавы, зимние виды спорта)</w:t>
            </w:r>
          </w:p>
          <w:p w14:paraId="3223F730" w14:textId="77777777" w:rsidR="00C2098E" w:rsidRPr="00921A3C" w:rsidRDefault="00C2098E" w:rsidP="00241479">
            <w:pPr>
              <w:pStyle w:val="a8"/>
              <w:spacing w:line="276" w:lineRule="auto"/>
            </w:pPr>
            <w:r w:rsidRPr="00921A3C">
              <w:t>3 нед – Посуда, этикет</w:t>
            </w:r>
          </w:p>
          <w:p w14:paraId="32548193" w14:textId="28CEAC21" w:rsidR="00C2098E" w:rsidRPr="00F26B47" w:rsidRDefault="00C2098E" w:rsidP="00241479">
            <w:pPr>
              <w:widowControl w:val="0"/>
              <w:suppressAutoHyphens/>
              <w:autoSpaceDE w:val="0"/>
              <w:spacing w:line="276" w:lineRule="auto"/>
              <w:rPr>
                <w:rFonts w:ascii="Times New Roman" w:eastAsia="Calibri" w:hAnsi="Times New Roman" w:cs="Times New Roman"/>
                <w:sz w:val="24"/>
                <w:szCs w:val="24"/>
              </w:rPr>
            </w:pPr>
            <w:r w:rsidRPr="00F26B47">
              <w:rPr>
                <w:rFonts w:ascii="Times New Roman" w:hAnsi="Times New Roman" w:cs="Times New Roman"/>
              </w:rPr>
              <w:t>4 нед – Растения зимой</w:t>
            </w:r>
          </w:p>
          <w:p w14:paraId="6EFBC17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Calibri" w:hAnsi="Times New Roman" w:cs="Times New Roman"/>
                <w:sz w:val="24"/>
                <w:szCs w:val="24"/>
              </w:rPr>
              <w:t>Развлечение : «Прощание с ёлочкой»</w:t>
            </w:r>
          </w:p>
        </w:tc>
        <w:tc>
          <w:tcPr>
            <w:tcW w:w="0" w:type="auto"/>
          </w:tcPr>
          <w:p w14:paraId="01067AE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правильную осанку, умение энергично маршировать,  самостоятельно начинать останавливаться одновременно с окончанием музыки, ориентироваться в пространстве. Совершенствовать четкий, ритмичный шаг, движения «ковырялочку», «приставной шаг»</w:t>
            </w:r>
          </w:p>
          <w:p w14:paraId="70A6BB6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двигательную фантазию, внимание, умение координировать работу рук и ног, различать динамические изменения в музыке и быстро реагировать на них.  Закреплять умение согласовывать движения в соответствии с двухчастной формой, чередовать различные виды движений по показу, создавать музыкально-двигательный образ в соответствии с трехчастной формой произведения.</w:t>
            </w:r>
          </w:p>
        </w:tc>
        <w:tc>
          <w:tcPr>
            <w:tcW w:w="0" w:type="auto"/>
          </w:tcPr>
          <w:p w14:paraId="47702813"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 xml:space="preserve">топающий шаг, «Топотушки» М.Раухвергер. </w:t>
            </w:r>
          </w:p>
          <w:p w14:paraId="34BE3533"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«Пружинка» р.н.м.</w:t>
            </w:r>
          </w:p>
          <w:p w14:paraId="000BA64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«Марш» муз. И. Кишко</w:t>
            </w:r>
          </w:p>
          <w:p w14:paraId="59F6562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«Мячики» «Па-де-труа» муз. Чайковского</w:t>
            </w:r>
          </w:p>
          <w:p w14:paraId="5A53A24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«Шаг и поскок» муз. Т. Ломовой</w:t>
            </w:r>
          </w:p>
          <w:p w14:paraId="5586822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«Веселые ножки» латв. нар. мелодия,  Упр. «Притопы» финская народная мелодия</w:t>
            </w:r>
          </w:p>
          <w:p w14:paraId="243BB04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движения «Ковырялочка»,</w:t>
            </w:r>
          </w:p>
          <w:p w14:paraId="20E6E17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«Приставной шаг»</w:t>
            </w:r>
          </w:p>
          <w:p w14:paraId="5464A99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порыгаем» муз. С. Соснина</w:t>
            </w:r>
          </w:p>
          <w:p w14:paraId="34CAB60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«Ветерок и ветер» «Лендлер» муз. Л. Бетховена</w:t>
            </w:r>
          </w:p>
        </w:tc>
        <w:tc>
          <w:tcPr>
            <w:tcW w:w="0" w:type="auto"/>
          </w:tcPr>
          <w:p w14:paraId="5FB6493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6F249E6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w:t>
            </w:r>
          </w:p>
          <w:p w14:paraId="6ADE795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Темат.</w:t>
            </w:r>
          </w:p>
          <w:p w14:paraId="73E1CBD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Итегр.</w:t>
            </w:r>
          </w:p>
          <w:p w14:paraId="385674E3"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r>
      <w:tr w:rsidR="00C2098E" w:rsidRPr="00921A3C" w14:paraId="472B3941" w14:textId="77777777" w:rsidTr="0036153F">
        <w:trPr>
          <w:cantSplit/>
          <w:trHeight w:val="1539"/>
        </w:trPr>
        <w:tc>
          <w:tcPr>
            <w:tcW w:w="0" w:type="auto"/>
          </w:tcPr>
          <w:p w14:paraId="0CDA2D8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29943A02" w14:textId="7D89486E" w:rsidR="00C2098E" w:rsidRPr="00921A3C" w:rsidRDefault="00C2098E" w:rsidP="0036153F">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 чувство с использование «звучащих жестов», умение соотносить игру на ДМИ с текстом.</w:t>
            </w:r>
          </w:p>
        </w:tc>
        <w:tc>
          <w:tcPr>
            <w:tcW w:w="0" w:type="auto"/>
          </w:tcPr>
          <w:p w14:paraId="3682378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«Сел комарик под кусточек»</w:t>
            </w:r>
          </w:p>
        </w:tc>
        <w:tc>
          <w:tcPr>
            <w:tcW w:w="0" w:type="auto"/>
          </w:tcPr>
          <w:p w14:paraId="3C98A62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9FF1E72" w14:textId="77777777" w:rsidTr="00C2098E">
        <w:trPr>
          <w:cantSplit/>
          <w:trHeight w:val="1134"/>
        </w:trPr>
        <w:tc>
          <w:tcPr>
            <w:tcW w:w="0" w:type="auto"/>
          </w:tcPr>
          <w:p w14:paraId="60403B9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36B268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координацию, память, ритмическое чувство, мелкую моторику, эмоциональность, выразительность, речь, интонационную выразительность.</w:t>
            </w:r>
          </w:p>
        </w:tc>
        <w:tc>
          <w:tcPr>
            <w:tcW w:w="0" w:type="auto"/>
          </w:tcPr>
          <w:p w14:paraId="00B2DC3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«Коза и козленок» «Поросенок» «Кот Мурлыка» «Мы делили апельсин» «Дружат в нашей группе» «Зайка» «Шарик» Капуста»</w:t>
            </w:r>
          </w:p>
        </w:tc>
        <w:tc>
          <w:tcPr>
            <w:tcW w:w="0" w:type="auto"/>
          </w:tcPr>
          <w:p w14:paraId="68B81B6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71E0D5D" w14:textId="77777777" w:rsidTr="00C2098E">
        <w:trPr>
          <w:cantSplit/>
          <w:trHeight w:val="1134"/>
        </w:trPr>
        <w:tc>
          <w:tcPr>
            <w:tcW w:w="0" w:type="auto"/>
          </w:tcPr>
          <w:p w14:paraId="4B3FE84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55C2EA0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передавать музыкальные впечатления в речи. Развивать коммуникативные способности, наблюдательность, речь, умение эмоционально отзываться на музыку. Закреплять умение двигаться выразительно, раскрепощено, пластично, передавая в движении темп, динамику, акценты.</w:t>
            </w:r>
          </w:p>
        </w:tc>
        <w:tc>
          <w:tcPr>
            <w:tcW w:w="0" w:type="auto"/>
          </w:tcPr>
          <w:p w14:paraId="31982B44"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u w:val="single"/>
                <w:lang w:eastAsia="ar-SA"/>
              </w:rPr>
              <w:t>музыки</w:t>
            </w:r>
            <w:r w:rsidRPr="00921A3C">
              <w:rPr>
                <w:rFonts w:ascii="Times New Roman" w:eastAsia="Times New Roman" w:hAnsi="Times New Roman"/>
                <w:sz w:val="24"/>
                <w:szCs w:val="24"/>
                <w:lang w:eastAsia="ar-SA"/>
              </w:rPr>
              <w:t>«Колыбельная» С.Разоренов, «Лошадка» М.Симановский, «Марш» Ю.Чичков.</w:t>
            </w:r>
          </w:p>
          <w:p w14:paraId="35C08FB1"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Русские народные мелодии.</w:t>
            </w:r>
          </w:p>
          <w:p w14:paraId="375557C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601595B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A1B4C98" w14:textId="77777777" w:rsidTr="00C2098E">
        <w:trPr>
          <w:cantSplit/>
          <w:trHeight w:val="1134"/>
        </w:trPr>
        <w:tc>
          <w:tcPr>
            <w:tcW w:w="0" w:type="auto"/>
          </w:tcPr>
          <w:p w14:paraId="16F367E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6FA4918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музыкальную память, выразительность, активность  слухового внимания, умение эмоционально передавать в пении характер песен. Закреплять умение петь без напряжения, легким звуком, слышать друг друга, начинать пение после вступления. Формировать правильное дыхание, умение петь без музыкального сопровождения.</w:t>
            </w:r>
          </w:p>
        </w:tc>
        <w:tc>
          <w:tcPr>
            <w:tcW w:w="0" w:type="auto"/>
          </w:tcPr>
          <w:p w14:paraId="176FF05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«Зимняя песенка» муз. В. Витлина</w:t>
            </w:r>
          </w:p>
          <w:p w14:paraId="3C63FCA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Д. Львова-Компанейца</w:t>
            </w:r>
          </w:p>
          <w:p w14:paraId="62E0F56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6B333C9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«Жил-был у бабушки серенький козлик» русская народная песня</w:t>
            </w:r>
          </w:p>
        </w:tc>
        <w:tc>
          <w:tcPr>
            <w:tcW w:w="0" w:type="auto"/>
          </w:tcPr>
          <w:p w14:paraId="27A96F3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578A2DC" w14:textId="77777777" w:rsidTr="00C2098E">
        <w:trPr>
          <w:cantSplit/>
          <w:trHeight w:val="1134"/>
        </w:trPr>
        <w:tc>
          <w:tcPr>
            <w:tcW w:w="0" w:type="auto"/>
          </w:tcPr>
          <w:p w14:paraId="745639F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8889B3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четкость и ритмичность движений.</w:t>
            </w:r>
          </w:p>
          <w:p w14:paraId="7BB72C7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ловкость, внимание, сноровку, быстроту реакции.</w:t>
            </w:r>
          </w:p>
          <w:p w14:paraId="3D311CB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доброжелательное отношение друг к другу.</w:t>
            </w:r>
          </w:p>
          <w:p w14:paraId="2027190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14:paraId="16F71F9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Выполнять движения под пение, развивать игровое и двигательное творчество, эмоционально обыграть песню,</w:t>
            </w:r>
          </w:p>
        </w:tc>
        <w:tc>
          <w:tcPr>
            <w:tcW w:w="0" w:type="auto"/>
          </w:tcPr>
          <w:p w14:paraId="2184CB9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«Парная пляска» чешская народная мелодия «Веселый танец» еврейская нар. мелодия</w:t>
            </w:r>
          </w:p>
          <w:p w14:paraId="7E83158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«Кот и мыши»</w:t>
            </w:r>
          </w:p>
          <w:p w14:paraId="05DCD1C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«Ловишки» муз. Й. Гайдна, «Игра со снежками» «Чей кружок скорее соберется» «Как под яблонькой» р.н. песня.</w:t>
            </w:r>
          </w:p>
          <w:p w14:paraId="03697A8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Свободная творческая пляска. Р. н. мел.</w:t>
            </w:r>
          </w:p>
          <w:p w14:paraId="008DFA0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нам нравится зимой?» муз. Тиличеевой</w:t>
            </w:r>
          </w:p>
          <w:p w14:paraId="61BD19A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«Холодно-жарко»</w:t>
            </w:r>
          </w:p>
        </w:tc>
        <w:tc>
          <w:tcPr>
            <w:tcW w:w="0" w:type="auto"/>
          </w:tcPr>
          <w:p w14:paraId="2E8F2B3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391B9D2" w14:textId="77777777" w:rsidTr="00C2098E">
        <w:trPr>
          <w:cantSplit/>
          <w:trHeight w:val="1134"/>
        </w:trPr>
        <w:tc>
          <w:tcPr>
            <w:tcW w:w="0" w:type="auto"/>
          </w:tcPr>
          <w:p w14:paraId="400CA445" w14:textId="77777777" w:rsidR="00C2098E" w:rsidRPr="00921A3C" w:rsidRDefault="00C2098E" w:rsidP="00241479">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Times New Roman" w:hAnsi="Times New Roman" w:cs="Times New Roman"/>
                <w:b/>
                <w:sz w:val="24"/>
                <w:szCs w:val="24"/>
                <w:lang w:eastAsia="ar-SA"/>
              </w:rPr>
              <w:t>Февраль:</w:t>
            </w:r>
            <w:r w:rsidRPr="00921A3C">
              <w:rPr>
                <w:rFonts w:ascii="Times New Roman" w:eastAsia="Calibri" w:hAnsi="Times New Roman" w:cs="Times New Roman"/>
                <w:sz w:val="24"/>
                <w:szCs w:val="24"/>
              </w:rPr>
              <w:t xml:space="preserve"> </w:t>
            </w:r>
          </w:p>
          <w:p w14:paraId="68E29B84" w14:textId="77777777" w:rsidR="00C2098E" w:rsidRPr="00921A3C" w:rsidRDefault="00C2098E" w:rsidP="00241479">
            <w:pPr>
              <w:pStyle w:val="a8"/>
              <w:spacing w:line="276" w:lineRule="auto"/>
            </w:pPr>
            <w:r w:rsidRPr="00921A3C">
              <w:t>1 нед – Моя семья</w:t>
            </w:r>
          </w:p>
          <w:p w14:paraId="58750565" w14:textId="77777777" w:rsidR="00C2098E" w:rsidRPr="00921A3C" w:rsidRDefault="00C2098E" w:rsidP="00241479">
            <w:pPr>
              <w:pStyle w:val="a8"/>
              <w:spacing w:line="276" w:lineRule="auto"/>
            </w:pPr>
            <w:r w:rsidRPr="00921A3C">
              <w:t>2 нед – Домашние животные, комнатные растения</w:t>
            </w:r>
          </w:p>
          <w:p w14:paraId="1C5CE9DB" w14:textId="77777777" w:rsidR="00C2098E" w:rsidRPr="00921A3C" w:rsidRDefault="00C2098E" w:rsidP="00241479">
            <w:pPr>
              <w:pStyle w:val="a8"/>
              <w:spacing w:line="276" w:lineRule="auto"/>
            </w:pPr>
            <w:r w:rsidRPr="00921A3C">
              <w:t>3 нед – Армия (День защитника Отечества)</w:t>
            </w:r>
          </w:p>
          <w:p w14:paraId="72DFAF53" w14:textId="77777777" w:rsidR="00C2098E" w:rsidRPr="00F26B47" w:rsidRDefault="00C2098E" w:rsidP="00241479">
            <w:pPr>
              <w:widowControl w:val="0"/>
              <w:suppressAutoHyphens/>
              <w:autoSpaceDE w:val="0"/>
              <w:spacing w:line="276" w:lineRule="auto"/>
              <w:rPr>
                <w:rFonts w:ascii="Times New Roman" w:hAnsi="Times New Roman" w:cs="Times New Roman"/>
              </w:rPr>
            </w:pPr>
            <w:r w:rsidRPr="00F26B47">
              <w:rPr>
                <w:rFonts w:ascii="Times New Roman" w:hAnsi="Times New Roman" w:cs="Times New Roman"/>
              </w:rPr>
              <w:t>4 нед - Рукотворный мир (Мебель)</w:t>
            </w:r>
          </w:p>
          <w:p w14:paraId="70D209E3" w14:textId="0A55EBE8"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Calibri" w:hAnsi="Times New Roman" w:cs="Times New Roman"/>
                <w:sz w:val="24"/>
                <w:szCs w:val="24"/>
              </w:rPr>
              <w:t>Развлечение: «Есть такая профессия Родину защищать»</w:t>
            </w:r>
          </w:p>
        </w:tc>
        <w:tc>
          <w:tcPr>
            <w:tcW w:w="0" w:type="auto"/>
          </w:tcPr>
          <w:p w14:paraId="4E5BE52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шагать в колонне по одному друг за другом в соответствии с энергичным характером музыки, координировать работу рук и ног.</w:t>
            </w:r>
          </w:p>
          <w:p w14:paraId="36736E2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реакцию на сигнал.</w:t>
            </w:r>
          </w:p>
          <w:p w14:paraId="0555853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легко бегать, слышать музыкальные части, начинать и заканчивать движение с музыкой.</w:t>
            </w:r>
          </w:p>
          <w:p w14:paraId="3CE5626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танцевальные движения «полуприседание с выставлением ноги», «ковырялочка»</w:t>
            </w:r>
          </w:p>
        </w:tc>
        <w:tc>
          <w:tcPr>
            <w:tcW w:w="0" w:type="auto"/>
          </w:tcPr>
          <w:p w14:paraId="46FD032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Н.Богословского</w:t>
            </w:r>
          </w:p>
          <w:p w14:paraId="736FB58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«Кто лучше скачет?» муз. Т. Ломовой</w:t>
            </w:r>
          </w:p>
          <w:p w14:paraId="1F94EB1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муз. К. Вебера</w:t>
            </w:r>
          </w:p>
          <w:p w14:paraId="2F0CB25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«Спокойный шаг» муз. Т. Ломовой</w:t>
            </w:r>
          </w:p>
          <w:p w14:paraId="1522A8A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«Мячики» муз. Чайковского.</w:t>
            </w:r>
          </w:p>
          <w:p w14:paraId="6DAC912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«Шаг и поскок» муз. Т. Ломовой</w:t>
            </w:r>
          </w:p>
          <w:p w14:paraId="1048EBB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«Веселые ножки» латв. нар. мелодия</w:t>
            </w:r>
          </w:p>
          <w:p w14:paraId="5886C86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«Ковырялочка» ливенск. полька</w:t>
            </w:r>
          </w:p>
        </w:tc>
        <w:tc>
          <w:tcPr>
            <w:tcW w:w="0" w:type="auto"/>
          </w:tcPr>
          <w:p w14:paraId="45C409B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0CB57E9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w:t>
            </w:r>
          </w:p>
          <w:p w14:paraId="29C5F073"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Тради.</w:t>
            </w:r>
          </w:p>
          <w:p w14:paraId="29A628D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Тради.</w:t>
            </w:r>
          </w:p>
          <w:p w14:paraId="6679C1B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p w14:paraId="680A05E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r>
      <w:tr w:rsidR="00C2098E" w:rsidRPr="00921A3C" w14:paraId="40B55048" w14:textId="77777777" w:rsidTr="0036153F">
        <w:trPr>
          <w:cantSplit/>
          <w:trHeight w:val="1832"/>
        </w:trPr>
        <w:tc>
          <w:tcPr>
            <w:tcW w:w="0" w:type="auto"/>
          </w:tcPr>
          <w:p w14:paraId="6892A8F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995F95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метроритмическое чувство, песенное творчество, чистоту интонирования, детскую речь.</w:t>
            </w:r>
          </w:p>
        </w:tc>
        <w:tc>
          <w:tcPr>
            <w:tcW w:w="0" w:type="auto"/>
          </w:tcPr>
          <w:p w14:paraId="198C42E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 деревьям скок-скок»  «Гусеница»,</w:t>
            </w:r>
          </w:p>
          <w:p w14:paraId="34EF2A6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«Ритмический паровоз»</w:t>
            </w:r>
          </w:p>
        </w:tc>
        <w:tc>
          <w:tcPr>
            <w:tcW w:w="0" w:type="auto"/>
          </w:tcPr>
          <w:p w14:paraId="563B6C4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1986FE7" w14:textId="77777777" w:rsidTr="00C2098E">
        <w:trPr>
          <w:cantSplit/>
          <w:trHeight w:val="1134"/>
        </w:trPr>
        <w:tc>
          <w:tcPr>
            <w:tcW w:w="0" w:type="auto"/>
          </w:tcPr>
          <w:p w14:paraId="06D5C35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E25EEA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мышцы пальцев, совершенствовать координацию движений рук.</w:t>
            </w:r>
          </w:p>
        </w:tc>
        <w:tc>
          <w:tcPr>
            <w:tcW w:w="0" w:type="auto"/>
          </w:tcPr>
          <w:p w14:paraId="6042312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 делили апельсин», «Кулачки», Капуста» «Шарик», «Зайка», «Коза и козленок»</w:t>
            </w:r>
          </w:p>
        </w:tc>
        <w:tc>
          <w:tcPr>
            <w:tcW w:w="0" w:type="auto"/>
          </w:tcPr>
          <w:p w14:paraId="6664518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1A3E324C" w14:textId="77777777" w:rsidTr="00C2098E">
        <w:trPr>
          <w:cantSplit/>
          <w:trHeight w:val="1134"/>
        </w:trPr>
        <w:tc>
          <w:tcPr>
            <w:tcW w:w="0" w:type="auto"/>
          </w:tcPr>
          <w:p w14:paraId="4009ABD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15B245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мышление, творческое воображение, умение слушать до конца музыкальные произведения, откликаться на характер музыки, определять жанр пр-я.</w:t>
            </w:r>
          </w:p>
        </w:tc>
        <w:tc>
          <w:tcPr>
            <w:tcW w:w="0" w:type="auto"/>
          </w:tcPr>
          <w:p w14:paraId="208E5DA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«Утренняя молитва» муз. П. Чайковского</w:t>
            </w:r>
          </w:p>
          <w:p w14:paraId="10AB71B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«Детская полька» муз. А. Жилинского</w:t>
            </w:r>
          </w:p>
          <w:p w14:paraId="1C353DC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«Страшилище» муз. В. Витлина</w:t>
            </w:r>
          </w:p>
        </w:tc>
        <w:tc>
          <w:tcPr>
            <w:tcW w:w="0" w:type="auto"/>
          </w:tcPr>
          <w:p w14:paraId="418EB18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3B60D3D" w14:textId="77777777" w:rsidTr="00C2098E">
        <w:trPr>
          <w:cantSplit/>
          <w:trHeight w:val="1134"/>
        </w:trPr>
        <w:tc>
          <w:tcPr>
            <w:tcW w:w="0" w:type="auto"/>
          </w:tcPr>
          <w:p w14:paraId="5F1C551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5FEB55F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артикуляцию, вокальные возможности детей, умение петь а капелла. Расширять певческий диапазон.</w:t>
            </w:r>
          </w:p>
          <w:p w14:paraId="624D572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доброжелательные отношения друг к другу. Формировать эмоциональную отзывчивость на характер музыки.</w:t>
            </w:r>
          </w:p>
        </w:tc>
        <w:tc>
          <w:tcPr>
            <w:tcW w:w="0" w:type="auto"/>
          </w:tcPr>
          <w:p w14:paraId="4C15EB2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«Кончается зима» муз. В. Герчик</w:t>
            </w:r>
          </w:p>
          <w:p w14:paraId="7FEC266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«Снежная песенка» муз. Д. Льв.-Компанейца</w:t>
            </w:r>
          </w:p>
          <w:p w14:paraId="2189ACA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«Зимняя песенка» муз. В. Витлин</w:t>
            </w:r>
          </w:p>
          <w:p w14:paraId="39B0A8A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 Александрова</w:t>
            </w:r>
          </w:p>
          <w:p w14:paraId="4943EF4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Парцхаладзе</w:t>
            </w:r>
          </w:p>
          <w:p w14:paraId="4E3F6F5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«Мамин праздник» муз. Ю. Гурьева</w:t>
            </w:r>
          </w:p>
        </w:tc>
        <w:tc>
          <w:tcPr>
            <w:tcW w:w="0" w:type="auto"/>
          </w:tcPr>
          <w:p w14:paraId="729FB37F"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6F76ED2" w14:textId="77777777" w:rsidTr="00C2098E">
        <w:trPr>
          <w:cantSplit/>
          <w:trHeight w:val="1134"/>
        </w:trPr>
        <w:tc>
          <w:tcPr>
            <w:tcW w:w="0" w:type="auto"/>
          </w:tcPr>
          <w:p w14:paraId="2A26D1FA"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F5D046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«боковой галоп».</w:t>
            </w:r>
          </w:p>
          <w:p w14:paraId="4E7E017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ориентироваться в пространстве, согласовывать движения с текстом.</w:t>
            </w:r>
          </w:p>
          <w:p w14:paraId="530BE2B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Создавать веселую атмосферу во время игр.</w:t>
            </w:r>
          </w:p>
          <w:p w14:paraId="0A064DB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игровое творчество, фантазию, коммуникативные навыки, умение играть по правилам, ориентироваться в пространстве, слышать музыкальные акценты</w:t>
            </w:r>
          </w:p>
        </w:tc>
        <w:tc>
          <w:tcPr>
            <w:tcW w:w="0" w:type="auto"/>
          </w:tcPr>
          <w:p w14:paraId="2EDF61C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«Озорная полька» муз. Н. Вересокиной</w:t>
            </w:r>
          </w:p>
          <w:p w14:paraId="4AB61CE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«Будь внимательным!» датск. нар. мел.</w:t>
            </w:r>
          </w:p>
          <w:p w14:paraId="477EAF9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соберется?» р. н. мел.,</w:t>
            </w:r>
          </w:p>
          <w:p w14:paraId="6222209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рус. народная мелодия</w:t>
            </w:r>
          </w:p>
          <w:p w14:paraId="524A508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еврейская нар. мелодия, «Кошачий танец» рок-н-ролл</w:t>
            </w:r>
          </w:p>
          <w:p w14:paraId="07FFF99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нам нравится зимой?» муз.  Тиличеевой</w:t>
            </w:r>
          </w:p>
          <w:p w14:paraId="02164E8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со снежками» (бутафорскими)</w:t>
            </w:r>
          </w:p>
        </w:tc>
        <w:tc>
          <w:tcPr>
            <w:tcW w:w="0" w:type="auto"/>
          </w:tcPr>
          <w:p w14:paraId="2CCF478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5174346" w14:textId="77777777" w:rsidTr="00C2098E">
        <w:trPr>
          <w:cantSplit/>
          <w:trHeight w:val="1134"/>
        </w:trPr>
        <w:tc>
          <w:tcPr>
            <w:tcW w:w="0" w:type="auto"/>
          </w:tcPr>
          <w:p w14:paraId="7D632CED" w14:textId="77777777" w:rsidR="00C2098E" w:rsidRPr="00921A3C" w:rsidRDefault="00C2098E" w:rsidP="00241479">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Times New Roman" w:hAnsi="Times New Roman" w:cs="Times New Roman"/>
                <w:b/>
                <w:sz w:val="24"/>
                <w:szCs w:val="24"/>
                <w:lang w:eastAsia="ar-SA"/>
              </w:rPr>
              <w:t>Март:</w:t>
            </w:r>
            <w:r w:rsidRPr="00921A3C">
              <w:rPr>
                <w:rFonts w:ascii="Times New Roman" w:eastAsia="Calibri" w:hAnsi="Times New Roman" w:cs="Times New Roman"/>
                <w:sz w:val="24"/>
                <w:szCs w:val="24"/>
              </w:rPr>
              <w:t xml:space="preserve"> </w:t>
            </w:r>
          </w:p>
          <w:p w14:paraId="77C42DBE" w14:textId="77777777" w:rsidR="00C2098E" w:rsidRPr="00921A3C" w:rsidRDefault="00C2098E" w:rsidP="00241479">
            <w:pPr>
              <w:pStyle w:val="a8"/>
              <w:spacing w:line="276" w:lineRule="auto"/>
            </w:pPr>
            <w:r w:rsidRPr="00921A3C">
              <w:t>1 нед – Праздник мам</w:t>
            </w:r>
          </w:p>
          <w:p w14:paraId="3C1BBC59" w14:textId="77777777" w:rsidR="00C2098E" w:rsidRPr="00921A3C" w:rsidRDefault="00C2098E" w:rsidP="00241479">
            <w:pPr>
              <w:pStyle w:val="a8"/>
              <w:spacing w:line="276" w:lineRule="auto"/>
            </w:pPr>
            <w:r w:rsidRPr="00921A3C">
              <w:t>2 нед – Весна, вода (сезонные изменения, неживая природа)</w:t>
            </w:r>
          </w:p>
          <w:p w14:paraId="0F157295" w14:textId="77777777" w:rsidR="00C2098E" w:rsidRPr="00921A3C" w:rsidRDefault="00C2098E" w:rsidP="00241479">
            <w:pPr>
              <w:pStyle w:val="a8"/>
              <w:spacing w:line="276" w:lineRule="auto"/>
            </w:pPr>
            <w:r w:rsidRPr="00921A3C">
              <w:t>3 нед – Жизнь животных и растений весной</w:t>
            </w:r>
          </w:p>
          <w:p w14:paraId="1CF768B9" w14:textId="44D98636" w:rsidR="00C2098E" w:rsidRPr="00921A3C" w:rsidRDefault="00C2098E" w:rsidP="00241479">
            <w:pPr>
              <w:widowControl w:val="0"/>
              <w:suppressAutoHyphens/>
              <w:autoSpaceDE w:val="0"/>
              <w:spacing w:line="276" w:lineRule="auto"/>
              <w:rPr>
                <w:rFonts w:ascii="Times New Roman" w:eastAsia="Calibri" w:hAnsi="Times New Roman" w:cs="Times New Roman"/>
                <w:sz w:val="24"/>
                <w:szCs w:val="24"/>
              </w:rPr>
            </w:pPr>
            <w:r w:rsidRPr="00F26B47">
              <w:rPr>
                <w:rFonts w:ascii="Times New Roman" w:hAnsi="Times New Roman" w:cs="Times New Roman"/>
              </w:rPr>
              <w:t>4 нед – Неделя здоровья</w:t>
            </w:r>
            <w:r w:rsidRPr="00921A3C">
              <w:t xml:space="preserve"> </w:t>
            </w:r>
            <w:r w:rsidRPr="00921A3C">
              <w:rPr>
                <w:rFonts w:ascii="Times New Roman" w:eastAsia="Calibri" w:hAnsi="Times New Roman" w:cs="Times New Roman"/>
                <w:sz w:val="24"/>
                <w:szCs w:val="24"/>
              </w:rPr>
              <w:t>Развлечение: «Весенняя капель»</w:t>
            </w:r>
          </w:p>
          <w:p w14:paraId="5A7942C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02AE0B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различать двухчастную форму произведений,  выполнять движения в соответствии с характером музыки. Развивать двигательное творчество и фантазию, плавность и ритмическую четкость движений, умение самостоятельно менять движения, ориентироваться в пространстве, слышать начало и окончание музыки, реагировать на смену характера музыки. Совершенствовать движение «полуприседание с выставлением ноги»</w:t>
            </w:r>
          </w:p>
        </w:tc>
        <w:tc>
          <w:tcPr>
            <w:tcW w:w="0" w:type="auto"/>
          </w:tcPr>
          <w:p w14:paraId="57FBE13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«Пружинящий шаг и бег» муз. Тиличеевой</w:t>
            </w:r>
          </w:p>
          <w:p w14:paraId="74FBC3C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«Передача платочка» муз. Т. Ломовой</w:t>
            </w:r>
          </w:p>
          <w:p w14:paraId="7993CB51"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cs="Times New Roman"/>
                <w:color w:val="000000"/>
                <w:sz w:val="24"/>
                <w:szCs w:val="24"/>
                <w:lang w:eastAsia="ru-RU"/>
              </w:rPr>
              <w:t>Упр. для рук. Шведская нар. мелодия.</w:t>
            </w:r>
            <w:r w:rsidRPr="00921A3C">
              <w:rPr>
                <w:rFonts w:ascii="Times New Roman" w:eastAsia="Times New Roman" w:hAnsi="Times New Roman"/>
                <w:sz w:val="24"/>
                <w:szCs w:val="24"/>
                <w:lang w:eastAsia="ar-SA"/>
              </w:rPr>
              <w:t xml:space="preserve"> «Пройдем в ворота» Т.Ломовой, </w:t>
            </w:r>
          </w:p>
          <w:p w14:paraId="35EBCAA7"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«Автомобиль» М.Раухвергер, «Прогулка на автомобиле» К.Мяскова.</w:t>
            </w:r>
          </w:p>
          <w:p w14:paraId="31CA359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«Отойди-подойди» чеш. нар. мелодия</w:t>
            </w:r>
          </w:p>
          <w:p w14:paraId="3577DD2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«Ах ты, береза» рус. народная мелодия</w:t>
            </w:r>
          </w:p>
          <w:p w14:paraId="526B99C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 Богословсого</w:t>
            </w:r>
          </w:p>
          <w:p w14:paraId="04F6354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«Кто лучше скачет?» муз. Т. Ломовой</w:t>
            </w:r>
          </w:p>
          <w:p w14:paraId="7466355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муз. К. Вебера</w:t>
            </w:r>
          </w:p>
          <w:p w14:paraId="101A0B7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«Спокойный шаг» муз. Т. Ломовой</w:t>
            </w:r>
          </w:p>
        </w:tc>
        <w:tc>
          <w:tcPr>
            <w:tcW w:w="0" w:type="auto"/>
          </w:tcPr>
          <w:p w14:paraId="52360C8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7E8B510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w:t>
            </w:r>
          </w:p>
          <w:p w14:paraId="41B0B6B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w:t>
            </w:r>
          </w:p>
          <w:p w14:paraId="335F3CD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Интег. </w:t>
            </w:r>
          </w:p>
          <w:p w14:paraId="67AEB9B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D1E56A6" w14:textId="77777777" w:rsidTr="0036153F">
        <w:trPr>
          <w:cantSplit/>
          <w:trHeight w:val="1974"/>
        </w:trPr>
        <w:tc>
          <w:tcPr>
            <w:tcW w:w="0" w:type="auto"/>
          </w:tcPr>
          <w:p w14:paraId="587CAB3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1965C8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усидчивость, ритм. чувство, умение составлять ритм. схемы с последующим их исполнением.</w:t>
            </w:r>
          </w:p>
        </w:tc>
        <w:tc>
          <w:tcPr>
            <w:tcW w:w="0" w:type="auto"/>
          </w:tcPr>
          <w:p w14:paraId="5068B2A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«Жучок»</w:t>
            </w:r>
          </w:p>
          <w:p w14:paraId="5B99D9E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«Сел комарик под кусточек»</w:t>
            </w:r>
          </w:p>
        </w:tc>
        <w:tc>
          <w:tcPr>
            <w:tcW w:w="0" w:type="auto"/>
          </w:tcPr>
          <w:p w14:paraId="38493FB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21D2FBB4" w14:textId="77777777" w:rsidTr="0036153F">
        <w:trPr>
          <w:cantSplit/>
          <w:trHeight w:val="1689"/>
        </w:trPr>
        <w:tc>
          <w:tcPr>
            <w:tcW w:w="0" w:type="auto"/>
          </w:tcPr>
          <w:p w14:paraId="3FEF123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39FE84B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и укреплять мышцы кистей и пальцев рук.</w:t>
            </w:r>
          </w:p>
          <w:p w14:paraId="74376CC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речь, артистизм.</w:t>
            </w:r>
          </w:p>
          <w:p w14:paraId="0D54DC8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0B9CA61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139BCC8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5B01C4D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6DE91A4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«Птички прилетели»,«Мы делили апельсин» «Поросята», «Зайка», «Шарик», «Кулачки»</w:t>
            </w:r>
          </w:p>
        </w:tc>
        <w:tc>
          <w:tcPr>
            <w:tcW w:w="0" w:type="auto"/>
          </w:tcPr>
          <w:p w14:paraId="22A151F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6D5C442" w14:textId="77777777" w:rsidTr="00C2098E">
        <w:trPr>
          <w:cantSplit/>
          <w:trHeight w:val="1134"/>
        </w:trPr>
        <w:tc>
          <w:tcPr>
            <w:tcW w:w="0" w:type="auto"/>
          </w:tcPr>
          <w:p w14:paraId="360EE2F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0C955FC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и обогащать словарный запас детей.</w:t>
            </w:r>
          </w:p>
          <w:p w14:paraId="5988BA3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танцевальное творчество, образное мышление.  Способствовать совместной деятельности детей и родителей. Формировать умение внимательно слушать музыку, эмоционально на нее отзываться.</w:t>
            </w:r>
          </w:p>
        </w:tc>
        <w:tc>
          <w:tcPr>
            <w:tcW w:w="0" w:type="auto"/>
          </w:tcPr>
          <w:p w14:paraId="6D5C0CFE"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«Воробей» А.Руббах, «Курочка» Н.Любарский, «Шалун» О.Бер, «Резвушка» В.Волков, «Капризуля» В.Волков.</w:t>
            </w:r>
          </w:p>
          <w:p w14:paraId="7F6B5DA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54F42FAC"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3D5BB56" w14:textId="77777777" w:rsidTr="00C2098E">
        <w:trPr>
          <w:cantSplit/>
          <w:trHeight w:val="1134"/>
        </w:trPr>
        <w:tc>
          <w:tcPr>
            <w:tcW w:w="0" w:type="auto"/>
          </w:tcPr>
          <w:p w14:paraId="41D6EB9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773A620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Формировать умение инсценировать песню.</w:t>
            </w:r>
          </w:p>
          <w:p w14:paraId="15D03C0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артистизм, музыкальную память, умение петь согласованно, чистоту интонирования, мел. слух.</w:t>
            </w:r>
          </w:p>
        </w:tc>
        <w:tc>
          <w:tcPr>
            <w:tcW w:w="0" w:type="auto"/>
          </w:tcPr>
          <w:p w14:paraId="709ABD8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sz w:val="24"/>
                <w:szCs w:val="24"/>
                <w:lang w:eastAsia="ar-SA"/>
              </w:rPr>
              <w:t>«Я иду с цветами» Е.Тиличеева, «Есть у солнышка друзья» Е.Тиличеева, «Пирожки» А,Филиппенко»</w:t>
            </w:r>
            <w:r w:rsidRPr="00921A3C">
              <w:rPr>
                <w:rFonts w:ascii="Times New Roman" w:eastAsia="Times New Roman" w:hAnsi="Times New Roman" w:cs="Times New Roman"/>
                <w:color w:val="000000"/>
                <w:sz w:val="24"/>
                <w:szCs w:val="24"/>
                <w:lang w:eastAsia="ru-RU"/>
              </w:rPr>
              <w:t xml:space="preserve"> «Про козлика» муз. Г. Струве.</w:t>
            </w:r>
          </w:p>
          <w:p w14:paraId="7B6551E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«Мамин праздник» муз. Ю. Гурьева</w:t>
            </w:r>
          </w:p>
          <w:p w14:paraId="7904334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313030B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«Кончается зима» муз. Т. Попатенко</w:t>
            </w:r>
          </w:p>
          <w:p w14:paraId="20C8C08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w:t>
            </w:r>
          </w:p>
          <w:p w14:paraId="508FE1A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3AD083E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Александрова</w:t>
            </w:r>
          </w:p>
        </w:tc>
        <w:tc>
          <w:tcPr>
            <w:tcW w:w="0" w:type="auto"/>
          </w:tcPr>
          <w:p w14:paraId="6C60422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ECD98F8" w14:textId="77777777" w:rsidTr="00C2098E">
        <w:trPr>
          <w:cantSplit/>
          <w:trHeight w:val="1134"/>
        </w:trPr>
        <w:tc>
          <w:tcPr>
            <w:tcW w:w="0" w:type="auto"/>
          </w:tcPr>
          <w:p w14:paraId="7980B9D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A2E466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движения пляски, хоровода.</w:t>
            </w:r>
          </w:p>
          <w:p w14:paraId="6C4F650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творческие способности, танцевальное творчество, коммуникативные способности, умение согласовывать движения с музыкой и текстом, ориентироваться в пространстве. Закреплять умение играть по правилам. Расширять кругозор детей.</w:t>
            </w:r>
          </w:p>
          <w:p w14:paraId="3CE4DE8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быстроту реакции, сдержанность, выдержку.</w:t>
            </w:r>
          </w:p>
        </w:tc>
        <w:tc>
          <w:tcPr>
            <w:tcW w:w="0" w:type="auto"/>
          </w:tcPr>
          <w:p w14:paraId="333967B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«Дружные тройки» муз. И. Штрауса</w:t>
            </w:r>
          </w:p>
          <w:p w14:paraId="3C4C915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«Найди себе пару» латв. нар. мелодия.</w:t>
            </w:r>
          </w:p>
          <w:p w14:paraId="606FFFA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«Сапожник» польская нар. песня</w:t>
            </w:r>
          </w:p>
          <w:p w14:paraId="43B0B0F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«Ловишки» муз.  Й. Гайдна</w:t>
            </w:r>
          </w:p>
          <w:p w14:paraId="6C80FB9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«Займи место»</w:t>
            </w:r>
          </w:p>
          <w:p w14:paraId="2B41D61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Хоровод «Светит месяц» рус. нар. песня</w:t>
            </w:r>
          </w:p>
          <w:p w14:paraId="17BEBCD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«Шел козел по лесу» рус. нар. песня-игра</w:t>
            </w:r>
          </w:p>
        </w:tc>
        <w:tc>
          <w:tcPr>
            <w:tcW w:w="0" w:type="auto"/>
          </w:tcPr>
          <w:p w14:paraId="0B60774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54791B9D" w14:textId="77777777" w:rsidTr="00C2098E">
        <w:trPr>
          <w:cantSplit/>
          <w:trHeight w:val="1134"/>
        </w:trPr>
        <w:tc>
          <w:tcPr>
            <w:tcW w:w="0" w:type="auto"/>
          </w:tcPr>
          <w:p w14:paraId="00722D53"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Апрель:</w:t>
            </w:r>
          </w:p>
          <w:p w14:paraId="56F0AC80" w14:textId="77777777" w:rsidR="00C2098E" w:rsidRPr="00921A3C" w:rsidRDefault="00C2098E" w:rsidP="00241479">
            <w:pPr>
              <w:pStyle w:val="a8"/>
              <w:spacing w:line="276" w:lineRule="auto"/>
            </w:pPr>
            <w:r w:rsidRPr="00921A3C">
              <w:rPr>
                <w:rFonts w:eastAsia="Calibri"/>
              </w:rPr>
              <w:t xml:space="preserve"> </w:t>
            </w:r>
            <w:r w:rsidRPr="00921A3C">
              <w:t>1 нед – Книжкина неделя (Международный день детской книги – 2.04)</w:t>
            </w:r>
          </w:p>
          <w:p w14:paraId="6A1685AF" w14:textId="77777777" w:rsidR="00C2098E" w:rsidRPr="00921A3C" w:rsidRDefault="00C2098E" w:rsidP="00241479">
            <w:pPr>
              <w:pStyle w:val="a8"/>
              <w:spacing w:line="276" w:lineRule="auto"/>
            </w:pPr>
            <w:r w:rsidRPr="00921A3C">
              <w:t>2 нед – Рукотворный мир (материалы, их качества и свойства)</w:t>
            </w:r>
          </w:p>
          <w:p w14:paraId="7D138CF2" w14:textId="77777777" w:rsidR="00C2098E" w:rsidRPr="00921A3C" w:rsidRDefault="00C2098E" w:rsidP="00241479">
            <w:pPr>
              <w:pStyle w:val="a8"/>
              <w:spacing w:line="276" w:lineRule="auto"/>
            </w:pPr>
            <w:r w:rsidRPr="00921A3C">
              <w:t>3 нед – Неделя здоровья (ЗОЖ, ОБЖ)</w:t>
            </w:r>
          </w:p>
          <w:p w14:paraId="46482514" w14:textId="72132236" w:rsidR="00C2098E" w:rsidRPr="00F26B47" w:rsidRDefault="00C2098E" w:rsidP="00241479">
            <w:pPr>
              <w:widowControl w:val="0"/>
              <w:suppressAutoHyphens/>
              <w:autoSpaceDE w:val="0"/>
              <w:spacing w:line="276" w:lineRule="auto"/>
              <w:rPr>
                <w:rFonts w:ascii="Times New Roman" w:eastAsia="Calibri" w:hAnsi="Times New Roman" w:cs="Times New Roman"/>
                <w:sz w:val="24"/>
                <w:szCs w:val="24"/>
              </w:rPr>
            </w:pPr>
            <w:r w:rsidRPr="00F26B47">
              <w:rPr>
                <w:rFonts w:ascii="Times New Roman" w:hAnsi="Times New Roman" w:cs="Times New Roman"/>
              </w:rPr>
              <w:t>4 нед – Экологическая неделя (День Земли 22.04)</w:t>
            </w:r>
          </w:p>
          <w:p w14:paraId="58C347C8" w14:textId="7038BFCA" w:rsidR="00C2098E" w:rsidRPr="00921A3C" w:rsidRDefault="00C2098E" w:rsidP="00241479">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w:t>
            </w:r>
          </w:p>
          <w:p w14:paraId="56A5A37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Calibri" w:hAnsi="Times New Roman" w:cs="Times New Roman"/>
                <w:sz w:val="24"/>
                <w:szCs w:val="24"/>
              </w:rPr>
              <w:t xml:space="preserve">« Город мастеров» </w:t>
            </w:r>
          </w:p>
          <w:p w14:paraId="15E60FD8"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698B49E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осанку, ритмичность движений, умение менять их в соответствии с музыкой. Развивать коммуникативные навыки, воображение, наблюдательность, умение передавать муз.-двигательный образ, изменять движения в соотв. с характером музыки, танцевальное, двигательное, игровое творчество, внимание. Совершенствовать прыжки, знакомые танцевальные движения. Закреплять умение использовать предметы и атрибуты.</w:t>
            </w:r>
          </w:p>
        </w:tc>
        <w:tc>
          <w:tcPr>
            <w:tcW w:w="0" w:type="auto"/>
          </w:tcPr>
          <w:p w14:paraId="1F9EF01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sz w:val="24"/>
                <w:szCs w:val="24"/>
                <w:lang w:eastAsia="ar-SA"/>
              </w:rPr>
              <w:t>Выставление ноги на пятку, р.н.м. «Кошечка» Т.Ломовой. Кружение на топающем шаге.</w:t>
            </w:r>
            <w:r w:rsidRPr="00921A3C">
              <w:rPr>
                <w:rFonts w:ascii="Times New Roman" w:eastAsia="Times New Roman" w:hAnsi="Times New Roman" w:cs="Times New Roman"/>
                <w:color w:val="000000"/>
                <w:sz w:val="24"/>
                <w:szCs w:val="24"/>
                <w:lang w:eastAsia="ru-RU"/>
              </w:rPr>
              <w:t xml:space="preserve"> «После дождя» венг. нар. мелодия</w:t>
            </w:r>
          </w:p>
          <w:p w14:paraId="2F6DA60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«Зеркало» «Ох,хмель мой,хмель» р. н. мел.</w:t>
            </w:r>
          </w:p>
          <w:p w14:paraId="1C8653A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«Три притопа» муз.А. Александрова</w:t>
            </w:r>
          </w:p>
          <w:p w14:paraId="6844C91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«Смелый наездник» муз.Р. Шумана «Пружинящий шаг и бег» муз.Тиличеевой</w:t>
            </w:r>
          </w:p>
          <w:p w14:paraId="31E489B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«Передача платочка» муз. Т. Ломовой</w:t>
            </w:r>
          </w:p>
          <w:p w14:paraId="2784416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шведск. народная мелодия</w:t>
            </w:r>
          </w:p>
          <w:p w14:paraId="17CE7D1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«Разрешите пригласить» рус. нар. мелодия</w:t>
            </w:r>
          </w:p>
        </w:tc>
        <w:tc>
          <w:tcPr>
            <w:tcW w:w="0" w:type="auto"/>
          </w:tcPr>
          <w:p w14:paraId="67A19F5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 диагност.)</w:t>
            </w:r>
          </w:p>
          <w:p w14:paraId="3E69B69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Тради.</w:t>
            </w:r>
          </w:p>
          <w:p w14:paraId="788EF30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w:t>
            </w:r>
          </w:p>
          <w:p w14:paraId="1F0F5A5F"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Интег. </w:t>
            </w:r>
          </w:p>
          <w:p w14:paraId="2B0AB2C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1E8C3FB" w14:textId="77777777" w:rsidTr="00C2098E">
        <w:trPr>
          <w:cantSplit/>
          <w:trHeight w:val="1134"/>
        </w:trPr>
        <w:tc>
          <w:tcPr>
            <w:tcW w:w="0" w:type="auto"/>
          </w:tcPr>
          <w:p w14:paraId="45252D0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E0BCBE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музыкальное творчество, чувство ритма, фантазию, самостоятельность.</w:t>
            </w:r>
          </w:p>
          <w:p w14:paraId="359A434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7A138C8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5B03D8E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3DA62F4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«Лиса» «Гусеница» «Жучок» «Ритмический паровоз» «Сел комарик под кусточек»</w:t>
            </w:r>
          </w:p>
        </w:tc>
        <w:tc>
          <w:tcPr>
            <w:tcW w:w="0" w:type="auto"/>
          </w:tcPr>
          <w:p w14:paraId="2B6F8FB4"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00D6CF61" w14:textId="77777777" w:rsidTr="00C2098E">
        <w:trPr>
          <w:cantSplit/>
          <w:trHeight w:val="1134"/>
        </w:trPr>
        <w:tc>
          <w:tcPr>
            <w:tcW w:w="0" w:type="auto"/>
          </w:tcPr>
          <w:p w14:paraId="09B35AF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2E46CCA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ритмическое чувство, укреплять мышцы пальцев рук, развивать двигательное творчество.</w:t>
            </w:r>
          </w:p>
        </w:tc>
        <w:tc>
          <w:tcPr>
            <w:tcW w:w="0" w:type="auto"/>
          </w:tcPr>
          <w:p w14:paraId="6D26A4C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«Вышла кошечка» «Мы платочки постираем»  «Птички прилетели» «Кот Мурлыка» «Шарик» «Кулачки» «Дружат в нашей группе» «Мы делили апельсин»</w:t>
            </w:r>
          </w:p>
        </w:tc>
        <w:tc>
          <w:tcPr>
            <w:tcW w:w="0" w:type="auto"/>
          </w:tcPr>
          <w:p w14:paraId="7E8CF66E"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0473B89" w14:textId="77777777" w:rsidTr="00C2098E">
        <w:trPr>
          <w:cantSplit/>
          <w:trHeight w:val="1134"/>
        </w:trPr>
        <w:tc>
          <w:tcPr>
            <w:tcW w:w="0" w:type="auto"/>
          </w:tcPr>
          <w:p w14:paraId="4BDE61A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10C7A69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речь, фантазию, воображение. Обогащать детей музыкальными впечатлениями. Воспитывать умение слушать музыку, высказывать свои впечатления.</w:t>
            </w:r>
          </w:p>
        </w:tc>
        <w:tc>
          <w:tcPr>
            <w:tcW w:w="0" w:type="auto"/>
          </w:tcPr>
          <w:p w14:paraId="564E484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в лошадки» муз.П. Чайковского</w:t>
            </w:r>
          </w:p>
          <w:p w14:paraId="1437440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«Две гусеницы разговаривают» муз. Д. Жученко</w:t>
            </w:r>
          </w:p>
        </w:tc>
        <w:tc>
          <w:tcPr>
            <w:tcW w:w="0" w:type="auto"/>
          </w:tcPr>
          <w:p w14:paraId="2738920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22AAF68" w14:textId="77777777" w:rsidTr="00C2098E">
        <w:trPr>
          <w:cantSplit/>
          <w:trHeight w:val="1134"/>
        </w:trPr>
        <w:tc>
          <w:tcPr>
            <w:tcW w:w="0" w:type="auto"/>
          </w:tcPr>
          <w:p w14:paraId="07C3CF9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2820B8E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петь в ансамбле, согласованно, подгруппами, соло с музыкальным сопровождением и без него с помощью педагога. Развивать четкую артикуляцию звуков, интонирование, музыкальную память, творческую активность и певческие навыки детей. Закреплять умение слышать и различать, вступление, куплет и припев.</w:t>
            </w:r>
          </w:p>
          <w:p w14:paraId="0A61CBE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заботливое отношение к природе.</w:t>
            </w:r>
          </w:p>
        </w:tc>
        <w:tc>
          <w:tcPr>
            <w:tcW w:w="0" w:type="auto"/>
          </w:tcPr>
          <w:p w14:paraId="64D77AC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 матушки четверо было детей» нем.нар.п.</w:t>
            </w:r>
          </w:p>
          <w:p w14:paraId="398D66A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«Скворушка» муз.Ю. Слонова,</w:t>
            </w:r>
          </w:p>
          <w:p w14:paraId="00A6F58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2025D0A7"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«Вовин барабан» муз. В. Герчик</w:t>
            </w:r>
          </w:p>
          <w:p w14:paraId="65C24845"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Попевка «Солнышко, не прячься» Музыкальные загадки.</w:t>
            </w:r>
          </w:p>
          <w:p w14:paraId="695B6DD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w:t>
            </w:r>
          </w:p>
        </w:tc>
        <w:tc>
          <w:tcPr>
            <w:tcW w:w="0" w:type="auto"/>
          </w:tcPr>
          <w:p w14:paraId="7391F9D7"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2F4F662" w14:textId="77777777" w:rsidTr="00C2098E">
        <w:trPr>
          <w:cantSplit/>
          <w:trHeight w:val="1134"/>
        </w:trPr>
        <w:tc>
          <w:tcPr>
            <w:tcW w:w="0" w:type="auto"/>
          </w:tcPr>
          <w:p w14:paraId="7A97FDD2"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4F2485D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 реагировать на смену звучания музыки, согласовывать движения с текстом, выразительность, эмоциональность, ритмичность. Закреплять умение проявлять фантазию, поощрять творческие проявления. Воспитывать дружеские взаимоотношения. Совершенствовать хороводный шаг, навык танцевать в парах.</w:t>
            </w:r>
          </w:p>
        </w:tc>
        <w:tc>
          <w:tcPr>
            <w:tcW w:w="0" w:type="auto"/>
          </w:tcPr>
          <w:p w14:paraId="4730337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«Ну и до свидания» «Полька» муз. Штрауса</w:t>
            </w:r>
          </w:p>
          <w:p w14:paraId="1F3367A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 нар. мелодия.</w:t>
            </w:r>
          </w:p>
          <w:p w14:paraId="121D0C9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Хоровод «Светит месяц» рус. нар. песня.</w:t>
            </w:r>
          </w:p>
          <w:p w14:paraId="7F791E9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«Найди себе пару»</w:t>
            </w:r>
          </w:p>
          <w:p w14:paraId="6498C02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«Сапожник» польская народная песня</w:t>
            </w:r>
          </w:p>
          <w:p w14:paraId="53119FD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 муз. Т. Ломовой</w:t>
            </w:r>
          </w:p>
          <w:p w14:paraId="662CFF7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«Горошина» муз. В. Карасевой</w:t>
            </w:r>
          </w:p>
        </w:tc>
        <w:tc>
          <w:tcPr>
            <w:tcW w:w="0" w:type="auto"/>
          </w:tcPr>
          <w:p w14:paraId="6751AA09"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3E909D5F" w14:textId="77777777" w:rsidTr="00C2098E">
        <w:trPr>
          <w:cantSplit/>
          <w:trHeight w:val="1134"/>
        </w:trPr>
        <w:tc>
          <w:tcPr>
            <w:tcW w:w="0" w:type="auto"/>
          </w:tcPr>
          <w:p w14:paraId="4A9CE2A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b/>
                <w:sz w:val="24"/>
                <w:szCs w:val="24"/>
                <w:lang w:eastAsia="ar-SA"/>
              </w:rPr>
              <w:t>Май:</w:t>
            </w:r>
            <w:r w:rsidRPr="00921A3C">
              <w:rPr>
                <w:rFonts w:ascii="Times New Roman" w:eastAsia="Times New Roman" w:hAnsi="Times New Roman" w:cs="Times New Roman"/>
                <w:sz w:val="24"/>
                <w:szCs w:val="24"/>
                <w:lang w:eastAsia="ar-SA"/>
              </w:rPr>
              <w:t xml:space="preserve"> </w:t>
            </w:r>
          </w:p>
          <w:p w14:paraId="708094D5" w14:textId="77777777" w:rsidR="00C2098E" w:rsidRPr="00921A3C" w:rsidRDefault="00C2098E" w:rsidP="00241479">
            <w:pPr>
              <w:pStyle w:val="a8"/>
              <w:spacing w:line="276" w:lineRule="auto"/>
            </w:pPr>
            <w:r w:rsidRPr="00921A3C">
              <w:t>1 нед – Профессии (Праздник весны и труда 1.05)</w:t>
            </w:r>
          </w:p>
          <w:p w14:paraId="0FDA9104" w14:textId="77777777" w:rsidR="00C2098E" w:rsidRPr="00921A3C" w:rsidRDefault="00C2098E" w:rsidP="00241479">
            <w:pPr>
              <w:pStyle w:val="a8"/>
              <w:spacing w:line="276" w:lineRule="auto"/>
            </w:pPr>
            <w:r w:rsidRPr="00921A3C">
              <w:t>2 нед - День победы</w:t>
            </w:r>
          </w:p>
          <w:p w14:paraId="651E8657" w14:textId="77777777" w:rsidR="00C2098E" w:rsidRPr="00F26B47" w:rsidRDefault="00C2098E" w:rsidP="00241479">
            <w:pPr>
              <w:widowControl w:val="0"/>
              <w:suppressAutoHyphens/>
              <w:autoSpaceDE w:val="0"/>
              <w:spacing w:line="276" w:lineRule="auto"/>
              <w:rPr>
                <w:rFonts w:ascii="Times New Roman" w:hAnsi="Times New Roman" w:cs="Times New Roman"/>
              </w:rPr>
            </w:pPr>
            <w:r w:rsidRPr="00F26B47">
              <w:rPr>
                <w:rFonts w:ascii="Times New Roman" w:hAnsi="Times New Roman" w:cs="Times New Roman"/>
              </w:rPr>
              <w:t>3, 4 нед – Экологическая тропа (Животные, растения, неживая природа)</w:t>
            </w:r>
          </w:p>
          <w:p w14:paraId="7F18E47E" w14:textId="5F14A8AC"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sz w:val="24"/>
                <w:szCs w:val="24"/>
                <w:lang w:eastAsia="ar-SA"/>
              </w:rPr>
              <w:t>Развлечение «Приключения на цветочной поляне»</w:t>
            </w:r>
          </w:p>
        </w:tc>
        <w:tc>
          <w:tcPr>
            <w:tcW w:w="0" w:type="auto"/>
          </w:tcPr>
          <w:p w14:paraId="7870A51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w:t>
            </w:r>
          </w:p>
          <w:p w14:paraId="147B3A2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плясовые движения, используя ранее полученные навыки.</w:t>
            </w:r>
          </w:p>
          <w:p w14:paraId="5672C44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выдержку.</w:t>
            </w:r>
          </w:p>
          <w:p w14:paraId="0BE1D1E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четкость и ловкость в выполнении прямого галопа</w:t>
            </w:r>
          </w:p>
        </w:tc>
        <w:tc>
          <w:tcPr>
            <w:tcW w:w="0" w:type="auto"/>
          </w:tcPr>
          <w:p w14:paraId="713D940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sz w:val="24"/>
                <w:szCs w:val="24"/>
                <w:lang w:eastAsia="ar-SA"/>
              </w:rPr>
              <w:t>Повторение  всех упражнений</w:t>
            </w:r>
            <w:r w:rsidRPr="00921A3C">
              <w:rPr>
                <w:rFonts w:ascii="Times New Roman" w:eastAsia="Times New Roman" w:hAnsi="Times New Roman" w:cs="Times New Roman"/>
                <w:color w:val="000000"/>
                <w:sz w:val="24"/>
                <w:szCs w:val="24"/>
                <w:lang w:eastAsia="ru-RU"/>
              </w:rPr>
              <w:t xml:space="preserve"> «Спортивный марш» муз.  Золотарева</w:t>
            </w:r>
          </w:p>
          <w:p w14:paraId="6263E07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с обручем латыш. нар. мел.</w:t>
            </w:r>
          </w:p>
          <w:p w14:paraId="2CA67FC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«Ходьба и поскоки» англ. нар. мел.  «Петушок» рус. нар. мел.</w:t>
            </w:r>
          </w:p>
          <w:p w14:paraId="0A81EE7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«После дождя» венг. народная мелодия игра «Зеркало» р. н. мел.</w:t>
            </w:r>
          </w:p>
          <w:p w14:paraId="35A6CD0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«Три притопа» муз. А. Александрова</w:t>
            </w:r>
          </w:p>
          <w:p w14:paraId="5B15934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«Смелый наездник» муз. Р. Шумана.</w:t>
            </w:r>
          </w:p>
        </w:tc>
        <w:tc>
          <w:tcPr>
            <w:tcW w:w="0" w:type="auto"/>
          </w:tcPr>
          <w:p w14:paraId="65BF50DF"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w:t>
            </w:r>
          </w:p>
          <w:p w14:paraId="778E6B8D"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Темат.</w:t>
            </w:r>
          </w:p>
          <w:p w14:paraId="2DC0F9AF"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Компл.</w:t>
            </w:r>
          </w:p>
          <w:p w14:paraId="5F3772F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Интег.</w:t>
            </w:r>
          </w:p>
          <w:p w14:paraId="6D43012A"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5DBCAAF1" w14:textId="77777777" w:rsidTr="00C2098E">
        <w:trPr>
          <w:cantSplit/>
          <w:trHeight w:val="1134"/>
        </w:trPr>
        <w:tc>
          <w:tcPr>
            <w:tcW w:w="0" w:type="auto"/>
          </w:tcPr>
          <w:p w14:paraId="4CF21BC1"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7A06C1C8"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метроритмическое восприятие.</w:t>
            </w:r>
          </w:p>
          <w:p w14:paraId="70451EB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воспроизводить ритмический рисунок мелодии, проигрывать ритмические схемы на ДМИ.</w:t>
            </w:r>
          </w:p>
        </w:tc>
        <w:tc>
          <w:tcPr>
            <w:tcW w:w="0" w:type="auto"/>
          </w:tcPr>
          <w:p w14:paraId="26B79B69"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Повторение и закрепление пройденного материала</w:t>
            </w:r>
          </w:p>
          <w:p w14:paraId="6CD1D1A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«Маленькая Юленька»</w:t>
            </w:r>
          </w:p>
        </w:tc>
        <w:tc>
          <w:tcPr>
            <w:tcW w:w="0" w:type="auto"/>
          </w:tcPr>
          <w:p w14:paraId="4864CA9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4A30DF4" w14:textId="77777777" w:rsidTr="00C2098E">
        <w:trPr>
          <w:cantSplit/>
          <w:trHeight w:val="1134"/>
        </w:trPr>
        <w:tc>
          <w:tcPr>
            <w:tcW w:w="0" w:type="auto"/>
          </w:tcPr>
          <w:p w14:paraId="29F6C03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680E947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Укреплять мышцы пальцев рук.</w:t>
            </w:r>
          </w:p>
          <w:p w14:paraId="12617D0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410573E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093CCF13"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7CE0B110"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52F5B69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p w14:paraId="376B6BF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p>
        </w:tc>
        <w:tc>
          <w:tcPr>
            <w:tcW w:w="0" w:type="auto"/>
          </w:tcPr>
          <w:p w14:paraId="2F1AC9A3"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Повторение и закрепление пройденного материала</w:t>
            </w:r>
          </w:p>
          <w:p w14:paraId="31B64E4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«Цветок» «Коза и козленок»</w:t>
            </w:r>
          </w:p>
          <w:p w14:paraId="39E6C2E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«Поросята» «Кулачки»</w:t>
            </w:r>
          </w:p>
        </w:tc>
        <w:tc>
          <w:tcPr>
            <w:tcW w:w="0" w:type="auto"/>
          </w:tcPr>
          <w:p w14:paraId="64CF0296"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636A836F" w14:textId="77777777" w:rsidTr="00C2098E">
        <w:trPr>
          <w:cantSplit/>
          <w:trHeight w:val="1134"/>
        </w:trPr>
        <w:tc>
          <w:tcPr>
            <w:tcW w:w="0" w:type="auto"/>
          </w:tcPr>
          <w:p w14:paraId="2E5B4533"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3C233A1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Продолжить знакомство с произведениями из «Детского альбома» П.И.Чайковского.</w:t>
            </w:r>
          </w:p>
          <w:p w14:paraId="2E796A2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Вызывать эмоциональный отклик на музыку.</w:t>
            </w:r>
          </w:p>
          <w:p w14:paraId="02E9A75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танцевально-двигательную активность детей, связную речь, воображение, пластику.</w:t>
            </w:r>
          </w:p>
          <w:p w14:paraId="58C69524"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слушать музыку, дослушивать ее до конца, высказываться о ней, находя интересные синонимы.</w:t>
            </w:r>
          </w:p>
        </w:tc>
        <w:tc>
          <w:tcPr>
            <w:tcW w:w="0" w:type="auto"/>
          </w:tcPr>
          <w:p w14:paraId="555477AC"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Повторение и закрепление пройденного материала</w:t>
            </w:r>
          </w:p>
          <w:p w14:paraId="247FDA0D"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«Вальс» муз. П. И. Чайковского</w:t>
            </w:r>
          </w:p>
          <w:p w14:paraId="57DCF30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«Утки идут на речку» муз Д. Львова-Компанейца</w:t>
            </w:r>
          </w:p>
          <w:p w14:paraId="5263FFE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в лошадки» муз. П. И. Чайковского</w:t>
            </w:r>
          </w:p>
          <w:p w14:paraId="615D08C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«Две гусеницы разговаривают» муз. Д. Жученко</w:t>
            </w:r>
          </w:p>
        </w:tc>
        <w:tc>
          <w:tcPr>
            <w:tcW w:w="0" w:type="auto"/>
          </w:tcPr>
          <w:p w14:paraId="49267530"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4EA915B4" w14:textId="77777777" w:rsidTr="00C2098E">
        <w:trPr>
          <w:cantSplit/>
          <w:trHeight w:val="1134"/>
        </w:trPr>
        <w:tc>
          <w:tcPr>
            <w:tcW w:w="0" w:type="auto"/>
          </w:tcPr>
          <w:p w14:paraId="084120BB"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7231790F"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петь легко, без напряжения, использовать различные приемы пения: с музыкальным сопровождением и без него, «цепочкой», хором и сольно. Формировать  певческие навыки, правильное дыхание, четкую артикуляцию.</w:t>
            </w:r>
          </w:p>
          <w:p w14:paraId="6EFE201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мелодический слух.</w:t>
            </w:r>
          </w:p>
        </w:tc>
        <w:tc>
          <w:tcPr>
            <w:tcW w:w="0" w:type="auto"/>
          </w:tcPr>
          <w:p w14:paraId="26231FDA"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Повторение и закрепление пройденного материала</w:t>
            </w:r>
          </w:p>
          <w:p w14:paraId="2C89B8E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«Я умею рисовать» муз. Л. Абелян</w:t>
            </w:r>
          </w:p>
          <w:p w14:paraId="3A872D11"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 «Скворушка» муз. Ю. Слонова</w:t>
            </w:r>
          </w:p>
          <w:p w14:paraId="6ED8B306"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«Вовин барабан» муз. В. Герчик</w:t>
            </w:r>
          </w:p>
          <w:p w14:paraId="0A58E2D2"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 матери четверо было детей» нем. н. п., «Про козлика» муз. Г. Струве</w:t>
            </w:r>
          </w:p>
          <w:p w14:paraId="0F024CA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«Вышли дети в сад зеленый» польск. н. п.</w:t>
            </w:r>
          </w:p>
        </w:tc>
        <w:tc>
          <w:tcPr>
            <w:tcW w:w="0" w:type="auto"/>
          </w:tcPr>
          <w:p w14:paraId="6643B5FA"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r w:rsidR="00C2098E" w:rsidRPr="00921A3C" w14:paraId="75150126" w14:textId="77777777" w:rsidTr="00C2098E">
        <w:trPr>
          <w:cantSplit/>
          <w:trHeight w:val="1134"/>
        </w:trPr>
        <w:tc>
          <w:tcPr>
            <w:tcW w:w="0" w:type="auto"/>
          </w:tcPr>
          <w:p w14:paraId="47B28B1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0" w:type="auto"/>
          </w:tcPr>
          <w:p w14:paraId="21AA86D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любовь, бережное, заботливое отношение к родной природе, чувство патриотизма.</w:t>
            </w:r>
          </w:p>
          <w:p w14:paraId="26042699"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соотносить движения со словами песни, действовать по сигналу, играть по правилам.</w:t>
            </w:r>
          </w:p>
          <w:p w14:paraId="0849876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танцевальное и игровое творчество детей.</w:t>
            </w:r>
          </w:p>
        </w:tc>
        <w:tc>
          <w:tcPr>
            <w:tcW w:w="0" w:type="auto"/>
          </w:tcPr>
          <w:p w14:paraId="07DC9A18" w14:textId="77777777" w:rsidR="00C2098E" w:rsidRPr="00921A3C" w:rsidRDefault="00C2098E" w:rsidP="00241479">
            <w:pPr>
              <w:widowControl w:val="0"/>
              <w:suppressAutoHyphens/>
              <w:autoSpaceDE w:val="0"/>
              <w:spacing w:line="276" w:lineRule="auto"/>
              <w:rPr>
                <w:rFonts w:ascii="Times New Roman" w:eastAsia="Times New Roman" w:hAnsi="Times New Roman"/>
                <w:sz w:val="24"/>
                <w:szCs w:val="24"/>
                <w:lang w:eastAsia="ar-SA"/>
              </w:rPr>
            </w:pPr>
            <w:r w:rsidRPr="00921A3C">
              <w:rPr>
                <w:rFonts w:ascii="Times New Roman" w:eastAsia="Times New Roman" w:hAnsi="Times New Roman"/>
                <w:sz w:val="24"/>
                <w:szCs w:val="24"/>
                <w:lang w:eastAsia="ar-SA"/>
              </w:rPr>
              <w:t>Повторение и закрепление пройденного материала</w:t>
            </w:r>
          </w:p>
          <w:p w14:paraId="3510411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xml:space="preserve"> «Веселые дети» литовская нар. мелодия «Кошачий танец» рок-н-ролл.</w:t>
            </w:r>
          </w:p>
          <w:p w14:paraId="4B9EF0CB"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«Земелюшка-чернозем» рус. нар. песня</w:t>
            </w:r>
          </w:p>
          <w:p w14:paraId="2B886DDE"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«Игра с бубнами»</w:t>
            </w:r>
          </w:p>
          <w:p w14:paraId="2BEBBA7C"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«Горошина» «Кот и мыши»</w:t>
            </w:r>
          </w:p>
          <w:p w14:paraId="0D5E02EA" w14:textId="77777777" w:rsidR="00C2098E" w:rsidRPr="00921A3C" w:rsidRDefault="00C2098E" w:rsidP="00241479">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«Перепелка» чешская народная песня</w:t>
            </w:r>
          </w:p>
        </w:tc>
        <w:tc>
          <w:tcPr>
            <w:tcW w:w="0" w:type="auto"/>
          </w:tcPr>
          <w:p w14:paraId="6AA272A5" w14:textId="77777777" w:rsidR="00C2098E" w:rsidRPr="00921A3C" w:rsidRDefault="00C2098E" w:rsidP="00241479">
            <w:pPr>
              <w:widowControl w:val="0"/>
              <w:suppressAutoHyphens/>
              <w:autoSpaceDE w:val="0"/>
              <w:spacing w:line="276" w:lineRule="auto"/>
              <w:rPr>
                <w:rFonts w:ascii="Times New Roman" w:eastAsia="Times New Roman" w:hAnsi="Times New Roman" w:cs="Times New Roman"/>
                <w:sz w:val="24"/>
                <w:szCs w:val="24"/>
                <w:lang w:eastAsia="ar-SA"/>
              </w:rPr>
            </w:pPr>
          </w:p>
        </w:tc>
      </w:tr>
    </w:tbl>
    <w:p w14:paraId="7B699326" w14:textId="77777777" w:rsidR="000710D3" w:rsidRPr="00921A3C" w:rsidRDefault="000710D3" w:rsidP="00D173F2">
      <w:pPr>
        <w:widowControl w:val="0"/>
        <w:suppressAutoHyphens/>
        <w:autoSpaceDE w:val="0"/>
        <w:spacing w:after="0" w:line="276" w:lineRule="auto"/>
        <w:rPr>
          <w:rFonts w:ascii="Times New Roman" w:eastAsia="Times New Roman" w:hAnsi="Times New Roman"/>
          <w:b/>
          <w:sz w:val="24"/>
          <w:szCs w:val="24"/>
          <w:lang w:eastAsia="ar-SA"/>
        </w:rPr>
      </w:pPr>
    </w:p>
    <w:p w14:paraId="64ED9AD3" w14:textId="675F5942" w:rsidR="00A60C6A" w:rsidRPr="00921A3C" w:rsidRDefault="00A60C6A" w:rsidP="00D173F2">
      <w:pPr>
        <w:widowControl w:val="0"/>
        <w:suppressAutoHyphens/>
        <w:autoSpaceDE w:val="0"/>
        <w:spacing w:after="0" w:line="276" w:lineRule="auto"/>
        <w:rPr>
          <w:rFonts w:ascii="Times New Roman" w:eastAsia="Times New Roman" w:hAnsi="Times New Roman" w:cs="Times New Roman"/>
          <w:b/>
          <w:sz w:val="24"/>
          <w:szCs w:val="24"/>
          <w:lang w:eastAsia="ar-SA"/>
        </w:rPr>
      </w:pPr>
    </w:p>
    <w:p w14:paraId="4FF03069" w14:textId="4C7E1A83" w:rsidR="000C3154" w:rsidRPr="00921A3C" w:rsidRDefault="000C3154" w:rsidP="00D173F2">
      <w:pPr>
        <w:widowControl w:val="0"/>
        <w:suppressAutoHyphens/>
        <w:autoSpaceDE w:val="0"/>
        <w:spacing w:after="0" w:line="276" w:lineRule="auto"/>
        <w:rPr>
          <w:rFonts w:ascii="Times New Roman" w:eastAsia="Times New Roman" w:hAnsi="Times New Roman" w:cs="Times New Roman"/>
          <w:b/>
          <w:sz w:val="24"/>
          <w:szCs w:val="24"/>
          <w:lang w:eastAsia="ar-SA"/>
        </w:rPr>
      </w:pPr>
    </w:p>
    <w:p w14:paraId="34E68402" w14:textId="77777777" w:rsidR="000C3154" w:rsidRPr="00921A3C" w:rsidRDefault="000C3154" w:rsidP="00D173F2">
      <w:pPr>
        <w:widowControl w:val="0"/>
        <w:suppressAutoHyphens/>
        <w:autoSpaceDE w:val="0"/>
        <w:spacing w:after="0" w:line="276" w:lineRule="auto"/>
        <w:rPr>
          <w:rFonts w:ascii="Times New Roman" w:eastAsia="Times New Roman" w:hAnsi="Times New Roman" w:cs="Times New Roman"/>
          <w:b/>
          <w:sz w:val="24"/>
          <w:szCs w:val="24"/>
          <w:lang w:eastAsia="ar-SA"/>
        </w:rPr>
      </w:pPr>
    </w:p>
    <w:p w14:paraId="6420E5C0" w14:textId="57802C64" w:rsidR="00A60C6A" w:rsidRPr="00921A3C" w:rsidRDefault="00A60C6A" w:rsidP="00D173F2">
      <w:pPr>
        <w:widowControl w:val="0"/>
        <w:suppressAutoHyphens/>
        <w:autoSpaceDE w:val="0"/>
        <w:spacing w:after="0"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 xml:space="preserve">Календарно – тематическое планирование работы по музыкальному </w:t>
      </w:r>
      <w:r w:rsidR="003255BB">
        <w:rPr>
          <w:rFonts w:ascii="Times New Roman" w:eastAsia="Times New Roman" w:hAnsi="Times New Roman" w:cs="Times New Roman"/>
          <w:b/>
          <w:sz w:val="24"/>
          <w:szCs w:val="24"/>
          <w:lang w:eastAsia="ar-SA"/>
        </w:rPr>
        <w:t>воспитан</w:t>
      </w:r>
      <w:r w:rsidRPr="00921A3C">
        <w:rPr>
          <w:rFonts w:ascii="Times New Roman" w:eastAsia="Times New Roman" w:hAnsi="Times New Roman" w:cs="Times New Roman"/>
          <w:b/>
          <w:sz w:val="24"/>
          <w:szCs w:val="24"/>
          <w:lang w:eastAsia="ar-SA"/>
        </w:rPr>
        <w:t>ию с детьми 4-5 лет</w:t>
      </w:r>
    </w:p>
    <w:tbl>
      <w:tblPr>
        <w:tblStyle w:val="a7"/>
        <w:tblW w:w="9634" w:type="dxa"/>
        <w:tblLayout w:type="fixed"/>
        <w:tblLook w:val="04A0" w:firstRow="1" w:lastRow="0" w:firstColumn="1" w:lastColumn="0" w:noHBand="0" w:noVBand="1"/>
      </w:tblPr>
      <w:tblGrid>
        <w:gridCol w:w="2405"/>
        <w:gridCol w:w="992"/>
        <w:gridCol w:w="2268"/>
        <w:gridCol w:w="2410"/>
        <w:gridCol w:w="1559"/>
      </w:tblGrid>
      <w:tr w:rsidR="00A60C6A" w:rsidRPr="00921A3C" w14:paraId="2CB652AD" w14:textId="77777777" w:rsidTr="00556CC9">
        <w:tc>
          <w:tcPr>
            <w:tcW w:w="2405" w:type="dxa"/>
          </w:tcPr>
          <w:p w14:paraId="46891895" w14:textId="77777777" w:rsidR="00A60C6A" w:rsidRPr="00921A3C" w:rsidRDefault="00A60C6A"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 xml:space="preserve">Месяц </w:t>
            </w:r>
          </w:p>
          <w:p w14:paraId="1480E55F" w14:textId="77777777" w:rsidR="00A60C6A" w:rsidRPr="00921A3C" w:rsidRDefault="00A60C6A"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(тема недели)</w:t>
            </w:r>
          </w:p>
        </w:tc>
        <w:tc>
          <w:tcPr>
            <w:tcW w:w="992" w:type="dxa"/>
          </w:tcPr>
          <w:p w14:paraId="2FEC2DC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bCs/>
                <w:color w:val="000000"/>
                <w:sz w:val="24"/>
                <w:szCs w:val="24"/>
                <w:lang w:eastAsia="ru-RU"/>
              </w:rPr>
              <w:t>Вид деятельности</w:t>
            </w:r>
          </w:p>
        </w:tc>
        <w:tc>
          <w:tcPr>
            <w:tcW w:w="2268" w:type="dxa"/>
          </w:tcPr>
          <w:p w14:paraId="12A5E57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Цели и задачи</w:t>
            </w:r>
          </w:p>
        </w:tc>
        <w:tc>
          <w:tcPr>
            <w:tcW w:w="2410" w:type="dxa"/>
          </w:tcPr>
          <w:p w14:paraId="0160F7D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Содержание (репертуар)</w:t>
            </w:r>
          </w:p>
          <w:p w14:paraId="00101B3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по всем видам деятельности</w:t>
            </w:r>
          </w:p>
          <w:p w14:paraId="04F0E45A" w14:textId="77777777" w:rsidR="00A60C6A" w:rsidRPr="00921A3C" w:rsidRDefault="00A60C6A"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p>
        </w:tc>
        <w:tc>
          <w:tcPr>
            <w:tcW w:w="1559" w:type="dxa"/>
          </w:tcPr>
          <w:p w14:paraId="287507B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Форма проведения</w:t>
            </w:r>
          </w:p>
        </w:tc>
      </w:tr>
      <w:tr w:rsidR="00A60C6A" w:rsidRPr="00921A3C" w14:paraId="51C8DE95" w14:textId="77777777" w:rsidTr="00556CC9">
        <w:trPr>
          <w:cantSplit/>
          <w:trHeight w:val="1134"/>
        </w:trPr>
        <w:tc>
          <w:tcPr>
            <w:tcW w:w="2405" w:type="dxa"/>
          </w:tcPr>
          <w:p w14:paraId="698E7D34"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lastRenderedPageBreak/>
              <w:t>Сентябрь:</w:t>
            </w:r>
          </w:p>
          <w:p w14:paraId="0EB90C71" w14:textId="77777777" w:rsidR="00AE4B65" w:rsidRPr="00921A3C" w:rsidRDefault="00AE4B65" w:rsidP="00AE4B65">
            <w:pPr>
              <w:pStyle w:val="a8"/>
              <w:spacing w:line="276" w:lineRule="auto"/>
            </w:pPr>
            <w:r w:rsidRPr="00921A3C">
              <w:t>1, 2 нед.  - Здравствуй детский сад (адаптация, диагностика)</w:t>
            </w:r>
          </w:p>
          <w:p w14:paraId="6C1F0DE2" w14:textId="77777777" w:rsidR="00AE4B65" w:rsidRPr="00921A3C" w:rsidRDefault="00AE4B65" w:rsidP="00AE4B65">
            <w:pPr>
              <w:pStyle w:val="a8"/>
              <w:spacing w:line="276" w:lineRule="auto"/>
            </w:pPr>
            <w:r w:rsidRPr="00921A3C">
              <w:t>3 нед.  - Растительный мир осенью (урожай сада и огорода, овощи, фрукты)</w:t>
            </w:r>
          </w:p>
          <w:p w14:paraId="742FDB87" w14:textId="77777777" w:rsidR="00AE4B65" w:rsidRPr="00AE4B65" w:rsidRDefault="00AE4B65" w:rsidP="00AE4B65">
            <w:pPr>
              <w:spacing w:line="276" w:lineRule="auto"/>
              <w:ind w:right="113"/>
              <w:contextualSpacing/>
              <w:rPr>
                <w:rFonts w:ascii="Times New Roman" w:hAnsi="Times New Roman" w:cs="Times New Roman"/>
              </w:rPr>
            </w:pPr>
            <w:r w:rsidRPr="00AE4B65">
              <w:rPr>
                <w:rFonts w:ascii="Times New Roman" w:hAnsi="Times New Roman" w:cs="Times New Roman"/>
              </w:rPr>
              <w:t>4 нед. - Труд людей (День дошкольного работника, труд в поле, огороде, саду)</w:t>
            </w:r>
          </w:p>
          <w:p w14:paraId="485D3458" w14:textId="6B05C5BF" w:rsidR="00A60C6A" w:rsidRPr="00921A3C" w:rsidRDefault="00A60C6A" w:rsidP="00AE4B65">
            <w:pPr>
              <w:spacing w:line="276" w:lineRule="auto"/>
              <w:ind w:right="113"/>
              <w:contextualSpacing/>
              <w:rPr>
                <w:rFonts w:ascii="Times New Roman" w:eastAsia="Calibri" w:hAnsi="Times New Roman" w:cs="Times New Roman"/>
                <w:sz w:val="24"/>
                <w:szCs w:val="24"/>
              </w:rPr>
            </w:pPr>
            <w:r w:rsidRPr="00921A3C">
              <w:rPr>
                <w:rFonts w:ascii="Times New Roman" w:eastAsia="Calibri" w:hAnsi="Times New Roman" w:cs="Times New Roman"/>
                <w:b/>
                <w:sz w:val="24"/>
                <w:szCs w:val="24"/>
              </w:rPr>
              <w:t>Развлечение</w:t>
            </w:r>
            <w:r w:rsidRPr="00921A3C">
              <w:rPr>
                <w:rFonts w:ascii="Times New Roman" w:eastAsia="Calibri" w:hAnsi="Times New Roman" w:cs="Times New Roman"/>
                <w:sz w:val="24"/>
                <w:szCs w:val="24"/>
              </w:rPr>
              <w:t>: «Наш помощник светофорик»</w:t>
            </w:r>
          </w:p>
          <w:p w14:paraId="3AADE125" w14:textId="77777777" w:rsidR="00A60C6A" w:rsidRPr="00921A3C" w:rsidRDefault="00A60C6A" w:rsidP="00D173F2">
            <w:pPr>
              <w:spacing w:line="276" w:lineRule="auto"/>
              <w:ind w:left="473" w:right="113"/>
              <w:contextualSpacing/>
              <w:jc w:val="center"/>
              <w:rPr>
                <w:rFonts w:ascii="Times New Roman" w:eastAsia="Calibri" w:hAnsi="Times New Roman" w:cs="Times New Roman"/>
                <w:sz w:val="24"/>
                <w:szCs w:val="24"/>
              </w:rPr>
            </w:pPr>
          </w:p>
          <w:p w14:paraId="3BA325B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CEB2FE0"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6598A66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и различать изменения динамики в музыке. Развивать чувство ритма, умение передавать в движении характер музыки.</w:t>
            </w:r>
          </w:p>
          <w:p w14:paraId="2C33906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Свободно ориентироваться в пространстве.</w:t>
            </w:r>
          </w:p>
          <w:p w14:paraId="5137D65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Познакомить с движениями хоровода, менять движения по музыкальным фразам.</w:t>
            </w:r>
          </w:p>
        </w:tc>
        <w:tc>
          <w:tcPr>
            <w:tcW w:w="2410" w:type="dxa"/>
          </w:tcPr>
          <w:p w14:paraId="6626013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Надененко,</w:t>
            </w:r>
          </w:p>
          <w:p w14:paraId="5B0AB89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для рук» польск.нар.мелодия «Великаны и гномы» муз.  Львова-Компанейца</w:t>
            </w:r>
          </w:p>
          <w:p w14:paraId="45581F2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«Попрыгунчики». «Экосез» муз. Шуберта</w:t>
            </w:r>
          </w:p>
          <w:p w14:paraId="60AFA14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«Хороводный шаг» рус.нар. мелодия</w:t>
            </w:r>
          </w:p>
          <w:p w14:paraId="4CCC4FD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для рук» Шостакович,</w:t>
            </w:r>
          </w:p>
          <w:p w14:paraId="55205D9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«Русский хоровод» Ломова,</w:t>
            </w:r>
          </w:p>
        </w:tc>
        <w:tc>
          <w:tcPr>
            <w:tcW w:w="1559" w:type="dxa"/>
          </w:tcPr>
          <w:p w14:paraId="55B2A226"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Диаг-ка</w:t>
            </w:r>
          </w:p>
          <w:p w14:paraId="41036C2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Диаг-ка 3. Компл.</w:t>
            </w:r>
          </w:p>
          <w:p w14:paraId="3B59515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Компл.</w:t>
            </w:r>
          </w:p>
          <w:p w14:paraId="6C9328E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Развлеч.</w:t>
            </w:r>
          </w:p>
          <w:p w14:paraId="64956176"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6B9C2168" w14:textId="77777777" w:rsidTr="00556CC9">
        <w:trPr>
          <w:cantSplit/>
          <w:trHeight w:val="1134"/>
        </w:trPr>
        <w:tc>
          <w:tcPr>
            <w:tcW w:w="2405" w:type="dxa"/>
          </w:tcPr>
          <w:p w14:paraId="220FD77E"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p>
        </w:tc>
        <w:tc>
          <w:tcPr>
            <w:tcW w:w="992" w:type="dxa"/>
            <w:textDirection w:val="btLr"/>
          </w:tcPr>
          <w:p w14:paraId="54CABCB0"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Слушанье</w:t>
            </w:r>
          </w:p>
        </w:tc>
        <w:tc>
          <w:tcPr>
            <w:tcW w:w="2268" w:type="dxa"/>
          </w:tcPr>
          <w:p w14:paraId="00B5837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различать жанры музыкальных произведений. Воспринимать бодрый характер, четкий ритм, выразительные акценты, настроение, динамику.</w:t>
            </w:r>
          </w:p>
          <w:p w14:paraId="4E80D8F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Обогащать представления детей о разных чувствах, существующих в жизни и выраженных в музыке.</w:t>
            </w:r>
          </w:p>
        </w:tc>
        <w:tc>
          <w:tcPr>
            <w:tcW w:w="2410" w:type="dxa"/>
          </w:tcPr>
          <w:p w14:paraId="4010AE8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деревянных солдатиков» муз. Чайковского</w:t>
            </w:r>
          </w:p>
          <w:p w14:paraId="5B03A5A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«Голодная кошка и сытый кот» муз. Салманова</w:t>
            </w:r>
          </w:p>
        </w:tc>
        <w:tc>
          <w:tcPr>
            <w:tcW w:w="1559" w:type="dxa"/>
          </w:tcPr>
          <w:p w14:paraId="35F74EF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A9B06F3" w14:textId="77777777" w:rsidTr="00556CC9">
        <w:trPr>
          <w:cantSplit/>
          <w:trHeight w:val="1134"/>
        </w:trPr>
        <w:tc>
          <w:tcPr>
            <w:tcW w:w="2405" w:type="dxa"/>
          </w:tcPr>
          <w:p w14:paraId="5FBA72EA"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p>
        </w:tc>
        <w:tc>
          <w:tcPr>
            <w:tcW w:w="992" w:type="dxa"/>
            <w:textDirection w:val="btLr"/>
          </w:tcPr>
          <w:p w14:paraId="0ED756A6"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7623D76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певческие навыки: петь легким звуком, в диапазоне ре1- до2,брать дыхание перед началом пения и между музыкальными фразами. Учить инсценировать песню.</w:t>
            </w:r>
          </w:p>
          <w:p w14:paraId="580B4DA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сочинять мелодии разного характера.</w:t>
            </w:r>
          </w:p>
        </w:tc>
        <w:tc>
          <w:tcPr>
            <w:tcW w:w="2410" w:type="dxa"/>
          </w:tcPr>
          <w:p w14:paraId="44ADF0C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«Бай-качи, качи» рус.нар.мелодия</w:t>
            </w:r>
          </w:p>
          <w:p w14:paraId="5FFAF39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«Жил-был у бабушки» рус.нар. песня</w:t>
            </w:r>
          </w:p>
          <w:p w14:paraId="395F8D8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«Урожай собирай» муз. Филиппенко,</w:t>
            </w:r>
          </w:p>
          <w:p w14:paraId="21C5F55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песни по выбору муз.рук.</w:t>
            </w:r>
          </w:p>
        </w:tc>
        <w:tc>
          <w:tcPr>
            <w:tcW w:w="1559" w:type="dxa"/>
          </w:tcPr>
          <w:p w14:paraId="426227B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973ADB4" w14:textId="77777777" w:rsidTr="00556CC9">
        <w:trPr>
          <w:cantSplit/>
          <w:trHeight w:val="2047"/>
        </w:trPr>
        <w:tc>
          <w:tcPr>
            <w:tcW w:w="2405" w:type="dxa"/>
          </w:tcPr>
          <w:p w14:paraId="38668633"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p>
        </w:tc>
        <w:tc>
          <w:tcPr>
            <w:tcW w:w="992" w:type="dxa"/>
            <w:textDirection w:val="btLr"/>
          </w:tcPr>
          <w:p w14:paraId="503717E9"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2268" w:type="dxa"/>
          </w:tcPr>
          <w:p w14:paraId="6C9D272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Развитие мелкой моторики.</w:t>
            </w:r>
          </w:p>
        </w:tc>
        <w:tc>
          <w:tcPr>
            <w:tcW w:w="2410" w:type="dxa"/>
          </w:tcPr>
          <w:p w14:paraId="63F2DC8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«Поросята» «Здравствуй»</w:t>
            </w:r>
          </w:p>
        </w:tc>
        <w:tc>
          <w:tcPr>
            <w:tcW w:w="1559" w:type="dxa"/>
          </w:tcPr>
          <w:p w14:paraId="77030214"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8EB06AC" w14:textId="77777777" w:rsidTr="00556CC9">
        <w:trPr>
          <w:cantSplit/>
          <w:trHeight w:val="1134"/>
        </w:trPr>
        <w:tc>
          <w:tcPr>
            <w:tcW w:w="2405" w:type="dxa"/>
          </w:tcPr>
          <w:p w14:paraId="75DBB6B7"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p>
        </w:tc>
        <w:tc>
          <w:tcPr>
            <w:tcW w:w="992" w:type="dxa"/>
            <w:textDirection w:val="btLr"/>
          </w:tcPr>
          <w:p w14:paraId="08FD9301"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2268" w:type="dxa"/>
          </w:tcPr>
          <w:p w14:paraId="02FD3F0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музыкальные способности.</w:t>
            </w:r>
          </w:p>
        </w:tc>
        <w:tc>
          <w:tcPr>
            <w:tcW w:w="2410" w:type="dxa"/>
          </w:tcPr>
          <w:p w14:paraId="48684CE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«Ступеньки» «Прогулка» «Определи инструмент» «Громко-тихо запоём»</w:t>
            </w:r>
          </w:p>
          <w:p w14:paraId="645A434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делают в домике?»</w:t>
            </w:r>
          </w:p>
        </w:tc>
        <w:tc>
          <w:tcPr>
            <w:tcW w:w="1559" w:type="dxa"/>
          </w:tcPr>
          <w:p w14:paraId="75D509E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E404C3C" w14:textId="77777777" w:rsidTr="00556CC9">
        <w:trPr>
          <w:cantSplit/>
          <w:trHeight w:val="3109"/>
        </w:trPr>
        <w:tc>
          <w:tcPr>
            <w:tcW w:w="2405" w:type="dxa"/>
          </w:tcPr>
          <w:p w14:paraId="3B6B96E1"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p>
        </w:tc>
        <w:tc>
          <w:tcPr>
            <w:tcW w:w="992" w:type="dxa"/>
            <w:textDirection w:val="btLr"/>
          </w:tcPr>
          <w:p w14:paraId="2987F787"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Развитие чувства ритма, музицирование</w:t>
            </w:r>
          </w:p>
        </w:tc>
        <w:tc>
          <w:tcPr>
            <w:tcW w:w="2268" w:type="dxa"/>
          </w:tcPr>
          <w:p w14:paraId="602FBBF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 детей чувство ритма.</w:t>
            </w:r>
          </w:p>
        </w:tc>
        <w:tc>
          <w:tcPr>
            <w:tcW w:w="2410" w:type="dxa"/>
          </w:tcPr>
          <w:p w14:paraId="224A452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«Тук, тук, молотком» «Белочки»</w:t>
            </w:r>
          </w:p>
          <w:p w14:paraId="164C986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«Кружочки»  «Таблица «М»</w:t>
            </w:r>
          </w:p>
          <w:p w14:paraId="137F851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Работа с ритмическими карточками</w:t>
            </w:r>
          </w:p>
          <w:p w14:paraId="1E212C0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«Карточки и жучки»</w:t>
            </w:r>
          </w:p>
        </w:tc>
        <w:tc>
          <w:tcPr>
            <w:tcW w:w="1559" w:type="dxa"/>
          </w:tcPr>
          <w:p w14:paraId="79A3DC1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5C9BB450" w14:textId="77777777" w:rsidTr="00556CC9">
        <w:trPr>
          <w:cantSplit/>
          <w:trHeight w:val="1134"/>
        </w:trPr>
        <w:tc>
          <w:tcPr>
            <w:tcW w:w="2405" w:type="dxa"/>
          </w:tcPr>
          <w:p w14:paraId="23B94B7A" w14:textId="77777777" w:rsidR="00A60C6A" w:rsidRPr="00921A3C" w:rsidRDefault="00A60C6A" w:rsidP="00D173F2">
            <w:pPr>
              <w:spacing w:line="276" w:lineRule="auto"/>
              <w:ind w:right="113"/>
              <w:contextualSpacing/>
              <w:rPr>
                <w:rFonts w:ascii="Times New Roman" w:eastAsia="Times New Roman" w:hAnsi="Times New Roman" w:cs="Times New Roman"/>
                <w:b/>
                <w:sz w:val="24"/>
                <w:szCs w:val="24"/>
                <w:lang w:eastAsia="ar-SA"/>
              </w:rPr>
            </w:pPr>
          </w:p>
        </w:tc>
        <w:tc>
          <w:tcPr>
            <w:tcW w:w="992" w:type="dxa"/>
            <w:textDirection w:val="btLr"/>
          </w:tcPr>
          <w:p w14:paraId="16914B35"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 хороводы</w:t>
            </w:r>
          </w:p>
        </w:tc>
        <w:tc>
          <w:tcPr>
            <w:tcW w:w="2268" w:type="dxa"/>
          </w:tcPr>
          <w:p w14:paraId="5EFEF97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передавать в танце легкий подвижный характер.</w:t>
            </w:r>
          </w:p>
          <w:p w14:paraId="76B4E91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двигательную реакцию, умение импровизировать движения разных персонажей.</w:t>
            </w:r>
          </w:p>
          <w:p w14:paraId="155F5DF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двигаться в соответствии с характером двухчастной музыки, уметь строить круг.</w:t>
            </w:r>
          </w:p>
          <w:p w14:paraId="06A5A12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1B23503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tc>
        <w:tc>
          <w:tcPr>
            <w:tcW w:w="2410" w:type="dxa"/>
          </w:tcPr>
          <w:p w14:paraId="34CA51E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«Приглашение» укр. нар. мелодия</w:t>
            </w:r>
          </w:p>
          <w:p w14:paraId="50B4328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«Пошёл козёл по лесу» рус. нар. песня-игра</w:t>
            </w:r>
          </w:p>
          <w:p w14:paraId="2C024BD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«Плетень»  муз. Калинникова</w:t>
            </w:r>
          </w:p>
          <w:p w14:paraId="6F23594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 нар. мелодия</w:t>
            </w:r>
          </w:p>
        </w:tc>
        <w:tc>
          <w:tcPr>
            <w:tcW w:w="1559" w:type="dxa"/>
          </w:tcPr>
          <w:p w14:paraId="3A25F10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4911630" w14:textId="77777777" w:rsidTr="00556CC9">
        <w:trPr>
          <w:cantSplit/>
          <w:trHeight w:val="1134"/>
        </w:trPr>
        <w:tc>
          <w:tcPr>
            <w:tcW w:w="2405" w:type="dxa"/>
          </w:tcPr>
          <w:p w14:paraId="5C61520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Октябрь:</w:t>
            </w:r>
          </w:p>
          <w:p w14:paraId="6E63AEB4" w14:textId="77777777" w:rsidR="00AE4B65" w:rsidRPr="00921A3C" w:rsidRDefault="00AE4B65" w:rsidP="00AE4B65">
            <w:pPr>
              <w:pStyle w:val="a8"/>
              <w:spacing w:line="276" w:lineRule="auto"/>
            </w:pPr>
            <w:r w:rsidRPr="00921A3C">
              <w:t>1 нед – Осень, сезонные изменения</w:t>
            </w:r>
          </w:p>
          <w:p w14:paraId="013215BF" w14:textId="77777777" w:rsidR="00AE4B65" w:rsidRPr="00921A3C" w:rsidRDefault="00AE4B65" w:rsidP="00AE4B65">
            <w:pPr>
              <w:pStyle w:val="a8"/>
              <w:spacing w:line="276" w:lineRule="auto"/>
            </w:pPr>
            <w:r w:rsidRPr="00921A3C">
              <w:t>2 нед – Животные осенью</w:t>
            </w:r>
          </w:p>
          <w:p w14:paraId="5E11E2F3" w14:textId="30E82EAF" w:rsidR="00A60C6A" w:rsidRPr="00921A3C" w:rsidRDefault="00AE4B65" w:rsidP="00AE4B65">
            <w:pPr>
              <w:widowControl w:val="0"/>
              <w:suppressAutoHyphens/>
              <w:autoSpaceDE w:val="0"/>
              <w:spacing w:line="276" w:lineRule="auto"/>
              <w:rPr>
                <w:rFonts w:ascii="Times New Roman" w:eastAsia="Times New Roman" w:hAnsi="Times New Roman" w:cs="Times New Roman"/>
                <w:b/>
                <w:sz w:val="24"/>
                <w:szCs w:val="24"/>
                <w:lang w:eastAsia="ar-SA"/>
              </w:rPr>
            </w:pPr>
            <w:r w:rsidRPr="00AE4B65">
              <w:rPr>
                <w:rFonts w:ascii="Times New Roman" w:hAnsi="Times New Roman" w:cs="Times New Roman"/>
              </w:rPr>
              <w:t>3, 4 нед – Мой город, дом, семья</w:t>
            </w:r>
            <w:r w:rsidRPr="00921A3C">
              <w:rPr>
                <w:rFonts w:ascii="Times New Roman" w:eastAsia="Calibri" w:hAnsi="Times New Roman" w:cs="Times New Roman"/>
                <w:sz w:val="24"/>
                <w:szCs w:val="24"/>
              </w:rPr>
              <w:t xml:space="preserve"> </w:t>
            </w:r>
            <w:r w:rsidR="00A60C6A" w:rsidRPr="00921A3C">
              <w:rPr>
                <w:rFonts w:ascii="Times New Roman" w:eastAsia="Calibri" w:hAnsi="Times New Roman" w:cs="Times New Roman"/>
                <w:sz w:val="24"/>
                <w:szCs w:val="24"/>
              </w:rPr>
              <w:t>Развлечение: «Осенины»</w:t>
            </w:r>
          </w:p>
        </w:tc>
        <w:tc>
          <w:tcPr>
            <w:tcW w:w="992" w:type="dxa"/>
            <w:textDirection w:val="btLr"/>
          </w:tcPr>
          <w:p w14:paraId="6F3C6887"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7B83049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ходить простым хороводным шагом, сужать и расширять круг</w:t>
            </w:r>
          </w:p>
          <w:p w14:paraId="6C54174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и различать звучание музыки в различных регистрах, отмечать в движении их смену</w:t>
            </w:r>
          </w:p>
          <w:p w14:paraId="710EEE5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детей выполнять движения плавно, мягко и ритмично.</w:t>
            </w:r>
          </w:p>
        </w:tc>
        <w:tc>
          <w:tcPr>
            <w:tcW w:w="2410" w:type="dxa"/>
          </w:tcPr>
          <w:p w14:paraId="64D9715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«Хороводный шаг» рус.нар. мел.</w:t>
            </w:r>
          </w:p>
          <w:p w14:paraId="04DD0CD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«Попрыгунчики»  муз.  Шуберта</w:t>
            </w:r>
          </w:p>
          <w:p w14:paraId="2F415FF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«Великаны и гномы» муз. Львова-Компанейца</w:t>
            </w:r>
          </w:p>
          <w:p w14:paraId="7A0BE08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с лентами» польск. нар.мел.</w:t>
            </w:r>
          </w:p>
          <w:p w14:paraId="34B235D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Золотарева</w:t>
            </w:r>
          </w:p>
          <w:p w14:paraId="33C7A6E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«Прыжки». «Полли» англ. нар.мелодия</w:t>
            </w:r>
          </w:p>
          <w:p w14:paraId="0D5B088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«Поскачем» муз. Ломовой</w:t>
            </w:r>
          </w:p>
          <w:p w14:paraId="7862A1E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«Буратино и Мальвина»</w:t>
            </w:r>
          </w:p>
          <w:p w14:paraId="7AEA98C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«Большие и маленькие ноги» муз. Агафонникова</w:t>
            </w:r>
          </w:p>
          <w:p w14:paraId="14F3CD0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«Ковырялочка» ливенская полька</w:t>
            </w:r>
          </w:p>
        </w:tc>
        <w:tc>
          <w:tcPr>
            <w:tcW w:w="1559" w:type="dxa"/>
          </w:tcPr>
          <w:p w14:paraId="680E65E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w:t>
            </w:r>
          </w:p>
          <w:p w14:paraId="0B693F1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2.Темат.</w:t>
            </w:r>
          </w:p>
          <w:p w14:paraId="5FA72BB4"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Интегр.</w:t>
            </w:r>
          </w:p>
          <w:p w14:paraId="2B446F0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(проект)</w:t>
            </w:r>
          </w:p>
          <w:p w14:paraId="7B6378A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Тради.</w:t>
            </w:r>
          </w:p>
          <w:p w14:paraId="321902E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06E236D" w14:textId="77777777" w:rsidTr="00556CC9">
        <w:trPr>
          <w:cantSplit/>
          <w:trHeight w:val="1134"/>
        </w:trPr>
        <w:tc>
          <w:tcPr>
            <w:tcW w:w="2405" w:type="dxa"/>
          </w:tcPr>
          <w:p w14:paraId="4D0CE0B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216A06F"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w:t>
            </w:r>
          </w:p>
        </w:tc>
        <w:tc>
          <w:tcPr>
            <w:tcW w:w="2268" w:type="dxa"/>
          </w:tcPr>
          <w:p w14:paraId="391579C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музыкальную культуру на основе знакомства с произведениями классической музыки.</w:t>
            </w:r>
          </w:p>
          <w:p w14:paraId="07ED644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представления об основных жанрах.</w:t>
            </w:r>
          </w:p>
          <w:p w14:paraId="392D670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различать песенный, танцевальный, маршевый характер музыкальных произведений.</w:t>
            </w:r>
          </w:p>
        </w:tc>
        <w:tc>
          <w:tcPr>
            <w:tcW w:w="2410" w:type="dxa"/>
          </w:tcPr>
          <w:p w14:paraId="1DD6C3A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«Полька» муз. Чайковского</w:t>
            </w:r>
          </w:p>
          <w:p w14:paraId="531C890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 слонах в Индии» муз. Гедике,</w:t>
            </w:r>
          </w:p>
          <w:p w14:paraId="08C2981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деревянных солдатиков» муз. Чайковского</w:t>
            </w:r>
          </w:p>
        </w:tc>
        <w:tc>
          <w:tcPr>
            <w:tcW w:w="1559" w:type="dxa"/>
          </w:tcPr>
          <w:p w14:paraId="2C5127B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647C744A" w14:textId="77777777" w:rsidTr="00556CC9">
        <w:trPr>
          <w:cantSplit/>
          <w:trHeight w:val="4418"/>
        </w:trPr>
        <w:tc>
          <w:tcPr>
            <w:tcW w:w="2405" w:type="dxa"/>
          </w:tcPr>
          <w:p w14:paraId="5C51D50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4A67465D"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7703342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детей певческие навыки: умение петь легким звуком, произносить отчетливо слова, петь умеренно громко и тихо.</w:t>
            </w:r>
          </w:p>
          <w:p w14:paraId="50F58CB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Поощрять первоначальные навыки песенной импровизации.</w:t>
            </w:r>
          </w:p>
        </w:tc>
        <w:tc>
          <w:tcPr>
            <w:tcW w:w="2410" w:type="dxa"/>
          </w:tcPr>
          <w:p w14:paraId="7725528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«Падают листья» муз. Красева</w:t>
            </w:r>
          </w:p>
          <w:p w14:paraId="6DDBE86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«Урожай собирай» муз. Филиппенко,</w:t>
            </w:r>
          </w:p>
          <w:p w14:paraId="286F658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«Бай-качи, качи» рус.нар. прибаутка</w:t>
            </w:r>
          </w:p>
          <w:p w14:paraId="5495AE4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Александров,</w:t>
            </w:r>
          </w:p>
          <w:p w14:paraId="0D4AA36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«Жил-был у бабушки серенький козлик» р.н.п.</w:t>
            </w:r>
          </w:p>
        </w:tc>
        <w:tc>
          <w:tcPr>
            <w:tcW w:w="1559" w:type="dxa"/>
          </w:tcPr>
          <w:p w14:paraId="036C155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FF26F9D" w14:textId="77777777" w:rsidTr="00556CC9">
        <w:trPr>
          <w:cantSplit/>
          <w:trHeight w:val="2418"/>
        </w:trPr>
        <w:tc>
          <w:tcPr>
            <w:tcW w:w="2405" w:type="dxa"/>
          </w:tcPr>
          <w:p w14:paraId="15861D1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5517C065"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2268" w:type="dxa"/>
          </w:tcPr>
          <w:p w14:paraId="0B3CBAE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w:t>
            </w:r>
          </w:p>
        </w:tc>
        <w:tc>
          <w:tcPr>
            <w:tcW w:w="2410" w:type="dxa"/>
          </w:tcPr>
          <w:p w14:paraId="33DA41E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 «Капуста»</w:t>
            </w:r>
          </w:p>
          <w:p w14:paraId="571FE20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Мурлыка» «Поросята» «Зайка»</w:t>
            </w:r>
          </w:p>
        </w:tc>
        <w:tc>
          <w:tcPr>
            <w:tcW w:w="1559" w:type="dxa"/>
          </w:tcPr>
          <w:p w14:paraId="7D3045C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23E5364" w14:textId="77777777" w:rsidTr="00556CC9">
        <w:trPr>
          <w:cantSplit/>
          <w:trHeight w:val="1134"/>
        </w:trPr>
        <w:tc>
          <w:tcPr>
            <w:tcW w:w="2405" w:type="dxa"/>
          </w:tcPr>
          <w:p w14:paraId="52B09F0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5CD24DFF"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268" w:type="dxa"/>
          </w:tcPr>
          <w:p w14:paraId="0B072A2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чувство ритма.</w:t>
            </w:r>
          </w:p>
        </w:tc>
        <w:tc>
          <w:tcPr>
            <w:tcW w:w="2410" w:type="dxa"/>
          </w:tcPr>
          <w:p w14:paraId="2CE8A69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«Кап-кап» «Таблица М» «Гусеница» «Таблица П» «Тук-тук, молотком» «Картинки» «Ритмические карточки»</w:t>
            </w:r>
          </w:p>
        </w:tc>
        <w:tc>
          <w:tcPr>
            <w:tcW w:w="1559" w:type="dxa"/>
          </w:tcPr>
          <w:p w14:paraId="744C67F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DB4E2C2" w14:textId="77777777" w:rsidTr="00556CC9">
        <w:trPr>
          <w:cantSplit/>
          <w:trHeight w:val="1134"/>
        </w:trPr>
        <w:tc>
          <w:tcPr>
            <w:tcW w:w="2405" w:type="dxa"/>
          </w:tcPr>
          <w:p w14:paraId="1C11EE2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6EB4628"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2268" w:type="dxa"/>
          </w:tcPr>
          <w:p w14:paraId="3AEF588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сенсорные качества детей и музыкально-творческие способности.</w:t>
            </w:r>
          </w:p>
        </w:tc>
        <w:tc>
          <w:tcPr>
            <w:tcW w:w="2410" w:type="dxa"/>
          </w:tcPr>
          <w:p w14:paraId="0B231CF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«Угадай колокольчик» «Наше путешествие» «На чём играю?» «Колобок» «Волшебный волчок»</w:t>
            </w:r>
          </w:p>
          <w:p w14:paraId="5D1AE9E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«Музыкальный магазин»</w:t>
            </w:r>
          </w:p>
        </w:tc>
        <w:tc>
          <w:tcPr>
            <w:tcW w:w="1559" w:type="dxa"/>
          </w:tcPr>
          <w:p w14:paraId="6C8B0E6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2E9AEEC" w14:textId="77777777" w:rsidTr="00556CC9">
        <w:trPr>
          <w:cantSplit/>
          <w:trHeight w:val="1134"/>
        </w:trPr>
        <w:tc>
          <w:tcPr>
            <w:tcW w:w="2405" w:type="dxa"/>
          </w:tcPr>
          <w:p w14:paraId="0F6BF5D6"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3BC2BF8D"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 хороводы                                                                </w:t>
            </w:r>
          </w:p>
        </w:tc>
        <w:tc>
          <w:tcPr>
            <w:tcW w:w="2268" w:type="dxa"/>
          </w:tcPr>
          <w:p w14:paraId="393B4F8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самостоятельно придумывать движения, отражающие содержание песен, передавать характер произведения</w:t>
            </w:r>
          </w:p>
          <w:p w14:paraId="3366B69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Развивать ловкость и внимание.</w:t>
            </w:r>
          </w:p>
          <w:p w14:paraId="0676F8A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выразительно передавать характерные особенности персонажа, выраженные в музыке</w:t>
            </w:r>
          </w:p>
        </w:tc>
        <w:tc>
          <w:tcPr>
            <w:tcW w:w="2410" w:type="dxa"/>
          </w:tcPr>
          <w:p w14:paraId="1D2DCA9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с притопами»  укр. нар. мелодия</w:t>
            </w:r>
          </w:p>
          <w:p w14:paraId="00C1542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«Весёлый танец» евр. нар. мелодия</w:t>
            </w:r>
          </w:p>
          <w:p w14:paraId="13C715F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«Шёл козёл по лесу» рус. нар. песня-игра</w:t>
            </w:r>
          </w:p>
          <w:p w14:paraId="57A299D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«Плетень» муз. Калинникова</w:t>
            </w:r>
          </w:p>
          <w:p w14:paraId="13F4D52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быстрее соберется» рус.нар. мел.</w:t>
            </w:r>
          </w:p>
          <w:p w14:paraId="32A183D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«Ловишка» муз. Гайдна</w:t>
            </w:r>
          </w:p>
          <w:p w14:paraId="794ADC8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 .нар. мелодия</w:t>
            </w:r>
          </w:p>
          <w:p w14:paraId="47FB7E6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«Ворон» рус.нар. прибаутка</w:t>
            </w:r>
          </w:p>
        </w:tc>
        <w:tc>
          <w:tcPr>
            <w:tcW w:w="1559" w:type="dxa"/>
          </w:tcPr>
          <w:p w14:paraId="162C774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3DE6FAE" w14:textId="77777777" w:rsidTr="00556CC9">
        <w:trPr>
          <w:cantSplit/>
          <w:trHeight w:val="1134"/>
        </w:trPr>
        <w:tc>
          <w:tcPr>
            <w:tcW w:w="2405" w:type="dxa"/>
          </w:tcPr>
          <w:p w14:paraId="19E8676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lastRenderedPageBreak/>
              <w:t>Ноябрь:</w:t>
            </w:r>
          </w:p>
          <w:p w14:paraId="6018FED0" w14:textId="77777777" w:rsidR="00AE4B65" w:rsidRPr="00921A3C" w:rsidRDefault="00AE4B65" w:rsidP="00AE4B65">
            <w:pPr>
              <w:pStyle w:val="a8"/>
              <w:spacing w:line="276" w:lineRule="auto"/>
            </w:pPr>
            <w:r w:rsidRPr="00921A3C">
              <w:t>1 нед – Детский сад, любимые игры и игрушки</w:t>
            </w:r>
          </w:p>
          <w:p w14:paraId="39F44E79" w14:textId="77777777" w:rsidR="00AE4B65" w:rsidRPr="00921A3C" w:rsidRDefault="00AE4B65" w:rsidP="00AE4B65">
            <w:pPr>
              <w:pStyle w:val="a8"/>
              <w:spacing w:line="276" w:lineRule="auto"/>
            </w:pPr>
            <w:r w:rsidRPr="00921A3C">
              <w:t>2 нед – Рукотворный мир (одежда, обувь)</w:t>
            </w:r>
          </w:p>
          <w:p w14:paraId="6C735AC9" w14:textId="77777777" w:rsidR="00AE4B65" w:rsidRPr="00921A3C" w:rsidRDefault="00AE4B65" w:rsidP="00AE4B65">
            <w:pPr>
              <w:pStyle w:val="a8"/>
              <w:spacing w:line="276" w:lineRule="auto"/>
            </w:pPr>
            <w:r w:rsidRPr="00921A3C">
              <w:t>3 нед – Здоровье человека (КГН)</w:t>
            </w:r>
          </w:p>
          <w:p w14:paraId="53F90513" w14:textId="77777777" w:rsidR="00AE4B65" w:rsidRPr="00AE4B65" w:rsidRDefault="00AE4B65" w:rsidP="00AE4B65">
            <w:pPr>
              <w:spacing w:line="276" w:lineRule="auto"/>
              <w:ind w:right="113"/>
              <w:contextualSpacing/>
              <w:rPr>
                <w:rFonts w:ascii="Times New Roman" w:hAnsi="Times New Roman" w:cs="Times New Roman"/>
              </w:rPr>
            </w:pPr>
            <w:r w:rsidRPr="00AE4B65">
              <w:rPr>
                <w:rFonts w:ascii="Times New Roman" w:hAnsi="Times New Roman" w:cs="Times New Roman"/>
              </w:rPr>
              <w:t>4 нед – Я и моя семья (День матери, День отца)</w:t>
            </w:r>
          </w:p>
          <w:p w14:paraId="2629EBC5" w14:textId="13448CA9" w:rsidR="00A60C6A" w:rsidRPr="00921A3C" w:rsidRDefault="00A60C6A" w:rsidP="00AE4B65">
            <w:pPr>
              <w:spacing w:line="276" w:lineRule="auto"/>
              <w:ind w:right="113"/>
              <w:contextualSpacing/>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 «Пернатые друзья.»</w:t>
            </w:r>
          </w:p>
          <w:p w14:paraId="31469EF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D4C23C4"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6D051A7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различать темповые, ритмические и динамические особенности музыки и передавать их в ходьбе, беге.</w:t>
            </w:r>
          </w:p>
          <w:p w14:paraId="77D49E8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галопа, учить детей правильно выполнять хороводный и топающий шаг.</w:t>
            </w:r>
          </w:p>
        </w:tc>
        <w:tc>
          <w:tcPr>
            <w:tcW w:w="2410" w:type="dxa"/>
          </w:tcPr>
          <w:p w14:paraId="32D3229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Робера</w:t>
            </w:r>
          </w:p>
          <w:p w14:paraId="68E2206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«Всадники» муз. Витлина</w:t>
            </w:r>
          </w:p>
          <w:p w14:paraId="4602797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«Топотушки» рус.нар. мелодия</w:t>
            </w:r>
          </w:p>
          <w:p w14:paraId="67FBC1B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«Аист»</w:t>
            </w:r>
          </w:p>
          <w:p w14:paraId="4042AB3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«Кружение»  укр. нар.мелодия</w:t>
            </w:r>
          </w:p>
          <w:p w14:paraId="58AF703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«Поскачем» муз. Ломова,</w:t>
            </w:r>
          </w:p>
          <w:p w14:paraId="5D70C4E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Золотарёва</w:t>
            </w:r>
          </w:p>
          <w:p w14:paraId="4A3E7A0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«Прыжки». «Полли» англ. нар.мелодия</w:t>
            </w:r>
          </w:p>
          <w:p w14:paraId="59DB590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«Большие и маленькие ноги» муз. Агафонников,</w:t>
            </w:r>
          </w:p>
          <w:p w14:paraId="4EF2FAC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«Ковырялочка» ливенская полька</w:t>
            </w:r>
          </w:p>
        </w:tc>
        <w:tc>
          <w:tcPr>
            <w:tcW w:w="1559" w:type="dxa"/>
          </w:tcPr>
          <w:p w14:paraId="5A8C1FC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4CAAF91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Темат.</w:t>
            </w:r>
          </w:p>
          <w:p w14:paraId="5621E5B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Темат.</w:t>
            </w:r>
          </w:p>
          <w:p w14:paraId="6D7707A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Темат.</w:t>
            </w:r>
          </w:p>
          <w:p w14:paraId="0A6C9D6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EC3CE01" w14:textId="77777777" w:rsidTr="00556CC9">
        <w:trPr>
          <w:cantSplit/>
          <w:trHeight w:val="1134"/>
        </w:trPr>
        <w:tc>
          <w:tcPr>
            <w:tcW w:w="2405" w:type="dxa"/>
          </w:tcPr>
          <w:p w14:paraId="076F06B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49620754"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w:t>
            </w:r>
          </w:p>
        </w:tc>
        <w:tc>
          <w:tcPr>
            <w:tcW w:w="2268" w:type="dxa"/>
          </w:tcPr>
          <w:p w14:paraId="50C001B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представления детей о чувствах человека, существующих в жизни и выражаемых в музыке.</w:t>
            </w:r>
          </w:p>
          <w:p w14:paraId="710EF8B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различать трехчастную форму и слышать изобразительные моменты.</w:t>
            </w:r>
          </w:p>
        </w:tc>
        <w:tc>
          <w:tcPr>
            <w:tcW w:w="2410" w:type="dxa"/>
          </w:tcPr>
          <w:p w14:paraId="66693F0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«Сладкая греза» муз. Чайковского</w:t>
            </w:r>
          </w:p>
          <w:p w14:paraId="6EA3DDC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«Мышки» муз. Жилинского</w:t>
            </w:r>
          </w:p>
          <w:p w14:paraId="1F7F631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 слонаях в Индии» муз. Гедике</w:t>
            </w:r>
          </w:p>
          <w:p w14:paraId="7509873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«Полька» муз. Чайковского</w:t>
            </w:r>
          </w:p>
        </w:tc>
        <w:tc>
          <w:tcPr>
            <w:tcW w:w="1559" w:type="dxa"/>
          </w:tcPr>
          <w:p w14:paraId="0995B16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67212AC0" w14:textId="77777777" w:rsidTr="00556CC9">
        <w:trPr>
          <w:cantSplit/>
          <w:trHeight w:val="1134"/>
        </w:trPr>
        <w:tc>
          <w:tcPr>
            <w:tcW w:w="2405" w:type="dxa"/>
          </w:tcPr>
          <w:p w14:paraId="48C2D36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535FF58"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3391D1C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w:t>
            </w:r>
          </w:p>
          <w:p w14:paraId="7C28731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Предлагать детям творческие задания: импровизировать мелодии</w:t>
            </w:r>
          </w:p>
        </w:tc>
        <w:tc>
          <w:tcPr>
            <w:tcW w:w="2410" w:type="dxa"/>
          </w:tcPr>
          <w:p w14:paraId="36D4FA8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239AC7C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«Падают листья» муз. Красева</w:t>
            </w:r>
          </w:p>
          <w:p w14:paraId="03EE2D5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«Осенние распевки»</w:t>
            </w:r>
          </w:p>
          <w:p w14:paraId="634EA14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Львова-Компанейца</w:t>
            </w:r>
          </w:p>
          <w:p w14:paraId="5A8EC50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нас гости пришли» муз. Александрова</w:t>
            </w:r>
          </w:p>
        </w:tc>
        <w:tc>
          <w:tcPr>
            <w:tcW w:w="1559" w:type="dxa"/>
          </w:tcPr>
          <w:p w14:paraId="3228ED3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5C109610" w14:textId="77777777" w:rsidTr="00556CC9">
        <w:trPr>
          <w:cantSplit/>
          <w:trHeight w:val="1134"/>
        </w:trPr>
        <w:tc>
          <w:tcPr>
            <w:tcW w:w="2405" w:type="dxa"/>
          </w:tcPr>
          <w:p w14:paraId="7E71E46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2556A9C"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2268" w:type="dxa"/>
          </w:tcPr>
          <w:p w14:paraId="51E7DF4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w:t>
            </w:r>
          </w:p>
        </w:tc>
        <w:tc>
          <w:tcPr>
            <w:tcW w:w="2410" w:type="dxa"/>
          </w:tcPr>
          <w:p w14:paraId="476D835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«Зайка» «Осень» «Капуста» «Варим суп»</w:t>
            </w:r>
          </w:p>
          <w:p w14:paraId="4F5413D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 «Строим дом»</w:t>
            </w:r>
          </w:p>
        </w:tc>
        <w:tc>
          <w:tcPr>
            <w:tcW w:w="1559" w:type="dxa"/>
          </w:tcPr>
          <w:p w14:paraId="678B0A2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69CD731" w14:textId="77777777" w:rsidTr="00556CC9">
        <w:trPr>
          <w:cantSplit/>
          <w:trHeight w:val="1134"/>
        </w:trPr>
        <w:tc>
          <w:tcPr>
            <w:tcW w:w="2405" w:type="dxa"/>
          </w:tcPr>
          <w:p w14:paraId="0359CA3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26B06B9D"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268" w:type="dxa"/>
          </w:tcPr>
          <w:p w14:paraId="591D3DA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 детей чувство ритма.</w:t>
            </w:r>
          </w:p>
        </w:tc>
        <w:tc>
          <w:tcPr>
            <w:tcW w:w="2410" w:type="dxa"/>
          </w:tcPr>
          <w:p w14:paraId="51D209E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«Тик-тик-так» «Таблица М»</w:t>
            </w:r>
          </w:p>
          <w:p w14:paraId="01D3AB0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«Таблица П» «Рыбки» «Кап-кап»</w:t>
            </w:r>
          </w:p>
          <w:p w14:paraId="305514E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«Гусеница» «Ритмические карточки» (солнышки)</w:t>
            </w:r>
          </w:p>
        </w:tc>
        <w:tc>
          <w:tcPr>
            <w:tcW w:w="1559" w:type="dxa"/>
          </w:tcPr>
          <w:p w14:paraId="4B0F578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A2016A1" w14:textId="77777777" w:rsidTr="00556CC9">
        <w:trPr>
          <w:cantSplit/>
          <w:trHeight w:val="1134"/>
        </w:trPr>
        <w:tc>
          <w:tcPr>
            <w:tcW w:w="2405" w:type="dxa"/>
          </w:tcPr>
          <w:p w14:paraId="69F838C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2A74385"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2268" w:type="dxa"/>
          </w:tcPr>
          <w:p w14:paraId="15D6309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сенсорные качества детей и музыкально-творческие способности.</w:t>
            </w:r>
          </w:p>
        </w:tc>
        <w:tc>
          <w:tcPr>
            <w:tcW w:w="2410" w:type="dxa"/>
          </w:tcPr>
          <w:p w14:paraId="5513D51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«Найди нужный колокольчик» «Учитесь танцевать» «Слушаем внимательно» «Найди щенка» «Какая музыка?» «Музыкальная пластинка»</w:t>
            </w:r>
          </w:p>
        </w:tc>
        <w:tc>
          <w:tcPr>
            <w:tcW w:w="1559" w:type="dxa"/>
          </w:tcPr>
          <w:p w14:paraId="74E1EBC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CF8E8D5" w14:textId="77777777" w:rsidTr="00556CC9">
        <w:trPr>
          <w:cantSplit/>
          <w:trHeight w:val="1134"/>
        </w:trPr>
        <w:tc>
          <w:tcPr>
            <w:tcW w:w="2405" w:type="dxa"/>
          </w:tcPr>
          <w:p w14:paraId="5C10DB6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DBDF21C"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p>
        </w:tc>
        <w:tc>
          <w:tcPr>
            <w:tcW w:w="2268" w:type="dxa"/>
          </w:tcPr>
          <w:p w14:paraId="4AFDE10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исполнять круговой танец, передавать веселый характер музыки.</w:t>
            </w:r>
          </w:p>
          <w:p w14:paraId="08AEC6F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к поискам выразительных движений (образ танцующей кошки).</w:t>
            </w:r>
          </w:p>
          <w:p w14:paraId="34141AD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Точно реагировать на звуковой сигнал, проявлять выдержку.  </w:t>
            </w:r>
          </w:p>
        </w:tc>
        <w:tc>
          <w:tcPr>
            <w:tcW w:w="2410" w:type="dxa"/>
          </w:tcPr>
          <w:p w14:paraId="0256A8E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«Отвернись – повернись» карел.нар. мел.</w:t>
            </w:r>
          </w:p>
          <w:p w14:paraId="5199CCD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«Кошачий танец» рок-н-ролл</w:t>
            </w:r>
          </w:p>
          <w:p w14:paraId="1453BBF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«Весёлый танец» евр. нар.мелодия</w:t>
            </w:r>
          </w:p>
          <w:p w14:paraId="6B5F6A4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«Ворон» рус.нар. прибаутка</w:t>
            </w:r>
          </w:p>
          <w:p w14:paraId="467D9E7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рус.нар. мелодия</w:t>
            </w:r>
          </w:p>
          <w:p w14:paraId="5C35A96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 муз. Ломовой</w:t>
            </w:r>
          </w:p>
          <w:p w14:paraId="11B1A52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«Догони меня» любая весёлая мелодия</w:t>
            </w:r>
          </w:p>
          <w:p w14:paraId="6719618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рус.нар. мелодия</w:t>
            </w:r>
          </w:p>
          <w:p w14:paraId="53BF066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соберётся» рус.нар. мел.</w:t>
            </w:r>
          </w:p>
          <w:p w14:paraId="62667F0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«Плетень» муз. Калинникова</w:t>
            </w:r>
          </w:p>
        </w:tc>
        <w:tc>
          <w:tcPr>
            <w:tcW w:w="1559" w:type="dxa"/>
          </w:tcPr>
          <w:p w14:paraId="1123296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9C37583" w14:textId="77777777" w:rsidTr="00556CC9">
        <w:trPr>
          <w:cantSplit/>
          <w:trHeight w:val="1134"/>
        </w:trPr>
        <w:tc>
          <w:tcPr>
            <w:tcW w:w="2405" w:type="dxa"/>
          </w:tcPr>
          <w:p w14:paraId="4408E9A1" w14:textId="77777777" w:rsidR="00A60C6A" w:rsidRPr="00921A3C" w:rsidRDefault="00A60C6A" w:rsidP="00D173F2">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Times New Roman" w:hAnsi="Times New Roman" w:cs="Times New Roman"/>
                <w:b/>
                <w:sz w:val="24"/>
                <w:szCs w:val="24"/>
                <w:lang w:eastAsia="ar-SA"/>
              </w:rPr>
              <w:lastRenderedPageBreak/>
              <w:t>Декабрь:</w:t>
            </w:r>
            <w:r w:rsidRPr="00921A3C">
              <w:rPr>
                <w:rFonts w:ascii="Times New Roman" w:eastAsia="Calibri" w:hAnsi="Times New Roman" w:cs="Times New Roman"/>
                <w:sz w:val="24"/>
                <w:szCs w:val="24"/>
              </w:rPr>
              <w:t xml:space="preserve"> </w:t>
            </w:r>
          </w:p>
          <w:p w14:paraId="10790D93" w14:textId="77777777" w:rsidR="00AE4B65" w:rsidRPr="00921A3C" w:rsidRDefault="00AE4B65" w:rsidP="00AE4B65">
            <w:pPr>
              <w:pStyle w:val="a8"/>
              <w:spacing w:line="276" w:lineRule="auto"/>
            </w:pPr>
            <w:r w:rsidRPr="00921A3C">
              <w:t>1 нед – Зима, сезонные изменения в природе</w:t>
            </w:r>
          </w:p>
          <w:p w14:paraId="0F0A8471" w14:textId="77777777" w:rsidR="00AE4B65" w:rsidRPr="00921A3C" w:rsidRDefault="00AE4B65" w:rsidP="00AE4B65">
            <w:pPr>
              <w:pStyle w:val="a8"/>
              <w:spacing w:line="276" w:lineRule="auto"/>
            </w:pPr>
            <w:r w:rsidRPr="00921A3C">
              <w:t>2 нед – Транспорт, труд людей</w:t>
            </w:r>
          </w:p>
          <w:p w14:paraId="218793D5" w14:textId="77777777" w:rsidR="00AE4B65" w:rsidRPr="00921A3C" w:rsidRDefault="00AE4B65" w:rsidP="00AE4B65">
            <w:pPr>
              <w:pStyle w:val="a8"/>
              <w:spacing w:line="276" w:lineRule="auto"/>
            </w:pPr>
            <w:r w:rsidRPr="00921A3C">
              <w:t>3 нед – Животные зимой</w:t>
            </w:r>
          </w:p>
          <w:p w14:paraId="5DC42D4A" w14:textId="59F65CF0" w:rsidR="00A60C6A" w:rsidRPr="00921A3C" w:rsidRDefault="00AE4B65" w:rsidP="00AE4B65">
            <w:pPr>
              <w:widowControl w:val="0"/>
              <w:suppressAutoHyphens/>
              <w:autoSpaceDE w:val="0"/>
              <w:spacing w:line="276" w:lineRule="auto"/>
              <w:rPr>
                <w:rFonts w:ascii="Times New Roman" w:eastAsia="Calibri" w:hAnsi="Times New Roman" w:cs="Times New Roman"/>
                <w:sz w:val="24"/>
                <w:szCs w:val="24"/>
              </w:rPr>
            </w:pPr>
            <w:r w:rsidRPr="00AE4B65">
              <w:rPr>
                <w:rFonts w:ascii="Times New Roman" w:hAnsi="Times New Roman" w:cs="Times New Roman"/>
              </w:rPr>
              <w:t>4 нед – Новый год</w:t>
            </w:r>
            <w:r w:rsidRPr="00921A3C">
              <w:rPr>
                <w:rFonts w:ascii="Times New Roman" w:eastAsia="Calibri" w:hAnsi="Times New Roman" w:cs="Times New Roman"/>
                <w:sz w:val="24"/>
                <w:szCs w:val="24"/>
              </w:rPr>
              <w:t xml:space="preserve"> </w:t>
            </w:r>
            <w:r w:rsidR="00A60C6A" w:rsidRPr="00921A3C">
              <w:rPr>
                <w:rFonts w:ascii="Times New Roman" w:eastAsia="Calibri" w:hAnsi="Times New Roman" w:cs="Times New Roman"/>
                <w:sz w:val="24"/>
                <w:szCs w:val="24"/>
              </w:rPr>
              <w:t>Развлечение: «Новогодняя история лесных жителей»</w:t>
            </w:r>
          </w:p>
          <w:p w14:paraId="4A0A495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7ACB087"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06FCF2A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«приставной шаг», «ковырялочку»</w:t>
            </w:r>
          </w:p>
          <w:p w14:paraId="30F6A33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память активность плавность движений, умение изменять силу мышечного напряжения, создавать выразительный музыкально-двигательный образ.</w:t>
            </w:r>
          </w:p>
          <w:p w14:paraId="00DFB8E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чередовать танцевальные движения.</w:t>
            </w:r>
          </w:p>
          <w:p w14:paraId="21C4C2B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коммуникативные навыки, правильную осанкой</w:t>
            </w:r>
          </w:p>
        </w:tc>
        <w:tc>
          <w:tcPr>
            <w:tcW w:w="2410" w:type="dxa"/>
          </w:tcPr>
          <w:p w14:paraId="146FCA8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«Приставной шаг» нем. нар.песня</w:t>
            </w:r>
          </w:p>
          <w:p w14:paraId="1FB9FB7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«Попрыгаем и побегаем» муз. С. Соснина, «Топотушки» русская народная мелодия</w:t>
            </w:r>
          </w:p>
          <w:p w14:paraId="3CF0F8E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«Ветерок и ветер»  муз. Л. Бетховена</w:t>
            </w:r>
          </w:p>
          <w:p w14:paraId="038AABD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«Притопы» финская нар.мел.</w:t>
            </w:r>
          </w:p>
          <w:p w14:paraId="79EF7CD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движение «Ковырялочка» ливенская полька</w:t>
            </w:r>
          </w:p>
          <w:p w14:paraId="7395629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попрыгаем» муз. С. Соснина</w:t>
            </w:r>
          </w:p>
          <w:p w14:paraId="44F3A83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«Аист»</w:t>
            </w:r>
          </w:p>
          <w:p w14:paraId="52887DA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«Кружение» укр. нар.мел. «Вертушки»</w:t>
            </w:r>
          </w:p>
        </w:tc>
        <w:tc>
          <w:tcPr>
            <w:tcW w:w="1559" w:type="dxa"/>
          </w:tcPr>
          <w:p w14:paraId="594A24D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Компл.</w:t>
            </w:r>
          </w:p>
          <w:p w14:paraId="0C73775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Интег.</w:t>
            </w:r>
          </w:p>
          <w:p w14:paraId="44B6F3E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3.Темат.</w:t>
            </w:r>
          </w:p>
          <w:p w14:paraId="39B83CA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Интегр. </w:t>
            </w:r>
          </w:p>
          <w:p w14:paraId="6BFB10E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972483F" w14:textId="77777777" w:rsidTr="00556CC9">
        <w:trPr>
          <w:cantSplit/>
          <w:trHeight w:val="1134"/>
        </w:trPr>
        <w:tc>
          <w:tcPr>
            <w:tcW w:w="2405" w:type="dxa"/>
          </w:tcPr>
          <w:p w14:paraId="7A7FDA1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15DF54DE"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муз-е</w:t>
            </w:r>
          </w:p>
        </w:tc>
        <w:tc>
          <w:tcPr>
            <w:tcW w:w="2268" w:type="dxa"/>
          </w:tcPr>
          <w:p w14:paraId="33C7835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составлять  и исполнять ритмические формулы.</w:t>
            </w:r>
          </w:p>
        </w:tc>
        <w:tc>
          <w:tcPr>
            <w:tcW w:w="2410" w:type="dxa"/>
          </w:tcPr>
          <w:p w14:paraId="08059CE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«Колокольчик» игра «Живые  картинки»</w:t>
            </w:r>
          </w:p>
          <w:p w14:paraId="5A60578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«Гусеница» «Шарик» «Капуста»</w:t>
            </w:r>
          </w:p>
        </w:tc>
        <w:tc>
          <w:tcPr>
            <w:tcW w:w="1559" w:type="dxa"/>
          </w:tcPr>
          <w:p w14:paraId="3D09BBB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B5113C5" w14:textId="77777777" w:rsidTr="00556CC9">
        <w:trPr>
          <w:cantSplit/>
          <w:trHeight w:val="1134"/>
        </w:trPr>
        <w:tc>
          <w:tcPr>
            <w:tcW w:w="2405" w:type="dxa"/>
          </w:tcPr>
          <w:p w14:paraId="704A75A5"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3903632"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Пальчиковая гимнастика</w:t>
            </w:r>
          </w:p>
        </w:tc>
        <w:tc>
          <w:tcPr>
            <w:tcW w:w="2268" w:type="dxa"/>
          </w:tcPr>
          <w:p w14:paraId="7E7C14B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 память, счет, интонационную выразительность.</w:t>
            </w:r>
          </w:p>
        </w:tc>
        <w:tc>
          <w:tcPr>
            <w:tcW w:w="2410" w:type="dxa"/>
          </w:tcPr>
          <w:p w14:paraId="7933E11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 делили апельсин» «Зайка»</w:t>
            </w:r>
          </w:p>
          <w:p w14:paraId="564EE7C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w:t>
            </w:r>
          </w:p>
        </w:tc>
        <w:tc>
          <w:tcPr>
            <w:tcW w:w="1559" w:type="dxa"/>
          </w:tcPr>
          <w:p w14:paraId="2C1E8E9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54DF4228" w14:textId="77777777" w:rsidTr="00556CC9">
        <w:trPr>
          <w:cantSplit/>
          <w:trHeight w:val="6226"/>
        </w:trPr>
        <w:tc>
          <w:tcPr>
            <w:tcW w:w="2405" w:type="dxa"/>
          </w:tcPr>
          <w:p w14:paraId="6070290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49E30826"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268" w:type="dxa"/>
          </w:tcPr>
          <w:p w14:paraId="25BC776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слушать произведение до конца, сопереживать, различать и узнавать разнохарактерный произведения. Закреплять знания о трехчастной форме.</w:t>
            </w:r>
          </w:p>
          <w:p w14:paraId="4A3D0C2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навыки словесной характеристики произведений. Развивать танцевальное творчество.</w:t>
            </w:r>
          </w:p>
        </w:tc>
        <w:tc>
          <w:tcPr>
            <w:tcW w:w="2410" w:type="dxa"/>
          </w:tcPr>
          <w:p w14:paraId="2307D8F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«Болезнь куклы» муз. П. И. Чайковского</w:t>
            </w:r>
          </w:p>
          <w:p w14:paraId="7F1B0FF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«Клоуны» муз. Д. Кабалевского</w:t>
            </w:r>
          </w:p>
        </w:tc>
        <w:tc>
          <w:tcPr>
            <w:tcW w:w="1559" w:type="dxa"/>
          </w:tcPr>
          <w:p w14:paraId="4C402BD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7278268" w14:textId="77777777" w:rsidTr="00556CC9">
        <w:trPr>
          <w:cantSplit/>
          <w:trHeight w:val="1134"/>
        </w:trPr>
        <w:tc>
          <w:tcPr>
            <w:tcW w:w="2405" w:type="dxa"/>
          </w:tcPr>
          <w:p w14:paraId="13F9CAF5"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0EBC4FC"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1FF0E94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Вызывать  радостные эмоции у детей от исполнения песен новогодней тематики.</w:t>
            </w:r>
          </w:p>
          <w:p w14:paraId="78328B8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интонационный слух, выдержку.</w:t>
            </w:r>
          </w:p>
        </w:tc>
        <w:tc>
          <w:tcPr>
            <w:tcW w:w="2410" w:type="dxa"/>
          </w:tcPr>
          <w:p w14:paraId="461FBD7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«Наша елка» муз.А. Островского</w:t>
            </w:r>
          </w:p>
          <w:p w14:paraId="4AB46F2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«Дед Мороз» муз.В.Витлина,</w:t>
            </w:r>
          </w:p>
          <w:p w14:paraId="0718D46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муз.Д.Львова-Компанейца</w:t>
            </w:r>
          </w:p>
        </w:tc>
        <w:tc>
          <w:tcPr>
            <w:tcW w:w="1559" w:type="dxa"/>
          </w:tcPr>
          <w:p w14:paraId="5E986354"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57F62E1A" w14:textId="77777777" w:rsidTr="00556CC9">
        <w:trPr>
          <w:cantSplit/>
          <w:trHeight w:val="1134"/>
        </w:trPr>
        <w:tc>
          <w:tcPr>
            <w:tcW w:w="2405" w:type="dxa"/>
          </w:tcPr>
          <w:p w14:paraId="61C2910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04334DB"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268" w:type="dxa"/>
          </w:tcPr>
          <w:p w14:paraId="2D4F719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согласовывать движения с музыкой, реагировать на сигнал, ориентироваться в пространстве Развивать танцевальное творчество.</w:t>
            </w:r>
          </w:p>
          <w:p w14:paraId="5BC5013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действовать по сигналу.</w:t>
            </w:r>
          </w:p>
        </w:tc>
        <w:tc>
          <w:tcPr>
            <w:tcW w:w="2410" w:type="dxa"/>
          </w:tcPr>
          <w:p w14:paraId="2FCBDFD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«Потанцуй со мной, дружок» англ. нар. п.</w:t>
            </w:r>
          </w:p>
          <w:p w14:paraId="3B57EF1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«Танец в кругу» финская нар. мелодия</w:t>
            </w:r>
          </w:p>
          <w:p w14:paraId="377B011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«Чей кружок скорее соберется?»рус.нар.мел.</w:t>
            </w:r>
          </w:p>
          <w:p w14:paraId="04E6C09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«Не выпустим!» «Вот попался к нам в кружок»</w:t>
            </w:r>
          </w:p>
          <w:p w14:paraId="2377B29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«Догони меня»</w:t>
            </w:r>
          </w:p>
          <w:p w14:paraId="420AC16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еврейская нар.мел.</w:t>
            </w:r>
          </w:p>
          <w:p w14:paraId="31AADDB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Творческая пляска Рок-н-ролл</w:t>
            </w:r>
          </w:p>
          <w:p w14:paraId="0307B58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«Ловишки» муз.Й. Гайдна</w:t>
            </w:r>
          </w:p>
        </w:tc>
        <w:tc>
          <w:tcPr>
            <w:tcW w:w="1559" w:type="dxa"/>
          </w:tcPr>
          <w:p w14:paraId="59CAE66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AF8D6F6" w14:textId="77777777" w:rsidTr="00556CC9">
        <w:trPr>
          <w:cantSplit/>
          <w:trHeight w:val="11188"/>
        </w:trPr>
        <w:tc>
          <w:tcPr>
            <w:tcW w:w="2405" w:type="dxa"/>
          </w:tcPr>
          <w:p w14:paraId="1A5371C4"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lastRenderedPageBreak/>
              <w:t>Январь:</w:t>
            </w:r>
          </w:p>
          <w:p w14:paraId="4CF57959" w14:textId="77777777" w:rsidR="00AE4B65" w:rsidRPr="00921A3C" w:rsidRDefault="00AE4B65" w:rsidP="00AE4B65">
            <w:pPr>
              <w:pStyle w:val="a8"/>
              <w:spacing w:line="276" w:lineRule="auto"/>
            </w:pPr>
            <w:r w:rsidRPr="00921A3C">
              <w:t>1, 2 нед – Зимние каникулы (народные праздники, промыслы, зимние забавы, зимние виды спорта)</w:t>
            </w:r>
          </w:p>
          <w:p w14:paraId="003D2A58" w14:textId="77777777" w:rsidR="00AE4B65" w:rsidRPr="00921A3C" w:rsidRDefault="00AE4B65" w:rsidP="00AE4B65">
            <w:pPr>
              <w:pStyle w:val="a8"/>
              <w:spacing w:line="276" w:lineRule="auto"/>
            </w:pPr>
            <w:r w:rsidRPr="00921A3C">
              <w:t>3 нед – Посуда, этикет</w:t>
            </w:r>
          </w:p>
          <w:p w14:paraId="7C98DCFB" w14:textId="458E31BC" w:rsidR="00A60C6A" w:rsidRPr="00AE4B65" w:rsidRDefault="00AE4B65" w:rsidP="00AE4B65">
            <w:pPr>
              <w:widowControl w:val="0"/>
              <w:suppressAutoHyphens/>
              <w:autoSpaceDE w:val="0"/>
              <w:spacing w:line="276" w:lineRule="auto"/>
              <w:rPr>
                <w:rFonts w:ascii="Times New Roman" w:eastAsia="Calibri" w:hAnsi="Times New Roman" w:cs="Times New Roman"/>
                <w:sz w:val="24"/>
                <w:szCs w:val="24"/>
              </w:rPr>
            </w:pPr>
            <w:r w:rsidRPr="00AE4B65">
              <w:rPr>
                <w:rFonts w:ascii="Times New Roman" w:hAnsi="Times New Roman" w:cs="Times New Roman"/>
              </w:rPr>
              <w:t>4 нед – Растения зимой</w:t>
            </w:r>
          </w:p>
          <w:p w14:paraId="0F62851E" w14:textId="169440C3" w:rsidR="00A60C6A" w:rsidRPr="00921A3C" w:rsidRDefault="00AE4B65" w:rsidP="00D173F2">
            <w:pPr>
              <w:widowControl w:val="0"/>
              <w:suppressAutoHyphens/>
              <w:autoSpaceDE w:val="0"/>
              <w:spacing w:line="276" w:lineRule="auto"/>
              <w:rPr>
                <w:rFonts w:ascii="Times New Roman" w:eastAsia="Times New Roman" w:hAnsi="Times New Roman" w:cs="Times New Roman"/>
                <w:b/>
                <w:sz w:val="24"/>
                <w:szCs w:val="24"/>
                <w:lang w:eastAsia="ar-SA"/>
              </w:rPr>
            </w:pPr>
            <w:r>
              <w:rPr>
                <w:rFonts w:ascii="Times New Roman" w:eastAsia="Calibri" w:hAnsi="Times New Roman" w:cs="Times New Roman"/>
                <w:sz w:val="24"/>
                <w:szCs w:val="24"/>
              </w:rPr>
              <w:t>Развлечение</w:t>
            </w:r>
            <w:r w:rsidR="00A60C6A" w:rsidRPr="00921A3C">
              <w:rPr>
                <w:rFonts w:ascii="Times New Roman" w:eastAsia="Calibri" w:hAnsi="Times New Roman" w:cs="Times New Roman"/>
                <w:sz w:val="24"/>
                <w:szCs w:val="24"/>
              </w:rPr>
              <w:t>: «Прощание с ёлочкой»</w:t>
            </w:r>
          </w:p>
        </w:tc>
        <w:tc>
          <w:tcPr>
            <w:tcW w:w="992" w:type="dxa"/>
            <w:textDirection w:val="btLr"/>
          </w:tcPr>
          <w:p w14:paraId="51999428"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0BD5AE9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правильную осанку, умение энергично маршировать,  самостоятельно начинать останавливаться одновременно с окончанием музыки, ориентироваться в пространстве. Совершенствовать четкий, ритмичный шаг, движения «ковырялочку», «приставной шаг»</w:t>
            </w:r>
          </w:p>
          <w:p w14:paraId="1F973AC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двигательную фантазию, внимание, умение координировать работу рук и ног, различать динамические изменения в музыке и быстро реагировать на них.  Закреплять умение согласовывать движения в соответствии с двухчастной формой, чередовать различные виды движений по показу, создавать музыкально-двигательный образ в соответствии с трехчастной формой произведения.</w:t>
            </w:r>
          </w:p>
        </w:tc>
        <w:tc>
          <w:tcPr>
            <w:tcW w:w="2410" w:type="dxa"/>
          </w:tcPr>
          <w:p w14:paraId="07B5F9E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И. Кишко</w:t>
            </w:r>
          </w:p>
          <w:p w14:paraId="6B40A2B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«Мячики» «Па-де-труа» муз. Чайковского</w:t>
            </w:r>
          </w:p>
          <w:p w14:paraId="29AF9FE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«Шаг и поскок» муз. Т. Ломовой</w:t>
            </w:r>
          </w:p>
          <w:p w14:paraId="5196FF5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«Веселые ножки» латв. нар. мелодия,  Упр. «Притопы» финская народная мелодия</w:t>
            </w:r>
          </w:p>
          <w:p w14:paraId="28CFA2C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движения «Ковырялочка»,</w:t>
            </w:r>
          </w:p>
          <w:p w14:paraId="40A54A4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«Приставной шаг»</w:t>
            </w:r>
          </w:p>
          <w:p w14:paraId="2020057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порыгаем» муз. С. Соснина</w:t>
            </w:r>
          </w:p>
          <w:p w14:paraId="077DDD5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«Ветерок и ветер» «Лендлер» муз. Л. Бетховена</w:t>
            </w:r>
          </w:p>
        </w:tc>
        <w:tc>
          <w:tcPr>
            <w:tcW w:w="1559" w:type="dxa"/>
          </w:tcPr>
          <w:p w14:paraId="02A09D1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66B7FA7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w:t>
            </w:r>
          </w:p>
          <w:p w14:paraId="3B11538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Темат.</w:t>
            </w:r>
          </w:p>
          <w:p w14:paraId="22BEECF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Итегр.</w:t>
            </w:r>
          </w:p>
          <w:p w14:paraId="11948D2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r>
      <w:tr w:rsidR="00A60C6A" w:rsidRPr="00921A3C" w14:paraId="6A78A7EB" w14:textId="77777777" w:rsidTr="00556CC9">
        <w:trPr>
          <w:cantSplit/>
          <w:trHeight w:val="1134"/>
        </w:trPr>
        <w:tc>
          <w:tcPr>
            <w:tcW w:w="2405" w:type="dxa"/>
          </w:tcPr>
          <w:p w14:paraId="075B462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539F1524" w14:textId="77777777" w:rsidR="00A60C6A" w:rsidRPr="00921A3C" w:rsidRDefault="00A60C6A" w:rsidP="00D173F2">
            <w:pPr>
              <w:spacing w:line="276" w:lineRule="auto"/>
              <w:ind w:left="113" w:right="113"/>
              <w:rPr>
                <w:rFonts w:ascii="Times New Roman" w:eastAsia="Times New Roman" w:hAnsi="Times New Roman" w:cs="Times New Roman"/>
                <w:b/>
                <w:bCs/>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Развитие чувства ритма, музицирование</w:t>
            </w:r>
          </w:p>
        </w:tc>
        <w:tc>
          <w:tcPr>
            <w:tcW w:w="2268" w:type="dxa"/>
          </w:tcPr>
          <w:p w14:paraId="18FAF12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 чувство с использование «звучащих жестов», умение соотносить игру на ДМИ с текстом.</w:t>
            </w:r>
          </w:p>
          <w:p w14:paraId="6E022E4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64B6FE3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5B4441E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64A1094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10EE5BF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2349C9E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tc>
        <w:tc>
          <w:tcPr>
            <w:tcW w:w="2410" w:type="dxa"/>
          </w:tcPr>
          <w:p w14:paraId="60D4445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«Сел комарик под кусточек»</w:t>
            </w:r>
          </w:p>
        </w:tc>
        <w:tc>
          <w:tcPr>
            <w:tcW w:w="1559" w:type="dxa"/>
          </w:tcPr>
          <w:p w14:paraId="4A4F97A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8793FD9" w14:textId="77777777" w:rsidTr="00556CC9">
        <w:trPr>
          <w:cantSplit/>
          <w:trHeight w:val="1134"/>
        </w:trPr>
        <w:tc>
          <w:tcPr>
            <w:tcW w:w="2405" w:type="dxa"/>
          </w:tcPr>
          <w:p w14:paraId="31CED78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67306615"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Пальчиковая гимнастика</w:t>
            </w:r>
          </w:p>
        </w:tc>
        <w:tc>
          <w:tcPr>
            <w:tcW w:w="2268" w:type="dxa"/>
          </w:tcPr>
          <w:p w14:paraId="46C92B5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координацию, память, ритмическое чувство, мелкую моторику, эмоциональность, выразительность, речь, интонационную выразительность.</w:t>
            </w:r>
          </w:p>
        </w:tc>
        <w:tc>
          <w:tcPr>
            <w:tcW w:w="2410" w:type="dxa"/>
          </w:tcPr>
          <w:p w14:paraId="2E9172A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«Коза и козленок» «Поросенок» «Кот Мурлыка» «Мы делили апельсин» «Дружат в нашей группе» «Зайка» «Шарик» Капуста»</w:t>
            </w:r>
          </w:p>
        </w:tc>
        <w:tc>
          <w:tcPr>
            <w:tcW w:w="1559" w:type="dxa"/>
          </w:tcPr>
          <w:p w14:paraId="1CE8C27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74FBD99B" w14:textId="77777777" w:rsidTr="00556CC9">
        <w:trPr>
          <w:cantSplit/>
          <w:trHeight w:val="1134"/>
        </w:trPr>
        <w:tc>
          <w:tcPr>
            <w:tcW w:w="2405" w:type="dxa"/>
          </w:tcPr>
          <w:p w14:paraId="4E9341E5"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253D4C6"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268" w:type="dxa"/>
          </w:tcPr>
          <w:p w14:paraId="6516569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передавать музыкальные впечатления в речи. Развивать коммуникативные способности, наблюдательность, речь, умение эмоционально отзываться на музыку. Закреплять умение двигаться выразительно, раскрепощено, пластично, передавая в движении темп, динамику, акценты.</w:t>
            </w:r>
          </w:p>
        </w:tc>
        <w:tc>
          <w:tcPr>
            <w:tcW w:w="2410" w:type="dxa"/>
          </w:tcPr>
          <w:p w14:paraId="2504D49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«Новая кукла» муз. П. И. Чайковский</w:t>
            </w:r>
          </w:p>
          <w:p w14:paraId="455BBD3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«Клоуны» муз. Д. Кабалевского</w:t>
            </w:r>
          </w:p>
          <w:p w14:paraId="6B77524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«Страшилище» муз. В. Витлина</w:t>
            </w:r>
          </w:p>
        </w:tc>
        <w:tc>
          <w:tcPr>
            <w:tcW w:w="1559" w:type="dxa"/>
          </w:tcPr>
          <w:p w14:paraId="5B9B6EF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7AECBADD" w14:textId="77777777" w:rsidTr="00556CC9">
        <w:trPr>
          <w:cantSplit/>
          <w:trHeight w:val="1134"/>
        </w:trPr>
        <w:tc>
          <w:tcPr>
            <w:tcW w:w="2405" w:type="dxa"/>
          </w:tcPr>
          <w:p w14:paraId="7CD8092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6E39168"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634E08D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музыкальную память, выразительность, активность  слухового внимания, умение эмоционально передавать в пении характер песен. Закреплять умение петь без напряжения, легким звуком, слышать друг друга, начинать пение после вступления. Формировать правильное дыхание, умение петь без музыкального сопровождения.</w:t>
            </w:r>
          </w:p>
        </w:tc>
        <w:tc>
          <w:tcPr>
            <w:tcW w:w="2410" w:type="dxa"/>
          </w:tcPr>
          <w:p w14:paraId="43B5F39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«Зимняя песенка» муз. В. Витлина</w:t>
            </w:r>
          </w:p>
          <w:p w14:paraId="364E359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Д. Львова-Компанейца</w:t>
            </w:r>
          </w:p>
          <w:p w14:paraId="716A4D2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161F8C1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«Жил-был у бабушки серенький козлик» русская народная песня</w:t>
            </w:r>
          </w:p>
        </w:tc>
        <w:tc>
          <w:tcPr>
            <w:tcW w:w="1559" w:type="dxa"/>
          </w:tcPr>
          <w:p w14:paraId="534E38F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7D3CCA54" w14:textId="77777777" w:rsidTr="00556CC9">
        <w:trPr>
          <w:cantSplit/>
          <w:trHeight w:val="1134"/>
        </w:trPr>
        <w:tc>
          <w:tcPr>
            <w:tcW w:w="2405" w:type="dxa"/>
          </w:tcPr>
          <w:p w14:paraId="66C9ADA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62174212"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268" w:type="dxa"/>
          </w:tcPr>
          <w:p w14:paraId="314E900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четкость и ритмичность движений.</w:t>
            </w:r>
          </w:p>
          <w:p w14:paraId="2DF8D83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ловкость, внимание, сноровку, быстроту реакции.</w:t>
            </w:r>
          </w:p>
          <w:p w14:paraId="3E8C07E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доброжелательное отношение друг к другу.</w:t>
            </w:r>
          </w:p>
          <w:p w14:paraId="1D190DA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14:paraId="652D917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Выполнять движения под пение, развивать игровое и двигательное творчество, эмоционально обыграть песню,</w:t>
            </w:r>
          </w:p>
        </w:tc>
        <w:tc>
          <w:tcPr>
            <w:tcW w:w="2410" w:type="dxa"/>
          </w:tcPr>
          <w:p w14:paraId="20334FB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«Парная пляска» чешская народная мелодия «Веселый танец» еврейская нар. мелодия</w:t>
            </w:r>
          </w:p>
          <w:p w14:paraId="6B86CBA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«Кот и мыши»</w:t>
            </w:r>
          </w:p>
          <w:p w14:paraId="2D3F457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«Ловишки» муз. Й. Гайдна, «Игра со снежками» «Чей кружок скорее соберется» «Как под яблонькой» р.н. песня.</w:t>
            </w:r>
          </w:p>
          <w:p w14:paraId="6F57EB6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Свободная творческая пляска. Р. н. мел.</w:t>
            </w:r>
          </w:p>
          <w:p w14:paraId="1AEF733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нам нравится зимой?» муз. Тиличеевой</w:t>
            </w:r>
          </w:p>
          <w:p w14:paraId="6F24BF4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«Холодно-жарко»</w:t>
            </w:r>
          </w:p>
        </w:tc>
        <w:tc>
          <w:tcPr>
            <w:tcW w:w="1559" w:type="dxa"/>
          </w:tcPr>
          <w:p w14:paraId="6FCBEC7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D9140A8" w14:textId="77777777" w:rsidTr="00556CC9">
        <w:trPr>
          <w:cantSplit/>
          <w:trHeight w:val="1134"/>
        </w:trPr>
        <w:tc>
          <w:tcPr>
            <w:tcW w:w="2405" w:type="dxa"/>
          </w:tcPr>
          <w:p w14:paraId="2851C981" w14:textId="77777777" w:rsidR="00AE4B65" w:rsidRPr="00921A3C" w:rsidRDefault="00A60C6A" w:rsidP="00AE4B65">
            <w:pPr>
              <w:pStyle w:val="a8"/>
              <w:spacing w:line="276" w:lineRule="auto"/>
            </w:pPr>
            <w:r w:rsidRPr="00921A3C">
              <w:rPr>
                <w:b/>
                <w:lang w:eastAsia="ar-SA"/>
              </w:rPr>
              <w:lastRenderedPageBreak/>
              <w:t>Февраль:</w:t>
            </w:r>
            <w:r w:rsidRPr="00921A3C">
              <w:rPr>
                <w:rFonts w:eastAsia="Calibri"/>
              </w:rPr>
              <w:t xml:space="preserve"> </w:t>
            </w:r>
            <w:r w:rsidR="00AE4B65" w:rsidRPr="00921A3C">
              <w:t>1 нед – Моя семья</w:t>
            </w:r>
          </w:p>
          <w:p w14:paraId="64AC2670" w14:textId="77777777" w:rsidR="00AE4B65" w:rsidRPr="00921A3C" w:rsidRDefault="00AE4B65" w:rsidP="00AE4B65">
            <w:pPr>
              <w:pStyle w:val="a8"/>
              <w:spacing w:line="276" w:lineRule="auto"/>
            </w:pPr>
            <w:r w:rsidRPr="00921A3C">
              <w:t>2 нед – Домашние животные, комнатные растения</w:t>
            </w:r>
          </w:p>
          <w:p w14:paraId="3B4B88F4" w14:textId="77777777" w:rsidR="00AE4B65" w:rsidRPr="00921A3C" w:rsidRDefault="00AE4B65" w:rsidP="00AE4B65">
            <w:pPr>
              <w:pStyle w:val="a8"/>
              <w:spacing w:line="276" w:lineRule="auto"/>
            </w:pPr>
            <w:r w:rsidRPr="00921A3C">
              <w:t>3 нед – Армия (День защитника Отечества)</w:t>
            </w:r>
          </w:p>
          <w:p w14:paraId="1B876A3B" w14:textId="77777777" w:rsidR="00AE4B65" w:rsidRPr="00AE4B65" w:rsidRDefault="00AE4B65" w:rsidP="00AE4B65">
            <w:pPr>
              <w:widowControl w:val="0"/>
              <w:suppressAutoHyphens/>
              <w:autoSpaceDE w:val="0"/>
              <w:spacing w:line="276" w:lineRule="auto"/>
              <w:rPr>
                <w:rFonts w:ascii="Times New Roman" w:hAnsi="Times New Roman" w:cs="Times New Roman"/>
              </w:rPr>
            </w:pPr>
            <w:r w:rsidRPr="00AE4B65">
              <w:rPr>
                <w:rFonts w:ascii="Times New Roman" w:hAnsi="Times New Roman" w:cs="Times New Roman"/>
              </w:rPr>
              <w:t>4 нед - Рукотворный мир (Мебель)</w:t>
            </w:r>
          </w:p>
          <w:p w14:paraId="22D1ADA3" w14:textId="35030857" w:rsidR="00A60C6A" w:rsidRPr="00921A3C" w:rsidRDefault="00A60C6A" w:rsidP="00AE4B65">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Calibri" w:hAnsi="Times New Roman" w:cs="Times New Roman"/>
                <w:sz w:val="24"/>
                <w:szCs w:val="24"/>
              </w:rPr>
              <w:t>Развлечение: «Есть такая профессия Родину защищать»</w:t>
            </w:r>
          </w:p>
        </w:tc>
        <w:tc>
          <w:tcPr>
            <w:tcW w:w="992" w:type="dxa"/>
            <w:textDirection w:val="btLr"/>
          </w:tcPr>
          <w:p w14:paraId="60FF0B5F"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33642E7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шагать в колонне по одному друг за другом в соответствии с энергичным характером музыки, координировать работу рук и ног.</w:t>
            </w:r>
          </w:p>
          <w:p w14:paraId="2556E40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реакцию на сигнал.</w:t>
            </w:r>
          </w:p>
          <w:p w14:paraId="117753E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легко бегать, слышать музыкальные части, начинать и заканчивать движение с музыкой.</w:t>
            </w:r>
          </w:p>
          <w:p w14:paraId="29DAEA4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танцевальные движения «полуприседание с выставлением ноги», «ковырялочка»</w:t>
            </w:r>
          </w:p>
        </w:tc>
        <w:tc>
          <w:tcPr>
            <w:tcW w:w="2410" w:type="dxa"/>
          </w:tcPr>
          <w:p w14:paraId="4E5AC7C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Н.Богословского</w:t>
            </w:r>
          </w:p>
          <w:p w14:paraId="0BAF5EF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«Кто лучше скачет?» муз. Т. Ломовой</w:t>
            </w:r>
          </w:p>
          <w:p w14:paraId="61DBB1C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муз. К. Вебера</w:t>
            </w:r>
          </w:p>
          <w:p w14:paraId="443FFD0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«Спокойный шаг» муз. Т. Ломовой</w:t>
            </w:r>
          </w:p>
          <w:p w14:paraId="65DAD84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«Мячики» муз. Чайковского.</w:t>
            </w:r>
          </w:p>
          <w:p w14:paraId="17A8C4E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«Шаг и поскок» муз. Т. Ломовой</w:t>
            </w:r>
          </w:p>
          <w:p w14:paraId="4095F3C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«Веселые ножки» латв. нар. мелодия</w:t>
            </w:r>
          </w:p>
          <w:p w14:paraId="53B720A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«Ковырялочка» ливенск. полька</w:t>
            </w:r>
          </w:p>
        </w:tc>
        <w:tc>
          <w:tcPr>
            <w:tcW w:w="1559" w:type="dxa"/>
          </w:tcPr>
          <w:p w14:paraId="336C289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575F049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w:t>
            </w:r>
          </w:p>
          <w:p w14:paraId="73403B3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Тради.</w:t>
            </w:r>
          </w:p>
          <w:p w14:paraId="022BD04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Тради.</w:t>
            </w:r>
          </w:p>
          <w:p w14:paraId="65E2B31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p w14:paraId="44FCB3F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r>
      <w:tr w:rsidR="00A60C6A" w:rsidRPr="00921A3C" w14:paraId="52A005D2" w14:textId="77777777" w:rsidTr="00556CC9">
        <w:trPr>
          <w:cantSplit/>
          <w:trHeight w:val="2422"/>
        </w:trPr>
        <w:tc>
          <w:tcPr>
            <w:tcW w:w="2405" w:type="dxa"/>
          </w:tcPr>
          <w:p w14:paraId="386A47C5"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60502921"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268" w:type="dxa"/>
          </w:tcPr>
          <w:p w14:paraId="7E46CBA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метроритмическое чувство, песенное творчество, чистоту интонирования, детскую речь.</w:t>
            </w:r>
          </w:p>
        </w:tc>
        <w:tc>
          <w:tcPr>
            <w:tcW w:w="2410" w:type="dxa"/>
          </w:tcPr>
          <w:p w14:paraId="7CFF986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 деревьям скок-скок»  «Гусеница»,</w:t>
            </w:r>
          </w:p>
          <w:p w14:paraId="7485FC2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«Ритмический паровоз»</w:t>
            </w:r>
          </w:p>
        </w:tc>
        <w:tc>
          <w:tcPr>
            <w:tcW w:w="1559" w:type="dxa"/>
          </w:tcPr>
          <w:p w14:paraId="5328786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634DF310" w14:textId="77777777" w:rsidTr="00556CC9">
        <w:trPr>
          <w:cantSplit/>
          <w:trHeight w:val="1134"/>
        </w:trPr>
        <w:tc>
          <w:tcPr>
            <w:tcW w:w="2405" w:type="dxa"/>
          </w:tcPr>
          <w:p w14:paraId="600C338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4F21FE56"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268" w:type="dxa"/>
          </w:tcPr>
          <w:p w14:paraId="662714D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мышцы пальцев, совершенствовать координацию движений рук.</w:t>
            </w:r>
          </w:p>
        </w:tc>
        <w:tc>
          <w:tcPr>
            <w:tcW w:w="2410" w:type="dxa"/>
          </w:tcPr>
          <w:p w14:paraId="04574FA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 делили апельсин», «Кулачки», Капуста» «Шарик», «Зайка», «Коза и козленок»</w:t>
            </w:r>
          </w:p>
        </w:tc>
        <w:tc>
          <w:tcPr>
            <w:tcW w:w="1559" w:type="dxa"/>
          </w:tcPr>
          <w:p w14:paraId="24978174"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3E10C94" w14:textId="77777777" w:rsidTr="00556CC9">
        <w:trPr>
          <w:cantSplit/>
          <w:trHeight w:val="1134"/>
        </w:trPr>
        <w:tc>
          <w:tcPr>
            <w:tcW w:w="2405" w:type="dxa"/>
          </w:tcPr>
          <w:p w14:paraId="4072A84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9AF2C47"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268" w:type="dxa"/>
          </w:tcPr>
          <w:p w14:paraId="204249E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мышление, творческое воображение, умение слушать до конца музыкальные произведения, откликаться на характер музыки, определять жанр пр-я.</w:t>
            </w:r>
          </w:p>
        </w:tc>
        <w:tc>
          <w:tcPr>
            <w:tcW w:w="2410" w:type="dxa"/>
          </w:tcPr>
          <w:p w14:paraId="2A19FFE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«Утренняя молитва» муз. П. Чайковского</w:t>
            </w:r>
          </w:p>
          <w:p w14:paraId="427B2AB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«Детская полька» муз. А. Жилинского</w:t>
            </w:r>
          </w:p>
          <w:p w14:paraId="0A229A9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«Страшилище» муз. В. Витлина</w:t>
            </w:r>
          </w:p>
        </w:tc>
        <w:tc>
          <w:tcPr>
            <w:tcW w:w="1559" w:type="dxa"/>
          </w:tcPr>
          <w:p w14:paraId="6C91E3E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D0CC6E1" w14:textId="77777777" w:rsidTr="00556CC9">
        <w:trPr>
          <w:cantSplit/>
          <w:trHeight w:val="1134"/>
        </w:trPr>
        <w:tc>
          <w:tcPr>
            <w:tcW w:w="2405" w:type="dxa"/>
          </w:tcPr>
          <w:p w14:paraId="5BAC66C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7FEEBD8C"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04EA8FF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артикуляцию, вокальные возможности детей, умение петь а капелла. Расширять певческий диапазон.</w:t>
            </w:r>
          </w:p>
          <w:p w14:paraId="35A26E3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доброжелательные отношения друг к другу. Формировать эмоциональную отзывчивость на характер музыки.</w:t>
            </w:r>
          </w:p>
        </w:tc>
        <w:tc>
          <w:tcPr>
            <w:tcW w:w="2410" w:type="dxa"/>
          </w:tcPr>
          <w:p w14:paraId="336B329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«Кончается зима» муз. В. Герчик</w:t>
            </w:r>
          </w:p>
          <w:p w14:paraId="3281637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«Снежная песенка» муз. Д. Льв.-Компанейца</w:t>
            </w:r>
          </w:p>
          <w:p w14:paraId="28D1891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«Зимняя песенка» муз. В. Витлин</w:t>
            </w:r>
          </w:p>
          <w:p w14:paraId="0984644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 Александрова</w:t>
            </w:r>
          </w:p>
          <w:p w14:paraId="3707275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Парцхаладзе</w:t>
            </w:r>
          </w:p>
          <w:p w14:paraId="287C4B7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«Мамин праздник» муз. Ю. Гурьева</w:t>
            </w:r>
          </w:p>
        </w:tc>
        <w:tc>
          <w:tcPr>
            <w:tcW w:w="1559" w:type="dxa"/>
          </w:tcPr>
          <w:p w14:paraId="43688D9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617285F9" w14:textId="77777777" w:rsidTr="00556CC9">
        <w:trPr>
          <w:cantSplit/>
          <w:trHeight w:val="1134"/>
        </w:trPr>
        <w:tc>
          <w:tcPr>
            <w:tcW w:w="2405" w:type="dxa"/>
          </w:tcPr>
          <w:p w14:paraId="0E36643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57AFF1A4"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268" w:type="dxa"/>
          </w:tcPr>
          <w:p w14:paraId="13D601F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«боковой галоп».</w:t>
            </w:r>
          </w:p>
          <w:p w14:paraId="1416FF7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ориентироваться в пространстве, согласовывать движения с текстом.</w:t>
            </w:r>
          </w:p>
          <w:p w14:paraId="5153F0D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Создавать веселую атмосферу во время игр.</w:t>
            </w:r>
          </w:p>
          <w:p w14:paraId="1C4B5C2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игровое творчество, фантазию, коммуникативные навыки, умение играть по правилам, ориентироваться в пространстве, слышать музыкальные акценты</w:t>
            </w:r>
          </w:p>
        </w:tc>
        <w:tc>
          <w:tcPr>
            <w:tcW w:w="2410" w:type="dxa"/>
          </w:tcPr>
          <w:p w14:paraId="121BC55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«Озорная полька» муз. Н. Вересокиной</w:t>
            </w:r>
          </w:p>
          <w:p w14:paraId="4E6DC39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«Будь внимательным!» датск. нар. мел.</w:t>
            </w:r>
          </w:p>
          <w:p w14:paraId="63F63C4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соберется?» р. н. мел.,</w:t>
            </w:r>
          </w:p>
          <w:p w14:paraId="7873F66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рус. народная мелодия</w:t>
            </w:r>
          </w:p>
          <w:p w14:paraId="13C1334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еврейская нар. мелодия, «Кошачий танец» рок-н-ролл</w:t>
            </w:r>
          </w:p>
          <w:p w14:paraId="75D9CEE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нам нравится зимой?» муз.  Тиличеевой</w:t>
            </w:r>
          </w:p>
          <w:p w14:paraId="3FE4AF5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со снежками» (бутафорскими)</w:t>
            </w:r>
          </w:p>
        </w:tc>
        <w:tc>
          <w:tcPr>
            <w:tcW w:w="1559" w:type="dxa"/>
          </w:tcPr>
          <w:p w14:paraId="43279B0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37EAF68" w14:textId="77777777" w:rsidTr="00556CC9">
        <w:trPr>
          <w:cantSplit/>
          <w:trHeight w:val="1134"/>
        </w:trPr>
        <w:tc>
          <w:tcPr>
            <w:tcW w:w="2405" w:type="dxa"/>
          </w:tcPr>
          <w:p w14:paraId="018A9108" w14:textId="77777777" w:rsidR="00A60C6A" w:rsidRPr="00921A3C" w:rsidRDefault="00A60C6A" w:rsidP="00D173F2">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Times New Roman" w:hAnsi="Times New Roman" w:cs="Times New Roman"/>
                <w:b/>
                <w:sz w:val="24"/>
                <w:szCs w:val="24"/>
                <w:lang w:eastAsia="ar-SA"/>
              </w:rPr>
              <w:lastRenderedPageBreak/>
              <w:t>Март:</w:t>
            </w:r>
            <w:r w:rsidRPr="00921A3C">
              <w:rPr>
                <w:rFonts w:ascii="Times New Roman" w:eastAsia="Calibri" w:hAnsi="Times New Roman" w:cs="Times New Roman"/>
                <w:sz w:val="24"/>
                <w:szCs w:val="24"/>
              </w:rPr>
              <w:t xml:space="preserve"> </w:t>
            </w:r>
          </w:p>
          <w:p w14:paraId="0406E714" w14:textId="77777777" w:rsidR="00AE4B65" w:rsidRPr="00921A3C" w:rsidRDefault="00AE4B65" w:rsidP="00AE4B65">
            <w:pPr>
              <w:pStyle w:val="a8"/>
              <w:spacing w:line="276" w:lineRule="auto"/>
            </w:pPr>
            <w:r w:rsidRPr="00921A3C">
              <w:t>1 нед – Праздник мам</w:t>
            </w:r>
          </w:p>
          <w:p w14:paraId="17DBA6A9" w14:textId="77777777" w:rsidR="00AE4B65" w:rsidRPr="00921A3C" w:rsidRDefault="00AE4B65" w:rsidP="00AE4B65">
            <w:pPr>
              <w:pStyle w:val="a8"/>
              <w:spacing w:line="276" w:lineRule="auto"/>
            </w:pPr>
            <w:r w:rsidRPr="00921A3C">
              <w:t>2 нед – Весна, вода (сезонные изменения, неживая природа)</w:t>
            </w:r>
          </w:p>
          <w:p w14:paraId="6095644E" w14:textId="77777777" w:rsidR="00AE4B65" w:rsidRPr="00921A3C" w:rsidRDefault="00AE4B65" w:rsidP="00AE4B65">
            <w:pPr>
              <w:pStyle w:val="a8"/>
              <w:spacing w:line="276" w:lineRule="auto"/>
            </w:pPr>
            <w:r w:rsidRPr="00921A3C">
              <w:t>3 нед – Жизнь животных и растений весной</w:t>
            </w:r>
          </w:p>
          <w:p w14:paraId="54C70870" w14:textId="77777777" w:rsidR="00AE4B65" w:rsidRPr="00AE4B65" w:rsidRDefault="00AE4B65" w:rsidP="00AE4B65">
            <w:pPr>
              <w:widowControl w:val="0"/>
              <w:suppressAutoHyphens/>
              <w:autoSpaceDE w:val="0"/>
              <w:spacing w:line="276" w:lineRule="auto"/>
              <w:rPr>
                <w:rFonts w:ascii="Times New Roman" w:hAnsi="Times New Roman" w:cs="Times New Roman"/>
              </w:rPr>
            </w:pPr>
            <w:r w:rsidRPr="00AE4B65">
              <w:rPr>
                <w:rFonts w:ascii="Times New Roman" w:hAnsi="Times New Roman" w:cs="Times New Roman"/>
              </w:rPr>
              <w:t>4 нед – Неделя здоровья</w:t>
            </w:r>
          </w:p>
          <w:p w14:paraId="02B0FEA8" w14:textId="729BA5B9" w:rsidR="00A60C6A" w:rsidRPr="00921A3C" w:rsidRDefault="00AE4B65" w:rsidP="00AE4B65">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Calibri" w:hAnsi="Times New Roman" w:cs="Times New Roman"/>
                <w:sz w:val="24"/>
                <w:szCs w:val="24"/>
              </w:rPr>
              <w:t xml:space="preserve"> </w:t>
            </w:r>
            <w:r w:rsidR="00A60C6A" w:rsidRPr="00921A3C">
              <w:rPr>
                <w:rFonts w:ascii="Times New Roman" w:eastAsia="Calibri" w:hAnsi="Times New Roman" w:cs="Times New Roman"/>
                <w:sz w:val="24"/>
                <w:szCs w:val="24"/>
              </w:rPr>
              <w:t>«Весенняя капель»</w:t>
            </w:r>
          </w:p>
          <w:p w14:paraId="5B262E3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62C82D94"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348974B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различать двухчастную форму произведений,  выполнять движения в соответствии с характером музыки. Развивать двигательное творчество и фантазию, плавность и ритмическую четкость движений, умение самостоятельно менять движения, ориентироваться в пространстве, слышать начало и окончание музыки, реагировать на смену характера музыки. Совершенствовать движение «полуприседание с выставлением ноги»</w:t>
            </w:r>
          </w:p>
        </w:tc>
        <w:tc>
          <w:tcPr>
            <w:tcW w:w="2410" w:type="dxa"/>
          </w:tcPr>
          <w:p w14:paraId="184E495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«Пружинящий шаг и бег» муз. Тиличеевой</w:t>
            </w:r>
          </w:p>
          <w:p w14:paraId="0E5FB04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«Передача платочка» муз. Т. Ломовой</w:t>
            </w:r>
          </w:p>
          <w:p w14:paraId="07FA2CF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Шведская нар. мелодия.</w:t>
            </w:r>
          </w:p>
          <w:p w14:paraId="239C012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«Отойди-подойди» чеш. нар. мелодия</w:t>
            </w:r>
          </w:p>
          <w:p w14:paraId="32E4436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«Ах ты, береза» рус. народная мелодия</w:t>
            </w:r>
          </w:p>
          <w:p w14:paraId="79FB90C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 Богословсого</w:t>
            </w:r>
          </w:p>
          <w:p w14:paraId="42EDF68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«Кто лучше скачет?» муз. Т. Ломовой</w:t>
            </w:r>
          </w:p>
          <w:p w14:paraId="3E16DFB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муз. К. Вебера</w:t>
            </w:r>
          </w:p>
          <w:p w14:paraId="0E9197C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«Спокойный шаг» муз. Т. Ломовой</w:t>
            </w:r>
          </w:p>
        </w:tc>
        <w:tc>
          <w:tcPr>
            <w:tcW w:w="1559" w:type="dxa"/>
          </w:tcPr>
          <w:p w14:paraId="0278391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Интегр.</w:t>
            </w:r>
          </w:p>
          <w:p w14:paraId="5931BBC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w:t>
            </w:r>
          </w:p>
          <w:p w14:paraId="63FDBE8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w:t>
            </w:r>
          </w:p>
          <w:p w14:paraId="188212F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Интег. </w:t>
            </w:r>
          </w:p>
          <w:p w14:paraId="511F294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9A1EC86" w14:textId="77777777" w:rsidTr="00556CC9">
        <w:trPr>
          <w:cantSplit/>
          <w:trHeight w:val="2732"/>
        </w:trPr>
        <w:tc>
          <w:tcPr>
            <w:tcW w:w="2405" w:type="dxa"/>
          </w:tcPr>
          <w:p w14:paraId="1E1BE7E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2F9B2D9B"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268" w:type="dxa"/>
          </w:tcPr>
          <w:p w14:paraId="6F3153B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усидчивость, ритм. чувство, умение составлять ритм. схемы с последующим их исполнением.</w:t>
            </w:r>
          </w:p>
        </w:tc>
        <w:tc>
          <w:tcPr>
            <w:tcW w:w="2410" w:type="dxa"/>
          </w:tcPr>
          <w:p w14:paraId="5266A85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«Жучок»</w:t>
            </w:r>
          </w:p>
          <w:p w14:paraId="475414D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«Сел комарик под кусточек»</w:t>
            </w:r>
          </w:p>
        </w:tc>
        <w:tc>
          <w:tcPr>
            <w:tcW w:w="1559" w:type="dxa"/>
          </w:tcPr>
          <w:p w14:paraId="7FB0B87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2027F8B" w14:textId="77777777" w:rsidTr="00556CC9">
        <w:trPr>
          <w:cantSplit/>
          <w:trHeight w:val="1134"/>
        </w:trPr>
        <w:tc>
          <w:tcPr>
            <w:tcW w:w="2405" w:type="dxa"/>
          </w:tcPr>
          <w:p w14:paraId="13FBA02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373CD3D6"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268" w:type="dxa"/>
          </w:tcPr>
          <w:p w14:paraId="33978B6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и укреплять мышцы кистей и пальцев рук.</w:t>
            </w:r>
          </w:p>
          <w:p w14:paraId="57CB3C3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речь, артистизм.</w:t>
            </w:r>
          </w:p>
          <w:p w14:paraId="2AD1EF5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52D86D0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53DC29E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4040FDE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tc>
        <w:tc>
          <w:tcPr>
            <w:tcW w:w="2410" w:type="dxa"/>
          </w:tcPr>
          <w:p w14:paraId="185A59F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«Птички прилетели»,«Мы делили апельсин» «Поросята», «Зайка», «Шарик», «Кулачки»</w:t>
            </w:r>
          </w:p>
        </w:tc>
        <w:tc>
          <w:tcPr>
            <w:tcW w:w="1559" w:type="dxa"/>
          </w:tcPr>
          <w:p w14:paraId="5D3A560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2643765" w14:textId="77777777" w:rsidTr="00556CC9">
        <w:trPr>
          <w:cantSplit/>
          <w:trHeight w:val="1134"/>
        </w:trPr>
        <w:tc>
          <w:tcPr>
            <w:tcW w:w="2405" w:type="dxa"/>
          </w:tcPr>
          <w:p w14:paraId="54E3B1C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3E28785C"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w:t>
            </w:r>
          </w:p>
        </w:tc>
        <w:tc>
          <w:tcPr>
            <w:tcW w:w="2268" w:type="dxa"/>
          </w:tcPr>
          <w:p w14:paraId="319E436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и обогащать словарный запас детей.</w:t>
            </w:r>
          </w:p>
          <w:p w14:paraId="1F8D9CE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танцевальное творчество, образное мышление.  Способствовать совместной деятельности детей и родителей. Формировать умение внимательно слушать музыку, эмоционально на нее отзываться.</w:t>
            </w:r>
          </w:p>
        </w:tc>
        <w:tc>
          <w:tcPr>
            <w:tcW w:w="2410" w:type="dxa"/>
          </w:tcPr>
          <w:p w14:paraId="16C9A19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«Баба-Яга» муз. П. И. Чайковского</w:t>
            </w:r>
          </w:p>
          <w:p w14:paraId="5047E20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«Вальс» муз. С. Майкапара</w:t>
            </w:r>
          </w:p>
          <w:p w14:paraId="70B6589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«Утренняя молитва» муз. П. И. Чайковского</w:t>
            </w:r>
          </w:p>
          <w:p w14:paraId="1E7282D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«Детская полька» муз. А. Жилинского</w:t>
            </w:r>
          </w:p>
        </w:tc>
        <w:tc>
          <w:tcPr>
            <w:tcW w:w="1559" w:type="dxa"/>
          </w:tcPr>
          <w:p w14:paraId="2A1212B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7CB2E9C0" w14:textId="77777777" w:rsidTr="00556CC9">
        <w:trPr>
          <w:cantSplit/>
          <w:trHeight w:val="1134"/>
        </w:trPr>
        <w:tc>
          <w:tcPr>
            <w:tcW w:w="2405" w:type="dxa"/>
          </w:tcPr>
          <w:p w14:paraId="29ADD36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C946C6B"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350FEF5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Формировать умение инсценировать песню.</w:t>
            </w:r>
          </w:p>
          <w:p w14:paraId="3F5E4F8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артистизм, музыкальную память, умение петь согласованно, чистоту интонирования, мел. слух.</w:t>
            </w:r>
          </w:p>
        </w:tc>
        <w:tc>
          <w:tcPr>
            <w:tcW w:w="2410" w:type="dxa"/>
          </w:tcPr>
          <w:p w14:paraId="201D9CE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 козлика» муз. Г. Струве.</w:t>
            </w:r>
          </w:p>
          <w:p w14:paraId="2B18050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«Мамин праздник» муз. Ю. Гурьева</w:t>
            </w:r>
          </w:p>
          <w:p w14:paraId="5384EA1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2D14DEA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«Кончается зима» муз. Т. Попатенко</w:t>
            </w:r>
          </w:p>
          <w:p w14:paraId="14AD866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w:t>
            </w:r>
          </w:p>
          <w:p w14:paraId="6009F4E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790654A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Александрова</w:t>
            </w:r>
          </w:p>
        </w:tc>
        <w:tc>
          <w:tcPr>
            <w:tcW w:w="1559" w:type="dxa"/>
          </w:tcPr>
          <w:p w14:paraId="02EA9716"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77E7A724" w14:textId="77777777" w:rsidTr="00556CC9">
        <w:trPr>
          <w:cantSplit/>
          <w:trHeight w:val="1134"/>
        </w:trPr>
        <w:tc>
          <w:tcPr>
            <w:tcW w:w="2405" w:type="dxa"/>
          </w:tcPr>
          <w:p w14:paraId="76BE64E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13125DF"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 хороводы</w:t>
            </w:r>
          </w:p>
        </w:tc>
        <w:tc>
          <w:tcPr>
            <w:tcW w:w="2268" w:type="dxa"/>
          </w:tcPr>
          <w:p w14:paraId="5586818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движения пляски, хоровода.</w:t>
            </w:r>
          </w:p>
          <w:p w14:paraId="2424D82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творческие способности, танцевальное творчество, коммуникативные способности, умение согласовывать движения с музыкой и текстом, ориентироваться в пространстве. Закреплять умение играть по правилам. Расширять кругозор детей.</w:t>
            </w:r>
          </w:p>
          <w:p w14:paraId="34849AD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быстроту реакции, сдержанность, выдержку.</w:t>
            </w:r>
          </w:p>
        </w:tc>
        <w:tc>
          <w:tcPr>
            <w:tcW w:w="2410" w:type="dxa"/>
          </w:tcPr>
          <w:p w14:paraId="5E34378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«Дружные тройки» муз. И. Штрауса</w:t>
            </w:r>
          </w:p>
          <w:p w14:paraId="14438D6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«Найди себе пару» латв. нар. мелодия.</w:t>
            </w:r>
          </w:p>
          <w:p w14:paraId="7E93EA2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«Сапожник» польская нар. песня</w:t>
            </w:r>
          </w:p>
          <w:p w14:paraId="0B8AB62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«Ловишки» муз.  Й. Гайдна</w:t>
            </w:r>
          </w:p>
          <w:p w14:paraId="637BDEA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«Займи место»</w:t>
            </w:r>
          </w:p>
          <w:p w14:paraId="22195B4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Хоровод «Светит месяц» рус. нар. песня</w:t>
            </w:r>
          </w:p>
          <w:p w14:paraId="41CF658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«Шел козел по лесу» рус. нар. песня-игра</w:t>
            </w:r>
          </w:p>
        </w:tc>
        <w:tc>
          <w:tcPr>
            <w:tcW w:w="1559" w:type="dxa"/>
          </w:tcPr>
          <w:p w14:paraId="4C76780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721F166" w14:textId="77777777" w:rsidTr="00556CC9">
        <w:trPr>
          <w:cantSplit/>
          <w:trHeight w:val="1134"/>
        </w:trPr>
        <w:tc>
          <w:tcPr>
            <w:tcW w:w="2405" w:type="dxa"/>
          </w:tcPr>
          <w:p w14:paraId="0D0400E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lastRenderedPageBreak/>
              <w:t>Апрель:</w:t>
            </w:r>
          </w:p>
          <w:p w14:paraId="144887A5" w14:textId="77777777" w:rsidR="00AE4B65" w:rsidRPr="00921A3C" w:rsidRDefault="00A60C6A" w:rsidP="00AE4B65">
            <w:pPr>
              <w:pStyle w:val="a8"/>
              <w:spacing w:line="276" w:lineRule="auto"/>
            </w:pPr>
            <w:r w:rsidRPr="00921A3C">
              <w:rPr>
                <w:rFonts w:eastAsia="Calibri"/>
              </w:rPr>
              <w:t xml:space="preserve"> </w:t>
            </w:r>
            <w:r w:rsidR="00AE4B65" w:rsidRPr="00921A3C">
              <w:t>1 нед – Книжкина неделя (Международный день детской книги – 2.04)</w:t>
            </w:r>
          </w:p>
          <w:p w14:paraId="3D88883A" w14:textId="77777777" w:rsidR="00AE4B65" w:rsidRPr="00921A3C" w:rsidRDefault="00AE4B65" w:rsidP="00AE4B65">
            <w:pPr>
              <w:pStyle w:val="a8"/>
              <w:spacing w:line="276" w:lineRule="auto"/>
            </w:pPr>
            <w:r w:rsidRPr="00921A3C">
              <w:t>2 нед – Рукотворный мир (материалы, их качества и свойства)</w:t>
            </w:r>
          </w:p>
          <w:p w14:paraId="39DEF742" w14:textId="77777777" w:rsidR="00AE4B65" w:rsidRPr="00921A3C" w:rsidRDefault="00AE4B65" w:rsidP="00AE4B65">
            <w:pPr>
              <w:pStyle w:val="a8"/>
              <w:spacing w:line="276" w:lineRule="auto"/>
            </w:pPr>
            <w:r w:rsidRPr="00921A3C">
              <w:t>3 нед – Неделя здоровья (ЗОЖ, ОБЖ)</w:t>
            </w:r>
          </w:p>
          <w:p w14:paraId="08047AFC" w14:textId="39C05ED1" w:rsidR="00A60C6A" w:rsidRPr="00AE4B65" w:rsidRDefault="00AE4B65" w:rsidP="00AE4B65">
            <w:pPr>
              <w:widowControl w:val="0"/>
              <w:suppressAutoHyphens/>
              <w:autoSpaceDE w:val="0"/>
              <w:spacing w:line="276" w:lineRule="auto"/>
              <w:rPr>
                <w:rFonts w:ascii="Times New Roman" w:eastAsia="Calibri" w:hAnsi="Times New Roman" w:cs="Times New Roman"/>
                <w:sz w:val="24"/>
                <w:szCs w:val="24"/>
              </w:rPr>
            </w:pPr>
            <w:r w:rsidRPr="00AE4B65">
              <w:rPr>
                <w:rFonts w:ascii="Times New Roman" w:hAnsi="Times New Roman" w:cs="Times New Roman"/>
              </w:rPr>
              <w:t>4 нед – Экологическая неделя (День Земли 22.04)</w:t>
            </w:r>
          </w:p>
          <w:p w14:paraId="2EEED65C" w14:textId="77777777" w:rsidR="00A60C6A" w:rsidRPr="00921A3C" w:rsidRDefault="00A60C6A" w:rsidP="00D173F2">
            <w:pPr>
              <w:widowControl w:val="0"/>
              <w:suppressAutoHyphens/>
              <w:autoSpaceDE w:val="0"/>
              <w:spacing w:line="276" w:lineRule="auto"/>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w:t>
            </w:r>
          </w:p>
          <w:p w14:paraId="1BA265D6"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Calibri" w:hAnsi="Times New Roman" w:cs="Times New Roman"/>
                <w:sz w:val="24"/>
                <w:szCs w:val="24"/>
              </w:rPr>
              <w:t xml:space="preserve">«Праздник птиц» </w:t>
            </w:r>
          </w:p>
          <w:p w14:paraId="4029712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p w14:paraId="10E59CD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53BD9647"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2B3AFCE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осанку, ритмичность движений, умение менять их в соответствии с музыкой. Развивать коммуникативные навыки, воображение, наблюдательность, умение передавать муз.-двигательный образ, изменять движения в соотв. с характером музыки, танцевальное, двигательное, игровое творчество, внимание. Совершенствовать прыжки, знакомые танцевальные движения. Закреплять умение использовать предметы и атрибуты.</w:t>
            </w:r>
          </w:p>
        </w:tc>
        <w:tc>
          <w:tcPr>
            <w:tcW w:w="2410" w:type="dxa"/>
          </w:tcPr>
          <w:p w14:paraId="1105255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«После дождя» венг. нар, мелодия</w:t>
            </w:r>
          </w:p>
          <w:p w14:paraId="0D75C13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«Зеркало» «Ох,хмель мой,хмель» р. н. мел.</w:t>
            </w:r>
          </w:p>
          <w:p w14:paraId="7982093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«Три притопа» муз.А. Александрова</w:t>
            </w:r>
          </w:p>
          <w:p w14:paraId="0CA8393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«Смелый наездник» муз.Р. Шумана «Пружинящий шаг и бег» муз.Тиличеевой</w:t>
            </w:r>
          </w:p>
          <w:p w14:paraId="2CA8536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«Передача платочка» муз. Т. Ломовой</w:t>
            </w:r>
          </w:p>
          <w:p w14:paraId="5093FDB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шведск. народная мелодия</w:t>
            </w:r>
          </w:p>
          <w:p w14:paraId="58784B6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«Разрешите пригласить» рус. нар. мелодия</w:t>
            </w:r>
          </w:p>
        </w:tc>
        <w:tc>
          <w:tcPr>
            <w:tcW w:w="1559" w:type="dxa"/>
          </w:tcPr>
          <w:p w14:paraId="19F0F7D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 диагност.)</w:t>
            </w:r>
          </w:p>
          <w:p w14:paraId="4C61F6D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Тради.</w:t>
            </w:r>
          </w:p>
          <w:p w14:paraId="65482F62"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w:t>
            </w:r>
          </w:p>
          <w:p w14:paraId="1D4EBE29"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Интег. </w:t>
            </w:r>
          </w:p>
          <w:p w14:paraId="70E1F286"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A151940" w14:textId="77777777" w:rsidTr="00556CC9">
        <w:trPr>
          <w:cantSplit/>
          <w:trHeight w:val="1134"/>
        </w:trPr>
        <w:tc>
          <w:tcPr>
            <w:tcW w:w="2405" w:type="dxa"/>
          </w:tcPr>
          <w:p w14:paraId="5C368D2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33D0F1DF"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268" w:type="dxa"/>
          </w:tcPr>
          <w:p w14:paraId="71DBCB6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музыкальное творчество, чувство ритма, фантазию, самостоятельность.</w:t>
            </w:r>
          </w:p>
          <w:p w14:paraId="181734F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4D58B07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5E75B36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tc>
        <w:tc>
          <w:tcPr>
            <w:tcW w:w="2410" w:type="dxa"/>
          </w:tcPr>
          <w:p w14:paraId="6470FDF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«Лиса» «Гусеница» «Жучок» «Ритмический паровоз» «Сел комарик под кусточек»</w:t>
            </w:r>
          </w:p>
        </w:tc>
        <w:tc>
          <w:tcPr>
            <w:tcW w:w="1559" w:type="dxa"/>
          </w:tcPr>
          <w:p w14:paraId="5DCAD9DF"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5A7FAD73" w14:textId="77777777" w:rsidTr="00556CC9">
        <w:trPr>
          <w:cantSplit/>
          <w:trHeight w:val="1134"/>
        </w:trPr>
        <w:tc>
          <w:tcPr>
            <w:tcW w:w="2405" w:type="dxa"/>
          </w:tcPr>
          <w:p w14:paraId="267692E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2DEE7BEA"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268" w:type="dxa"/>
          </w:tcPr>
          <w:p w14:paraId="31148B3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ритмическое чувство, укреплять мышцы пальцев рук, развивать двигательное творчество.</w:t>
            </w:r>
          </w:p>
        </w:tc>
        <w:tc>
          <w:tcPr>
            <w:tcW w:w="2410" w:type="dxa"/>
          </w:tcPr>
          <w:p w14:paraId="7C2E64B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«Вышла кошечка» «Мы платочки постираем»  «Птички прилетели» «Кот Мурлыка» «Шарик» «Кулачки» «Дружат в нашей группе» «Мы делили апельсин»</w:t>
            </w:r>
          </w:p>
        </w:tc>
        <w:tc>
          <w:tcPr>
            <w:tcW w:w="1559" w:type="dxa"/>
          </w:tcPr>
          <w:p w14:paraId="1ADAE49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449AC4DC" w14:textId="77777777" w:rsidTr="00556CC9">
        <w:trPr>
          <w:cantSplit/>
          <w:trHeight w:val="1134"/>
        </w:trPr>
        <w:tc>
          <w:tcPr>
            <w:tcW w:w="2405" w:type="dxa"/>
          </w:tcPr>
          <w:p w14:paraId="6F2DEAA5"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4F8F9BED"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Слушание музыки</w:t>
            </w:r>
          </w:p>
        </w:tc>
        <w:tc>
          <w:tcPr>
            <w:tcW w:w="2268" w:type="dxa"/>
          </w:tcPr>
          <w:p w14:paraId="535DA0C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речь, фантазию, воображение. Обогащать детей музыкальными впечатлениями. Воспитывать умение слушать музыку, высказывать свои впечатления.</w:t>
            </w:r>
          </w:p>
        </w:tc>
        <w:tc>
          <w:tcPr>
            <w:tcW w:w="2410" w:type="dxa"/>
          </w:tcPr>
          <w:p w14:paraId="49EE99C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в лошадки» муз.П. Чайковского</w:t>
            </w:r>
          </w:p>
          <w:p w14:paraId="618F830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«Две гусеницы разговаривают» муз. Д. Жученко</w:t>
            </w:r>
          </w:p>
        </w:tc>
        <w:tc>
          <w:tcPr>
            <w:tcW w:w="1559" w:type="dxa"/>
          </w:tcPr>
          <w:p w14:paraId="59A25B7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3C36576B" w14:textId="77777777" w:rsidTr="00556CC9">
        <w:trPr>
          <w:cantSplit/>
          <w:trHeight w:val="1134"/>
        </w:trPr>
        <w:tc>
          <w:tcPr>
            <w:tcW w:w="2405" w:type="dxa"/>
          </w:tcPr>
          <w:p w14:paraId="007EF85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220A52AA"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0111FF8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петь в ансамбле, согласованно, подгруппами, соло с музыкальным сопровождением и без него с помощью педагога. Развивать четкую артикуляцию звуков, интонирование, музыкальную память, творческую активность и певческие навыки детей. Закреплять умение слышать и различать, вступление, куплет и припев.</w:t>
            </w:r>
          </w:p>
          <w:p w14:paraId="2A85A79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заботливое отношение к природе.</w:t>
            </w:r>
          </w:p>
        </w:tc>
        <w:tc>
          <w:tcPr>
            <w:tcW w:w="2410" w:type="dxa"/>
          </w:tcPr>
          <w:p w14:paraId="647C1CF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 матушки четверо было детей» нем.нар.п.</w:t>
            </w:r>
          </w:p>
          <w:p w14:paraId="0871400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«Скворушка» муз.Ю. Слонова,</w:t>
            </w:r>
          </w:p>
          <w:p w14:paraId="7BB0FFE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50568B8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«Вовин барабан» муз. В. Герчик</w:t>
            </w:r>
          </w:p>
          <w:p w14:paraId="2333738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Попевка «Солнышко, не прячься» Музыкальные загадки.</w:t>
            </w:r>
          </w:p>
          <w:p w14:paraId="07E34EA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w:t>
            </w:r>
          </w:p>
        </w:tc>
        <w:tc>
          <w:tcPr>
            <w:tcW w:w="1559" w:type="dxa"/>
          </w:tcPr>
          <w:p w14:paraId="364CD28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D03E35B" w14:textId="77777777" w:rsidTr="00556CC9">
        <w:trPr>
          <w:cantSplit/>
          <w:trHeight w:val="1134"/>
        </w:trPr>
        <w:tc>
          <w:tcPr>
            <w:tcW w:w="2405" w:type="dxa"/>
          </w:tcPr>
          <w:p w14:paraId="0BC488C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DC0EDA7"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268" w:type="dxa"/>
          </w:tcPr>
          <w:p w14:paraId="3D69D69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 реагировать на смену звучания музыки, согласовывать движения с текстом, выразительность, эмоциональность, ритмичность. Закреплять умение проявлять фантазию, поощрять творческие проявления. Воспитывать дружеские взаимоотношения. Совершенствовать хороводный шаг, навык танцевать в парах.</w:t>
            </w:r>
          </w:p>
        </w:tc>
        <w:tc>
          <w:tcPr>
            <w:tcW w:w="2410" w:type="dxa"/>
          </w:tcPr>
          <w:p w14:paraId="205A3E2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«Ну и до свидания» «Полька» муз. Штрауса</w:t>
            </w:r>
          </w:p>
          <w:p w14:paraId="410FACE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 нар. мелодия.</w:t>
            </w:r>
          </w:p>
          <w:p w14:paraId="1168ACA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Хоровод «Светит месяц» рус. нар. песня.</w:t>
            </w:r>
          </w:p>
          <w:p w14:paraId="77B445E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«Найди себе пару»</w:t>
            </w:r>
          </w:p>
          <w:p w14:paraId="59E99FF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«Сапожник» польская народная песня</w:t>
            </w:r>
          </w:p>
          <w:p w14:paraId="72AA3DF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 муз. Т. Ломовой</w:t>
            </w:r>
          </w:p>
          <w:p w14:paraId="0817FCE8"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«Горошина» муз. В. Карасевой</w:t>
            </w:r>
          </w:p>
        </w:tc>
        <w:tc>
          <w:tcPr>
            <w:tcW w:w="1559" w:type="dxa"/>
          </w:tcPr>
          <w:p w14:paraId="1B4E118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14701972" w14:textId="77777777" w:rsidTr="00556CC9">
        <w:trPr>
          <w:cantSplit/>
          <w:trHeight w:val="1134"/>
        </w:trPr>
        <w:tc>
          <w:tcPr>
            <w:tcW w:w="2405" w:type="dxa"/>
          </w:tcPr>
          <w:p w14:paraId="3935D614"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b/>
                <w:sz w:val="24"/>
                <w:szCs w:val="24"/>
                <w:lang w:eastAsia="ar-SA"/>
              </w:rPr>
              <w:t>Май:</w:t>
            </w:r>
            <w:r w:rsidRPr="00921A3C">
              <w:rPr>
                <w:rFonts w:ascii="Times New Roman" w:eastAsia="Times New Roman" w:hAnsi="Times New Roman" w:cs="Times New Roman"/>
                <w:sz w:val="24"/>
                <w:szCs w:val="24"/>
                <w:lang w:eastAsia="ar-SA"/>
              </w:rPr>
              <w:t xml:space="preserve"> </w:t>
            </w:r>
          </w:p>
          <w:p w14:paraId="64A241C2" w14:textId="77777777" w:rsidR="00AE4B65" w:rsidRPr="00921A3C" w:rsidRDefault="00AE4B65" w:rsidP="00AE4B65">
            <w:pPr>
              <w:pStyle w:val="a8"/>
              <w:spacing w:line="276" w:lineRule="auto"/>
            </w:pPr>
            <w:r w:rsidRPr="00921A3C">
              <w:t>1 нед – Профессии (Праздник весны и труда 1.05)</w:t>
            </w:r>
          </w:p>
          <w:p w14:paraId="3FC19681" w14:textId="77777777" w:rsidR="00AE4B65" w:rsidRPr="00921A3C" w:rsidRDefault="00AE4B65" w:rsidP="00AE4B65">
            <w:pPr>
              <w:pStyle w:val="a8"/>
              <w:spacing w:line="276" w:lineRule="auto"/>
            </w:pPr>
            <w:r w:rsidRPr="00921A3C">
              <w:t>2 нед - День победы</w:t>
            </w:r>
          </w:p>
          <w:p w14:paraId="2001F73B" w14:textId="77777777" w:rsidR="00AE4B65" w:rsidRPr="00AE4B65" w:rsidRDefault="00AE4B65" w:rsidP="00AE4B65">
            <w:pPr>
              <w:widowControl w:val="0"/>
              <w:suppressAutoHyphens/>
              <w:autoSpaceDE w:val="0"/>
              <w:spacing w:line="276" w:lineRule="auto"/>
              <w:rPr>
                <w:rFonts w:ascii="Times New Roman" w:hAnsi="Times New Roman" w:cs="Times New Roman"/>
              </w:rPr>
            </w:pPr>
            <w:r w:rsidRPr="00AE4B65">
              <w:rPr>
                <w:rFonts w:ascii="Times New Roman" w:hAnsi="Times New Roman" w:cs="Times New Roman"/>
              </w:rPr>
              <w:t>3, 4 нед – Экологическая тропа (Животные, растения, неживая природа)</w:t>
            </w:r>
          </w:p>
          <w:p w14:paraId="10C3A42D" w14:textId="067655E0" w:rsidR="00A60C6A" w:rsidRPr="00921A3C" w:rsidRDefault="00A60C6A" w:rsidP="00AE4B65">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sz w:val="24"/>
                <w:szCs w:val="24"/>
                <w:lang w:eastAsia="ar-SA"/>
              </w:rPr>
              <w:t>Развлечение «Приключения на цветочной поляне»</w:t>
            </w:r>
          </w:p>
        </w:tc>
        <w:tc>
          <w:tcPr>
            <w:tcW w:w="992" w:type="dxa"/>
            <w:textDirection w:val="btLr"/>
          </w:tcPr>
          <w:p w14:paraId="3C7DFC3C"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268" w:type="dxa"/>
          </w:tcPr>
          <w:p w14:paraId="484251E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w:t>
            </w:r>
          </w:p>
          <w:p w14:paraId="334BF48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плясовые движения, используя ранее полученные навыки.</w:t>
            </w:r>
          </w:p>
          <w:p w14:paraId="03F116C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выдержку.</w:t>
            </w:r>
          </w:p>
          <w:p w14:paraId="530345B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четкость и ловкость в выполнении прямого галопа</w:t>
            </w:r>
          </w:p>
        </w:tc>
        <w:tc>
          <w:tcPr>
            <w:tcW w:w="2410" w:type="dxa"/>
          </w:tcPr>
          <w:p w14:paraId="3F96D95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«Спортивный марш» муз.  Золотарева</w:t>
            </w:r>
          </w:p>
          <w:p w14:paraId="191BF61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с обручем латыш. нар. мел.</w:t>
            </w:r>
          </w:p>
          <w:p w14:paraId="60BC4E8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«Ходьба и поскоки» англ. нар. мел.  «Петушок» рус. нар. мел.</w:t>
            </w:r>
          </w:p>
          <w:p w14:paraId="331E900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«После дождя» венг. народная мелодия игра «Зеркало» р. н. мел.</w:t>
            </w:r>
          </w:p>
          <w:p w14:paraId="368737DA"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«Три притопа» муз. А. Александрова</w:t>
            </w:r>
          </w:p>
          <w:p w14:paraId="7C76769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«Смелый наездник» муз. Р. Шумана.</w:t>
            </w:r>
          </w:p>
        </w:tc>
        <w:tc>
          <w:tcPr>
            <w:tcW w:w="1559" w:type="dxa"/>
          </w:tcPr>
          <w:p w14:paraId="67B07B3C"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Интег.</w:t>
            </w:r>
          </w:p>
          <w:p w14:paraId="78749AB7"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Темат.</w:t>
            </w:r>
          </w:p>
          <w:p w14:paraId="2C604A3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Компл.</w:t>
            </w:r>
          </w:p>
          <w:p w14:paraId="050C74B5"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Интег.</w:t>
            </w:r>
          </w:p>
          <w:p w14:paraId="49E5EAD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54E7EBE3" w14:textId="77777777" w:rsidTr="00556CC9">
        <w:trPr>
          <w:cantSplit/>
          <w:trHeight w:val="1134"/>
        </w:trPr>
        <w:tc>
          <w:tcPr>
            <w:tcW w:w="2405" w:type="dxa"/>
          </w:tcPr>
          <w:p w14:paraId="2B8CF93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5A42764B"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268" w:type="dxa"/>
          </w:tcPr>
          <w:p w14:paraId="42C112FB"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метроритмическое восприятие.</w:t>
            </w:r>
          </w:p>
          <w:p w14:paraId="04020B1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воспроизводить ритмический рисунок мелодии, проигрывать ритмические схемы на ДМИ.</w:t>
            </w:r>
          </w:p>
        </w:tc>
        <w:tc>
          <w:tcPr>
            <w:tcW w:w="2410" w:type="dxa"/>
          </w:tcPr>
          <w:p w14:paraId="5D6F438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«Маленькая Юленька»</w:t>
            </w:r>
          </w:p>
        </w:tc>
        <w:tc>
          <w:tcPr>
            <w:tcW w:w="1559" w:type="dxa"/>
          </w:tcPr>
          <w:p w14:paraId="107E35F0"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2277B3EF" w14:textId="77777777" w:rsidTr="00556CC9">
        <w:trPr>
          <w:cantSplit/>
          <w:trHeight w:val="1134"/>
        </w:trPr>
        <w:tc>
          <w:tcPr>
            <w:tcW w:w="2405" w:type="dxa"/>
          </w:tcPr>
          <w:p w14:paraId="60514A0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29925506"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268" w:type="dxa"/>
          </w:tcPr>
          <w:p w14:paraId="6DD4968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Укреплять мышцы пальцев рук.</w:t>
            </w:r>
          </w:p>
          <w:p w14:paraId="0F9FA09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79E0C24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3E892C0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2F6BD30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568C7BE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p w14:paraId="66793EA1"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p>
        </w:tc>
        <w:tc>
          <w:tcPr>
            <w:tcW w:w="2410" w:type="dxa"/>
          </w:tcPr>
          <w:p w14:paraId="546482C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«Цветок» «Коза и козленок»</w:t>
            </w:r>
          </w:p>
          <w:p w14:paraId="2EFAC3E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«Поросята» «Кулачки»</w:t>
            </w:r>
          </w:p>
        </w:tc>
        <w:tc>
          <w:tcPr>
            <w:tcW w:w="1559" w:type="dxa"/>
          </w:tcPr>
          <w:p w14:paraId="653AF938"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7E214383" w14:textId="77777777" w:rsidTr="00556CC9">
        <w:trPr>
          <w:cantSplit/>
          <w:trHeight w:val="1134"/>
        </w:trPr>
        <w:tc>
          <w:tcPr>
            <w:tcW w:w="2405" w:type="dxa"/>
          </w:tcPr>
          <w:p w14:paraId="653EA273"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2EEB12AF"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268" w:type="dxa"/>
          </w:tcPr>
          <w:p w14:paraId="0B38958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Продолжить знакомство с произведениями из «Детского альбома» П.И.Чайковского.</w:t>
            </w:r>
          </w:p>
          <w:p w14:paraId="14CDEAC3"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Вызывать эмоциональный отклик на музыку.</w:t>
            </w:r>
          </w:p>
          <w:p w14:paraId="3AB3F895"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танцевально-двигательную активность детей, связную речь, воображение, пластику.</w:t>
            </w:r>
          </w:p>
          <w:p w14:paraId="2554396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слушать музыку, дослушивать ее до конца, высказываться о ней, находя интересные синонимы.</w:t>
            </w:r>
          </w:p>
        </w:tc>
        <w:tc>
          <w:tcPr>
            <w:tcW w:w="2410" w:type="dxa"/>
          </w:tcPr>
          <w:p w14:paraId="2B2A227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«Вальс» муз. П. И. Чайковского</w:t>
            </w:r>
          </w:p>
          <w:p w14:paraId="0A7A16F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«Утки идут на речку» муз Д. Львова-Компанейца</w:t>
            </w:r>
          </w:p>
          <w:p w14:paraId="08CFB76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в лошадки» муз. П. И. Чайковского</w:t>
            </w:r>
          </w:p>
          <w:p w14:paraId="23BAE02D"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«Две гусеницы разговаривают» муз. Д. Жученко</w:t>
            </w:r>
          </w:p>
        </w:tc>
        <w:tc>
          <w:tcPr>
            <w:tcW w:w="1559" w:type="dxa"/>
          </w:tcPr>
          <w:p w14:paraId="5336F351"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CB6D002" w14:textId="77777777" w:rsidTr="00556CC9">
        <w:trPr>
          <w:cantSplit/>
          <w:trHeight w:val="1134"/>
        </w:trPr>
        <w:tc>
          <w:tcPr>
            <w:tcW w:w="2405" w:type="dxa"/>
          </w:tcPr>
          <w:p w14:paraId="5D27F7AB"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6155375B"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268" w:type="dxa"/>
          </w:tcPr>
          <w:p w14:paraId="1D398EE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петь легко, без напряжения, использовать различные приемы пения: с музыкальным сопровождением и без него, «цепочкой», хором и сольно. Формировать  певческие навыки, правильное дыхание, четкую артикуляцию.</w:t>
            </w:r>
          </w:p>
          <w:p w14:paraId="442BFC8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мелодический слух.</w:t>
            </w:r>
          </w:p>
        </w:tc>
        <w:tc>
          <w:tcPr>
            <w:tcW w:w="2410" w:type="dxa"/>
          </w:tcPr>
          <w:p w14:paraId="66837AE4"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«Я умею рисовать» муз. Л. Абелян</w:t>
            </w:r>
          </w:p>
          <w:p w14:paraId="5D0E715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 «Скворушка» муз. Ю. Слонова</w:t>
            </w:r>
          </w:p>
          <w:p w14:paraId="0E1F01C2"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«Вовин барабан» муз. В. Герчик</w:t>
            </w:r>
          </w:p>
          <w:p w14:paraId="56931936"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 матери четверо было детей» нем. н. п., «Про козлика» муз. Г. Струве</w:t>
            </w:r>
          </w:p>
          <w:p w14:paraId="643B0D1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«Вышли дети в сад зеленый» польск. н. п.</w:t>
            </w:r>
          </w:p>
        </w:tc>
        <w:tc>
          <w:tcPr>
            <w:tcW w:w="1559" w:type="dxa"/>
          </w:tcPr>
          <w:p w14:paraId="48735CAA"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r w:rsidR="00A60C6A" w:rsidRPr="00921A3C" w14:paraId="0EA14445" w14:textId="77777777" w:rsidTr="00556CC9">
        <w:trPr>
          <w:cantSplit/>
          <w:trHeight w:val="1134"/>
        </w:trPr>
        <w:tc>
          <w:tcPr>
            <w:tcW w:w="2405" w:type="dxa"/>
          </w:tcPr>
          <w:p w14:paraId="5C56A5EE"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b/>
                <w:sz w:val="24"/>
                <w:szCs w:val="24"/>
                <w:lang w:eastAsia="ar-SA"/>
              </w:rPr>
            </w:pPr>
          </w:p>
        </w:tc>
        <w:tc>
          <w:tcPr>
            <w:tcW w:w="992" w:type="dxa"/>
            <w:textDirection w:val="btLr"/>
          </w:tcPr>
          <w:p w14:paraId="03288710" w14:textId="77777777" w:rsidR="00A60C6A" w:rsidRPr="00921A3C" w:rsidRDefault="00A60C6A"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268" w:type="dxa"/>
          </w:tcPr>
          <w:p w14:paraId="44D21DFF"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любовь, бережное, заботливое отношение к родной природе, чувство патриотизма.</w:t>
            </w:r>
          </w:p>
          <w:p w14:paraId="4BD5876C"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соотносить движения со словами песни, действовать по сигналу, играть по правилам.</w:t>
            </w:r>
          </w:p>
          <w:p w14:paraId="59B9052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танцевальное и игровое творчество детей.</w:t>
            </w:r>
          </w:p>
        </w:tc>
        <w:tc>
          <w:tcPr>
            <w:tcW w:w="2410" w:type="dxa"/>
          </w:tcPr>
          <w:p w14:paraId="2A07E85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«Веселые дети» литовская нар. мелодия «Кошачий танец» рок-н-ролл.</w:t>
            </w:r>
          </w:p>
          <w:p w14:paraId="0C68068E"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«Земелюшка-чернозем» рус. нар. песня</w:t>
            </w:r>
          </w:p>
          <w:p w14:paraId="0DD01FA0"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«Игра с бубнами»</w:t>
            </w:r>
          </w:p>
          <w:p w14:paraId="0459ECC9"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«Горошина» «Кот и мыши»</w:t>
            </w:r>
          </w:p>
          <w:p w14:paraId="08DD7C37" w14:textId="77777777" w:rsidR="00A60C6A" w:rsidRPr="00921A3C" w:rsidRDefault="00A60C6A"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«Перепелка» чешская народная песня</w:t>
            </w:r>
          </w:p>
        </w:tc>
        <w:tc>
          <w:tcPr>
            <w:tcW w:w="1559" w:type="dxa"/>
          </w:tcPr>
          <w:p w14:paraId="33F30F5D" w14:textId="77777777" w:rsidR="00A60C6A" w:rsidRPr="00921A3C" w:rsidRDefault="00A60C6A" w:rsidP="00D173F2">
            <w:pPr>
              <w:widowControl w:val="0"/>
              <w:suppressAutoHyphens/>
              <w:autoSpaceDE w:val="0"/>
              <w:spacing w:line="276" w:lineRule="auto"/>
              <w:rPr>
                <w:rFonts w:ascii="Times New Roman" w:eastAsia="Times New Roman" w:hAnsi="Times New Roman" w:cs="Times New Roman"/>
                <w:sz w:val="24"/>
                <w:szCs w:val="24"/>
                <w:lang w:eastAsia="ar-SA"/>
              </w:rPr>
            </w:pPr>
          </w:p>
        </w:tc>
      </w:tr>
    </w:tbl>
    <w:p w14:paraId="3CAC2818" w14:textId="4E99EFAE" w:rsidR="000710D3" w:rsidRPr="00921A3C" w:rsidRDefault="000710D3" w:rsidP="00D173F2">
      <w:pPr>
        <w:widowControl w:val="0"/>
        <w:suppressAutoHyphens/>
        <w:autoSpaceDE w:val="0"/>
        <w:spacing w:after="0" w:line="276" w:lineRule="auto"/>
        <w:rPr>
          <w:rFonts w:ascii="Times New Roman" w:eastAsia="Times New Roman" w:hAnsi="Times New Roman"/>
          <w:b/>
          <w:sz w:val="24"/>
          <w:szCs w:val="24"/>
          <w:lang w:eastAsia="ar-SA"/>
        </w:rPr>
      </w:pPr>
    </w:p>
    <w:p w14:paraId="028CB258" w14:textId="0A631C84" w:rsidR="00A60C6A" w:rsidRPr="00921A3C" w:rsidRDefault="00A60C6A" w:rsidP="00D173F2">
      <w:pPr>
        <w:widowControl w:val="0"/>
        <w:suppressAutoHyphens/>
        <w:autoSpaceDE w:val="0"/>
        <w:spacing w:after="0" w:line="276" w:lineRule="auto"/>
        <w:rPr>
          <w:rFonts w:ascii="Times New Roman" w:eastAsia="Times New Roman" w:hAnsi="Times New Roman"/>
          <w:b/>
          <w:sz w:val="24"/>
          <w:szCs w:val="24"/>
          <w:lang w:eastAsia="ar-SA"/>
        </w:rPr>
      </w:pPr>
    </w:p>
    <w:p w14:paraId="1749BAFD" w14:textId="029736E2" w:rsidR="000C3154" w:rsidRPr="00921A3C" w:rsidRDefault="000C3154" w:rsidP="00D173F2">
      <w:pPr>
        <w:widowControl w:val="0"/>
        <w:suppressAutoHyphens/>
        <w:autoSpaceDE w:val="0"/>
        <w:spacing w:after="0" w:line="276" w:lineRule="auto"/>
        <w:rPr>
          <w:rFonts w:ascii="Times New Roman" w:eastAsia="Times New Roman" w:hAnsi="Times New Roman"/>
          <w:b/>
          <w:sz w:val="24"/>
          <w:szCs w:val="24"/>
          <w:lang w:eastAsia="ar-SA"/>
        </w:rPr>
      </w:pPr>
    </w:p>
    <w:p w14:paraId="7E212DB3" w14:textId="59E335AC" w:rsidR="000C3154" w:rsidRPr="00921A3C" w:rsidRDefault="000C3154" w:rsidP="00D173F2">
      <w:pPr>
        <w:widowControl w:val="0"/>
        <w:suppressAutoHyphens/>
        <w:autoSpaceDE w:val="0"/>
        <w:spacing w:after="0" w:line="276" w:lineRule="auto"/>
        <w:rPr>
          <w:rFonts w:ascii="Times New Roman" w:eastAsia="Times New Roman" w:hAnsi="Times New Roman"/>
          <w:b/>
          <w:sz w:val="24"/>
          <w:szCs w:val="24"/>
          <w:lang w:eastAsia="ar-SA"/>
        </w:rPr>
      </w:pPr>
    </w:p>
    <w:p w14:paraId="7C8EEBCF" w14:textId="11F96CB9" w:rsidR="000C3154" w:rsidRPr="00921A3C" w:rsidRDefault="000C3154" w:rsidP="00D173F2">
      <w:pPr>
        <w:widowControl w:val="0"/>
        <w:suppressAutoHyphens/>
        <w:autoSpaceDE w:val="0"/>
        <w:spacing w:after="0" w:line="276" w:lineRule="auto"/>
        <w:rPr>
          <w:rFonts w:ascii="Times New Roman" w:eastAsia="Times New Roman" w:hAnsi="Times New Roman"/>
          <w:b/>
          <w:sz w:val="24"/>
          <w:szCs w:val="24"/>
          <w:lang w:eastAsia="ar-SA"/>
        </w:rPr>
      </w:pPr>
    </w:p>
    <w:p w14:paraId="28CCA6E3" w14:textId="4E2B1659" w:rsidR="000C3154" w:rsidRPr="00921A3C" w:rsidRDefault="000C3154" w:rsidP="00D173F2">
      <w:pPr>
        <w:widowControl w:val="0"/>
        <w:suppressAutoHyphens/>
        <w:autoSpaceDE w:val="0"/>
        <w:spacing w:after="0" w:line="276" w:lineRule="auto"/>
        <w:rPr>
          <w:rFonts w:ascii="Times New Roman" w:eastAsia="Times New Roman" w:hAnsi="Times New Roman"/>
          <w:b/>
          <w:sz w:val="24"/>
          <w:szCs w:val="24"/>
          <w:lang w:eastAsia="ar-SA"/>
        </w:rPr>
      </w:pPr>
    </w:p>
    <w:p w14:paraId="660543E6" w14:textId="77777777" w:rsidR="000C3154" w:rsidRDefault="000C3154" w:rsidP="00D173F2">
      <w:pPr>
        <w:widowControl w:val="0"/>
        <w:suppressAutoHyphens/>
        <w:autoSpaceDE w:val="0"/>
        <w:spacing w:after="0" w:line="276" w:lineRule="auto"/>
        <w:rPr>
          <w:rFonts w:ascii="Times New Roman" w:eastAsia="Times New Roman" w:hAnsi="Times New Roman"/>
          <w:b/>
          <w:sz w:val="24"/>
          <w:szCs w:val="24"/>
          <w:lang w:eastAsia="ar-SA"/>
        </w:rPr>
      </w:pPr>
    </w:p>
    <w:p w14:paraId="181697E4" w14:textId="77777777" w:rsidR="00AE4B65" w:rsidRPr="00921A3C" w:rsidRDefault="00AE4B65" w:rsidP="00D173F2">
      <w:pPr>
        <w:widowControl w:val="0"/>
        <w:suppressAutoHyphens/>
        <w:autoSpaceDE w:val="0"/>
        <w:spacing w:after="0" w:line="276" w:lineRule="auto"/>
        <w:rPr>
          <w:rFonts w:ascii="Times New Roman" w:eastAsia="Times New Roman" w:hAnsi="Times New Roman"/>
          <w:b/>
          <w:sz w:val="24"/>
          <w:szCs w:val="24"/>
          <w:lang w:eastAsia="ar-SA"/>
        </w:rPr>
      </w:pPr>
    </w:p>
    <w:p w14:paraId="767E3E17" w14:textId="77777777" w:rsidR="00A60C6A" w:rsidRPr="00921A3C" w:rsidRDefault="00A60C6A" w:rsidP="00D173F2">
      <w:pPr>
        <w:widowControl w:val="0"/>
        <w:suppressAutoHyphens/>
        <w:autoSpaceDE w:val="0"/>
        <w:spacing w:after="0" w:line="276" w:lineRule="auto"/>
        <w:rPr>
          <w:rFonts w:ascii="Times New Roman" w:eastAsia="Times New Roman" w:hAnsi="Times New Roman"/>
          <w:b/>
          <w:sz w:val="24"/>
          <w:szCs w:val="24"/>
          <w:lang w:eastAsia="ar-SA"/>
        </w:rPr>
      </w:pPr>
    </w:p>
    <w:p w14:paraId="04D724A9" w14:textId="4BDAE75D" w:rsidR="000710D3" w:rsidRPr="00921A3C" w:rsidRDefault="000710D3" w:rsidP="00D173F2">
      <w:pPr>
        <w:widowControl w:val="0"/>
        <w:suppressAutoHyphens/>
        <w:autoSpaceDE w:val="0"/>
        <w:spacing w:after="0"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lastRenderedPageBreak/>
        <w:t xml:space="preserve">Календарно – тематическое планирование работы по музыкальному </w:t>
      </w:r>
      <w:r w:rsidR="005D7C36">
        <w:rPr>
          <w:rFonts w:ascii="Times New Roman" w:eastAsia="Times New Roman" w:hAnsi="Times New Roman" w:cs="Times New Roman"/>
          <w:b/>
          <w:sz w:val="24"/>
          <w:szCs w:val="24"/>
          <w:lang w:eastAsia="ar-SA"/>
        </w:rPr>
        <w:t>воспитан</w:t>
      </w:r>
      <w:r w:rsidRPr="00921A3C">
        <w:rPr>
          <w:rFonts w:ascii="Times New Roman" w:eastAsia="Times New Roman" w:hAnsi="Times New Roman" w:cs="Times New Roman"/>
          <w:b/>
          <w:sz w:val="24"/>
          <w:szCs w:val="24"/>
          <w:lang w:eastAsia="ar-SA"/>
        </w:rPr>
        <w:t>ию с детьми 6 -7 лет</w:t>
      </w:r>
    </w:p>
    <w:p w14:paraId="20D0C9B7" w14:textId="74D509B0" w:rsidR="000710D3" w:rsidRPr="00921A3C" w:rsidRDefault="000710D3" w:rsidP="00D173F2">
      <w:pPr>
        <w:spacing w:after="0" w:line="276" w:lineRule="auto"/>
        <w:rPr>
          <w:sz w:val="24"/>
          <w:szCs w:val="24"/>
          <w:lang w:eastAsia="ru-RU"/>
        </w:rPr>
      </w:pPr>
    </w:p>
    <w:tbl>
      <w:tblPr>
        <w:tblStyle w:val="3"/>
        <w:tblW w:w="0" w:type="auto"/>
        <w:tblLayout w:type="fixed"/>
        <w:tblLook w:val="04A0" w:firstRow="1" w:lastRow="0" w:firstColumn="1" w:lastColumn="0" w:noHBand="0" w:noVBand="1"/>
      </w:tblPr>
      <w:tblGrid>
        <w:gridCol w:w="1555"/>
        <w:gridCol w:w="992"/>
        <w:gridCol w:w="2947"/>
        <w:gridCol w:w="1921"/>
        <w:gridCol w:w="1930"/>
      </w:tblGrid>
      <w:tr w:rsidR="000710D3" w:rsidRPr="00921A3C" w14:paraId="2AB56ECF" w14:textId="77777777" w:rsidTr="00556CC9">
        <w:tc>
          <w:tcPr>
            <w:tcW w:w="1555" w:type="dxa"/>
          </w:tcPr>
          <w:p w14:paraId="07C8E79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 xml:space="preserve">Месяц </w:t>
            </w:r>
          </w:p>
          <w:p w14:paraId="416932A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(тема недели)</w:t>
            </w:r>
          </w:p>
        </w:tc>
        <w:tc>
          <w:tcPr>
            <w:tcW w:w="992" w:type="dxa"/>
          </w:tcPr>
          <w:p w14:paraId="7BC9A767" w14:textId="77777777" w:rsidR="000710D3" w:rsidRPr="00921A3C" w:rsidRDefault="000710D3"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bCs/>
                <w:color w:val="000000"/>
                <w:sz w:val="24"/>
                <w:szCs w:val="24"/>
                <w:lang w:eastAsia="ru-RU"/>
              </w:rPr>
              <w:t>Вид деятельности</w:t>
            </w:r>
          </w:p>
        </w:tc>
        <w:tc>
          <w:tcPr>
            <w:tcW w:w="2947" w:type="dxa"/>
          </w:tcPr>
          <w:p w14:paraId="02282018" w14:textId="77777777" w:rsidR="000710D3" w:rsidRPr="00921A3C" w:rsidRDefault="000710D3"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Цели и задачи</w:t>
            </w:r>
          </w:p>
        </w:tc>
        <w:tc>
          <w:tcPr>
            <w:tcW w:w="1921" w:type="dxa"/>
          </w:tcPr>
          <w:p w14:paraId="5863EDFE" w14:textId="77777777" w:rsidR="000710D3" w:rsidRPr="00921A3C" w:rsidRDefault="000710D3"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Содержание (репертуар)</w:t>
            </w:r>
          </w:p>
          <w:p w14:paraId="0CAE08BD" w14:textId="77777777" w:rsidR="000710D3" w:rsidRPr="00921A3C" w:rsidRDefault="000710D3"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по всем видам деятельности</w:t>
            </w:r>
          </w:p>
          <w:p w14:paraId="0B91EE8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b/>
                <w:sz w:val="24"/>
                <w:szCs w:val="24"/>
                <w:lang w:eastAsia="ar-SA"/>
              </w:rPr>
            </w:pPr>
          </w:p>
        </w:tc>
        <w:tc>
          <w:tcPr>
            <w:tcW w:w="1930" w:type="dxa"/>
          </w:tcPr>
          <w:p w14:paraId="7877E5BD" w14:textId="77777777" w:rsidR="000710D3" w:rsidRPr="00921A3C" w:rsidRDefault="000710D3" w:rsidP="00D173F2">
            <w:pPr>
              <w:widowControl w:val="0"/>
              <w:suppressAutoHyphens/>
              <w:autoSpaceDE w:val="0"/>
              <w:spacing w:line="276" w:lineRule="auto"/>
              <w:rPr>
                <w:rFonts w:ascii="Times New Roman" w:eastAsia="Times New Roman" w:hAnsi="Times New Roman" w:cs="Times New Roman"/>
                <w:b/>
                <w:sz w:val="24"/>
                <w:szCs w:val="24"/>
                <w:lang w:eastAsia="ar-SA"/>
              </w:rPr>
            </w:pPr>
            <w:r w:rsidRPr="00921A3C">
              <w:rPr>
                <w:rFonts w:ascii="Times New Roman" w:eastAsia="Times New Roman" w:hAnsi="Times New Roman" w:cs="Times New Roman"/>
                <w:b/>
                <w:sz w:val="24"/>
                <w:szCs w:val="24"/>
                <w:lang w:eastAsia="ar-SA"/>
              </w:rPr>
              <w:t>Форма проведения</w:t>
            </w:r>
          </w:p>
        </w:tc>
      </w:tr>
      <w:tr w:rsidR="000710D3" w:rsidRPr="00921A3C" w14:paraId="28574F0D" w14:textId="77777777" w:rsidTr="00556CC9">
        <w:trPr>
          <w:cantSplit/>
          <w:trHeight w:val="1134"/>
        </w:trPr>
        <w:tc>
          <w:tcPr>
            <w:tcW w:w="1555" w:type="dxa"/>
          </w:tcPr>
          <w:p w14:paraId="703A65A6" w14:textId="77777777" w:rsidR="005D7C36" w:rsidRDefault="000710D3" w:rsidP="005D7C36">
            <w:pPr>
              <w:widowControl w:val="0"/>
              <w:suppressAutoHyphens/>
              <w:autoSpaceDE w:val="0"/>
              <w:spacing w:line="276" w:lineRule="auto"/>
              <w:ind w:right="113"/>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Сентябрь: </w:t>
            </w:r>
          </w:p>
          <w:p w14:paraId="437B3E2A" w14:textId="77777777" w:rsidR="005D7C36" w:rsidRPr="00921A3C" w:rsidRDefault="005D7C36" w:rsidP="005D7C36">
            <w:pPr>
              <w:pStyle w:val="a8"/>
              <w:spacing w:line="276" w:lineRule="auto"/>
            </w:pPr>
            <w:r w:rsidRPr="00921A3C">
              <w:t>1, 2 нед.  - Здравствуй детский сад (адаптация, диагностика, День знаний)</w:t>
            </w:r>
          </w:p>
          <w:p w14:paraId="6A0CB3A3" w14:textId="77777777" w:rsidR="005D7C36" w:rsidRPr="00921A3C" w:rsidRDefault="005D7C36" w:rsidP="005D7C36">
            <w:pPr>
              <w:pStyle w:val="a8"/>
              <w:spacing w:line="276" w:lineRule="auto"/>
            </w:pPr>
            <w:r w:rsidRPr="00921A3C">
              <w:t>3 нед.  - Растительный мир осенью (урожай сада и огорода, поля; овощи, фрукты, грибы, злаковые)</w:t>
            </w:r>
          </w:p>
          <w:p w14:paraId="2D5ED076" w14:textId="04546104" w:rsidR="005D7C36" w:rsidRPr="005D7C36" w:rsidRDefault="005D7C36" w:rsidP="005D7C36">
            <w:pPr>
              <w:widowControl w:val="0"/>
              <w:suppressAutoHyphens/>
              <w:autoSpaceDE w:val="0"/>
              <w:spacing w:line="276" w:lineRule="auto"/>
              <w:ind w:right="113"/>
              <w:rPr>
                <w:rFonts w:ascii="Times New Roman" w:eastAsia="Times New Roman" w:hAnsi="Times New Roman" w:cs="Times New Roman"/>
                <w:b/>
                <w:sz w:val="24"/>
                <w:szCs w:val="24"/>
                <w:lang w:eastAsia="ar-SA"/>
              </w:rPr>
            </w:pPr>
            <w:r w:rsidRPr="005D7C36">
              <w:rPr>
                <w:rFonts w:ascii="Times New Roman" w:hAnsi="Times New Roman" w:cs="Times New Roman"/>
              </w:rPr>
              <w:t>4 нед. - Труд людей (День дошкольного работника, труд в поле, огороде, саду)</w:t>
            </w:r>
          </w:p>
          <w:p w14:paraId="067592A2" w14:textId="478881F1" w:rsidR="000710D3" w:rsidRPr="00921A3C" w:rsidRDefault="000710D3" w:rsidP="005D7C36">
            <w:pPr>
              <w:widowControl w:val="0"/>
              <w:suppressAutoHyphens/>
              <w:autoSpaceDE w:val="0"/>
              <w:spacing w:line="276" w:lineRule="auto"/>
              <w:ind w:right="113"/>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Раз</w:t>
            </w:r>
            <w:r w:rsidR="005D7C36">
              <w:rPr>
                <w:rFonts w:ascii="Times New Roman" w:eastAsia="Times New Roman" w:hAnsi="Times New Roman" w:cs="Times New Roman"/>
                <w:sz w:val="24"/>
                <w:szCs w:val="24"/>
                <w:lang w:eastAsia="ar-SA"/>
              </w:rPr>
              <w:t>влечение : «Наш друг светофори</w:t>
            </w:r>
            <w:r w:rsidRPr="00921A3C">
              <w:rPr>
                <w:rFonts w:ascii="Times New Roman" w:eastAsia="Times New Roman" w:hAnsi="Times New Roman" w:cs="Times New Roman"/>
                <w:sz w:val="24"/>
                <w:szCs w:val="24"/>
                <w:lang w:eastAsia="ar-SA"/>
              </w:rPr>
              <w:t>»</w:t>
            </w:r>
          </w:p>
        </w:tc>
        <w:tc>
          <w:tcPr>
            <w:tcW w:w="992" w:type="dxa"/>
            <w:textDirection w:val="btLr"/>
          </w:tcPr>
          <w:p w14:paraId="6787133C"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43F9E27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и различать изменения динамики в музыке.</w:t>
            </w:r>
          </w:p>
          <w:p w14:paraId="6471471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чувство ритма, умение передавать в движении характер музыки.</w:t>
            </w:r>
          </w:p>
          <w:p w14:paraId="68C0499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Свободно ориентироваться в пространстве.</w:t>
            </w:r>
          </w:p>
          <w:p w14:paraId="33D40DB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Познакомить с движениями хоровода, менять движения по музыкальным фразам.</w:t>
            </w:r>
          </w:p>
        </w:tc>
        <w:tc>
          <w:tcPr>
            <w:tcW w:w="1921" w:type="dxa"/>
          </w:tcPr>
          <w:p w14:paraId="691EA92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Надененко,</w:t>
            </w:r>
          </w:p>
          <w:p w14:paraId="584C132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для рук» польск. нар. мелодия «Великаны и гномы» муз.  Льв.-Компанейца</w:t>
            </w:r>
          </w:p>
          <w:p w14:paraId="7988DFF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«Попрыгунчики». «Экосез» муз. Шуберта</w:t>
            </w:r>
          </w:p>
          <w:p w14:paraId="1305FF0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«Хороводный шаг». рус. нар. мел.</w:t>
            </w:r>
          </w:p>
          <w:p w14:paraId="6815447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для рук» Шостакович,</w:t>
            </w:r>
          </w:p>
          <w:p w14:paraId="12EFBD4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«Русский хоровод» Ломова,</w:t>
            </w:r>
          </w:p>
          <w:p w14:paraId="123C396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«Упражнение с ленточками» (вальс)</w:t>
            </w:r>
          </w:p>
        </w:tc>
        <w:tc>
          <w:tcPr>
            <w:tcW w:w="1930" w:type="dxa"/>
          </w:tcPr>
          <w:p w14:paraId="2B733FF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1.Традиционное + диагностика</w:t>
            </w:r>
          </w:p>
          <w:p w14:paraId="7F69EA3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Комплексное + диагностика</w:t>
            </w:r>
          </w:p>
          <w:p w14:paraId="1D4BAAC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3.Комплексное</w:t>
            </w:r>
          </w:p>
          <w:p w14:paraId="7AE484D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Традиционное</w:t>
            </w:r>
          </w:p>
          <w:p w14:paraId="2BC9FEE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7F45D8F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35A2244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C0D2531" w14:textId="77777777" w:rsidTr="00556CC9">
        <w:trPr>
          <w:cantSplit/>
          <w:trHeight w:val="1134"/>
        </w:trPr>
        <w:tc>
          <w:tcPr>
            <w:tcW w:w="1555" w:type="dxa"/>
          </w:tcPr>
          <w:p w14:paraId="38807E97" w14:textId="77777777"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p>
        </w:tc>
        <w:tc>
          <w:tcPr>
            <w:tcW w:w="992" w:type="dxa"/>
            <w:textDirection w:val="btLr"/>
          </w:tcPr>
          <w:p w14:paraId="34852AAB"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w:t>
            </w:r>
          </w:p>
        </w:tc>
        <w:tc>
          <w:tcPr>
            <w:tcW w:w="2947" w:type="dxa"/>
          </w:tcPr>
          <w:p w14:paraId="73C2A45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различать жанры музыкальных произведений. Воспринимать бодрый характер, четкий ритм, выразительные акценты, настроение, динамику. Обогащать представления детей о разных чувствах, существующих в жизни и выраженных в музыке.</w:t>
            </w:r>
          </w:p>
        </w:tc>
        <w:tc>
          <w:tcPr>
            <w:tcW w:w="1921" w:type="dxa"/>
          </w:tcPr>
          <w:p w14:paraId="0D2826C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деревянных солдатиков» муз. Чайковского</w:t>
            </w:r>
          </w:p>
          <w:p w14:paraId="5864738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«Голодная кошка и сытый кот» муз. Салманова</w:t>
            </w:r>
          </w:p>
        </w:tc>
        <w:tc>
          <w:tcPr>
            <w:tcW w:w="1930" w:type="dxa"/>
          </w:tcPr>
          <w:p w14:paraId="20B1476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0FB57229" w14:textId="77777777" w:rsidTr="00556CC9">
        <w:trPr>
          <w:cantSplit/>
          <w:trHeight w:val="1134"/>
        </w:trPr>
        <w:tc>
          <w:tcPr>
            <w:tcW w:w="1555" w:type="dxa"/>
          </w:tcPr>
          <w:p w14:paraId="2F589C6C" w14:textId="77777777"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p>
        </w:tc>
        <w:tc>
          <w:tcPr>
            <w:tcW w:w="992" w:type="dxa"/>
            <w:textDirection w:val="btLr"/>
          </w:tcPr>
          <w:p w14:paraId="7575A9FB"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947" w:type="dxa"/>
          </w:tcPr>
          <w:p w14:paraId="3E06FEB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певческие навыки: петь легким звуком, в диапазоне ре1- до2,брать дыхание перед началом пения и между музыкальными фразами. Учить инсценировать песню. Формировать умение сочинять мелодии разного характера.</w:t>
            </w:r>
          </w:p>
        </w:tc>
        <w:tc>
          <w:tcPr>
            <w:tcW w:w="1921" w:type="dxa"/>
          </w:tcPr>
          <w:p w14:paraId="2D66882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«Бай-качи, качи» рус. нар. мелодия</w:t>
            </w:r>
          </w:p>
          <w:p w14:paraId="5180FEB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«Ёжик чудачок» рус. нар. песня</w:t>
            </w:r>
          </w:p>
          <w:p w14:paraId="5CB8196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«Урожай собирай» муз. Филиппенко,</w:t>
            </w:r>
          </w:p>
          <w:p w14:paraId="1DB27DD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песни по выбору муз. рук.</w:t>
            </w:r>
          </w:p>
        </w:tc>
        <w:tc>
          <w:tcPr>
            <w:tcW w:w="1930" w:type="dxa"/>
          </w:tcPr>
          <w:p w14:paraId="6392BEF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2F7E4783" w14:textId="77777777" w:rsidTr="00556CC9">
        <w:trPr>
          <w:cantSplit/>
          <w:trHeight w:val="1134"/>
        </w:trPr>
        <w:tc>
          <w:tcPr>
            <w:tcW w:w="1555" w:type="dxa"/>
          </w:tcPr>
          <w:p w14:paraId="3EE9539B" w14:textId="77777777"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p>
        </w:tc>
        <w:tc>
          <w:tcPr>
            <w:tcW w:w="992" w:type="dxa"/>
            <w:textDirection w:val="btLr"/>
          </w:tcPr>
          <w:p w14:paraId="18392A71"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2947" w:type="dxa"/>
          </w:tcPr>
          <w:p w14:paraId="641DEF5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Развитие мелкой моторики.</w:t>
            </w:r>
          </w:p>
        </w:tc>
        <w:tc>
          <w:tcPr>
            <w:tcW w:w="1921" w:type="dxa"/>
          </w:tcPr>
          <w:p w14:paraId="6B72CE1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«Поросята» «Здравствуй»</w:t>
            </w:r>
          </w:p>
        </w:tc>
        <w:tc>
          <w:tcPr>
            <w:tcW w:w="1930" w:type="dxa"/>
          </w:tcPr>
          <w:p w14:paraId="2E59362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5EBE904" w14:textId="77777777" w:rsidTr="00556CC9">
        <w:trPr>
          <w:cantSplit/>
          <w:trHeight w:val="1134"/>
        </w:trPr>
        <w:tc>
          <w:tcPr>
            <w:tcW w:w="1555" w:type="dxa"/>
          </w:tcPr>
          <w:p w14:paraId="1A8A36EC" w14:textId="77777777"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p>
        </w:tc>
        <w:tc>
          <w:tcPr>
            <w:tcW w:w="992" w:type="dxa"/>
            <w:textDirection w:val="btLr"/>
          </w:tcPr>
          <w:p w14:paraId="4369B667"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2947" w:type="dxa"/>
          </w:tcPr>
          <w:p w14:paraId="49876FE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музыкальные способности.</w:t>
            </w:r>
          </w:p>
        </w:tc>
        <w:tc>
          <w:tcPr>
            <w:tcW w:w="1921" w:type="dxa"/>
          </w:tcPr>
          <w:p w14:paraId="6BDBB1C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«Ступеньки» «Прогулка» «Определи инструмент» «Громко-тихо запоём»</w:t>
            </w:r>
          </w:p>
          <w:p w14:paraId="663FEB1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делают в домике?»</w:t>
            </w:r>
          </w:p>
        </w:tc>
        <w:tc>
          <w:tcPr>
            <w:tcW w:w="1930" w:type="dxa"/>
          </w:tcPr>
          <w:p w14:paraId="3D2BD73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2571469D" w14:textId="77777777" w:rsidTr="00556CC9">
        <w:trPr>
          <w:cantSplit/>
          <w:trHeight w:val="1134"/>
        </w:trPr>
        <w:tc>
          <w:tcPr>
            <w:tcW w:w="1555" w:type="dxa"/>
          </w:tcPr>
          <w:p w14:paraId="56571359" w14:textId="77777777"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p>
        </w:tc>
        <w:tc>
          <w:tcPr>
            <w:tcW w:w="992" w:type="dxa"/>
            <w:textDirection w:val="btLr"/>
          </w:tcPr>
          <w:p w14:paraId="658E0F74"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947" w:type="dxa"/>
          </w:tcPr>
          <w:p w14:paraId="15F3B1F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 детей чувство ритма.</w:t>
            </w:r>
          </w:p>
        </w:tc>
        <w:tc>
          <w:tcPr>
            <w:tcW w:w="1921" w:type="dxa"/>
          </w:tcPr>
          <w:p w14:paraId="3271A7C8" w14:textId="77777777" w:rsidR="000C3154"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«Тук, тук, молотком» «Белочки» «Кружочки»</w:t>
            </w:r>
          </w:p>
          <w:p w14:paraId="40FF9FAF" w14:textId="71306501"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«Таблица «М» Работа с ритмическими карточками «Карточки и жучки»</w:t>
            </w:r>
          </w:p>
        </w:tc>
        <w:tc>
          <w:tcPr>
            <w:tcW w:w="1930" w:type="dxa"/>
          </w:tcPr>
          <w:p w14:paraId="299DCA9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DC25E8B" w14:textId="77777777" w:rsidTr="00556CC9">
        <w:trPr>
          <w:cantSplit/>
          <w:trHeight w:val="1134"/>
        </w:trPr>
        <w:tc>
          <w:tcPr>
            <w:tcW w:w="1555" w:type="dxa"/>
          </w:tcPr>
          <w:p w14:paraId="05AECD61" w14:textId="77777777"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p>
        </w:tc>
        <w:tc>
          <w:tcPr>
            <w:tcW w:w="992" w:type="dxa"/>
            <w:textDirection w:val="btLr"/>
          </w:tcPr>
          <w:p w14:paraId="1E09BBA3"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 хороводы</w:t>
            </w:r>
          </w:p>
        </w:tc>
        <w:tc>
          <w:tcPr>
            <w:tcW w:w="2947" w:type="dxa"/>
          </w:tcPr>
          <w:p w14:paraId="767014E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передавать в танце легкий подвижный характер. Развивать внимание, двигательную реакцию, умение импровизировать движения разных персонажей.</w:t>
            </w:r>
          </w:p>
          <w:p w14:paraId="44E001E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двигаться в соответствии с характером двухчастной музыки, уметь строить круг.</w:t>
            </w:r>
          </w:p>
        </w:tc>
        <w:tc>
          <w:tcPr>
            <w:tcW w:w="1921" w:type="dxa"/>
          </w:tcPr>
          <w:p w14:paraId="60B6803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«Приглашение» укр. нар. мелодия</w:t>
            </w:r>
          </w:p>
          <w:p w14:paraId="5460C04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«Пошёл козёл по лесу» рус. нар. песня-игра</w:t>
            </w:r>
          </w:p>
          <w:p w14:paraId="1EBC390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«Плетень»  муз. Калинникова</w:t>
            </w:r>
          </w:p>
          <w:p w14:paraId="35E4C35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 нар. мелодия</w:t>
            </w:r>
          </w:p>
        </w:tc>
        <w:tc>
          <w:tcPr>
            <w:tcW w:w="1930" w:type="dxa"/>
          </w:tcPr>
          <w:p w14:paraId="2425EB5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DD0C37B" w14:textId="77777777" w:rsidTr="00556CC9">
        <w:trPr>
          <w:cantSplit/>
          <w:trHeight w:val="1134"/>
        </w:trPr>
        <w:tc>
          <w:tcPr>
            <w:tcW w:w="1555" w:type="dxa"/>
          </w:tcPr>
          <w:p w14:paraId="04B1D09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Октябрь</w:t>
            </w:r>
          </w:p>
          <w:p w14:paraId="312B5C98" w14:textId="77777777" w:rsidR="005D7C36" w:rsidRPr="00921A3C" w:rsidRDefault="005D7C36" w:rsidP="005D7C36">
            <w:pPr>
              <w:pStyle w:val="a8"/>
              <w:spacing w:line="276" w:lineRule="auto"/>
            </w:pPr>
            <w:r w:rsidRPr="00921A3C">
              <w:t>1 нед – Осень, сезонные изменения</w:t>
            </w:r>
          </w:p>
          <w:p w14:paraId="678BFF45" w14:textId="77777777" w:rsidR="005D7C36" w:rsidRPr="00921A3C" w:rsidRDefault="005D7C36" w:rsidP="005D7C36">
            <w:pPr>
              <w:pStyle w:val="a8"/>
              <w:spacing w:line="276" w:lineRule="auto"/>
            </w:pPr>
            <w:r w:rsidRPr="00921A3C">
              <w:t>2 нед – Животные осенью (птицы, рыбы, звери, насекомые)</w:t>
            </w:r>
          </w:p>
          <w:p w14:paraId="03A08297" w14:textId="00CCE1EC" w:rsidR="005D7C36" w:rsidRDefault="005D7C36" w:rsidP="005D7C36">
            <w:pPr>
              <w:widowControl w:val="0"/>
              <w:suppressAutoHyphens/>
              <w:autoSpaceDE w:val="0"/>
              <w:spacing w:line="276" w:lineRule="auto"/>
              <w:ind w:right="113"/>
              <w:rPr>
                <w:rFonts w:ascii="Times New Roman" w:eastAsia="Times New Roman" w:hAnsi="Times New Roman" w:cs="Times New Roman"/>
                <w:sz w:val="24"/>
                <w:szCs w:val="24"/>
                <w:lang w:eastAsia="ar-SA"/>
              </w:rPr>
            </w:pPr>
            <w:r>
              <w:t xml:space="preserve">3, </w:t>
            </w:r>
            <w:r w:rsidRPr="00921A3C">
              <w:t>4 нед</w:t>
            </w:r>
            <w:r>
              <w:t>.</w:t>
            </w:r>
            <w:r w:rsidRPr="00921A3C">
              <w:t xml:space="preserve"> – Мой город, край, страна </w:t>
            </w:r>
            <w:r w:rsidRPr="005D7C36">
              <w:rPr>
                <w:rFonts w:ascii="Times New Roman" w:hAnsi="Times New Roman" w:cs="Times New Roman"/>
              </w:rPr>
              <w:t>(День народного единства 4.11)</w:t>
            </w:r>
          </w:p>
          <w:p w14:paraId="52679F4D" w14:textId="635BD010" w:rsidR="000710D3" w:rsidRPr="00921A3C" w:rsidRDefault="000710D3" w:rsidP="00D173F2">
            <w:pPr>
              <w:widowControl w:val="0"/>
              <w:suppressAutoHyphens/>
              <w:autoSpaceDE w:val="0"/>
              <w:spacing w:line="276" w:lineRule="auto"/>
              <w:ind w:right="113"/>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Развлечение «Осенины»</w:t>
            </w:r>
          </w:p>
          <w:p w14:paraId="6C571CE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4FD5C4E"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66CAFCC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ходить простым хороводным шагом, сужать и расширять круг</w:t>
            </w:r>
          </w:p>
          <w:p w14:paraId="144FE2A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и различать звучание музыки в различных регистрах, отмечать в движении их смену</w:t>
            </w:r>
          </w:p>
          <w:p w14:paraId="57B6759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детей выполнять движения плавно, мягко и ритмично.</w:t>
            </w:r>
          </w:p>
        </w:tc>
        <w:tc>
          <w:tcPr>
            <w:tcW w:w="1921" w:type="dxa"/>
          </w:tcPr>
          <w:p w14:paraId="0DC9C45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«Хороводный шаг». рус.нар. мел.</w:t>
            </w:r>
          </w:p>
          <w:p w14:paraId="107D6CE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«Попрыгунчики». «Экосез» муз.  Шуберта</w:t>
            </w:r>
          </w:p>
          <w:p w14:paraId="36C7E86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«Великаны и гномы» муз. Льв.-Компанейца</w:t>
            </w:r>
          </w:p>
          <w:p w14:paraId="2E2CB03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с лентами» польск. нар. Мел.</w:t>
            </w:r>
          </w:p>
          <w:p w14:paraId="0371B35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Золотарева</w:t>
            </w:r>
          </w:p>
          <w:p w14:paraId="3BF98CE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«Прыжки». «Полли» англ. нар.мелодия</w:t>
            </w:r>
          </w:p>
          <w:p w14:paraId="6FA08A7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«Поскачем» муз. Ломовой</w:t>
            </w:r>
          </w:p>
          <w:p w14:paraId="7CED92D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«Большие и маленькие ноги»муз.Агафонникова</w:t>
            </w:r>
          </w:p>
          <w:p w14:paraId="4126E2D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«Ковырялочка» ливенская полька</w:t>
            </w:r>
          </w:p>
          <w:p w14:paraId="0BD9873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Надененко</w:t>
            </w:r>
          </w:p>
        </w:tc>
        <w:tc>
          <w:tcPr>
            <w:tcW w:w="1930" w:type="dxa"/>
          </w:tcPr>
          <w:p w14:paraId="3324D711"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1Интегриров.</w:t>
            </w:r>
          </w:p>
          <w:p w14:paraId="275B86B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2.Комплексное.</w:t>
            </w:r>
          </w:p>
          <w:p w14:paraId="7D4BBE4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Традиционное</w:t>
            </w:r>
          </w:p>
          <w:p w14:paraId="5DD03CB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18B5B02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0D340EE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212B9C7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211F3D9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468A2C4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398BE5A" w14:textId="77777777" w:rsidTr="00556CC9">
        <w:trPr>
          <w:cantSplit/>
          <w:trHeight w:val="1134"/>
        </w:trPr>
        <w:tc>
          <w:tcPr>
            <w:tcW w:w="1555" w:type="dxa"/>
          </w:tcPr>
          <w:p w14:paraId="0CE827E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41501ADE"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w:t>
            </w:r>
          </w:p>
        </w:tc>
        <w:tc>
          <w:tcPr>
            <w:tcW w:w="2947" w:type="dxa"/>
          </w:tcPr>
          <w:p w14:paraId="39238ED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музыкальную культуру на основе знакомства с произведениями классической музыки.</w:t>
            </w:r>
          </w:p>
          <w:p w14:paraId="242B9FE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представления об основных жанрах.</w:t>
            </w:r>
          </w:p>
          <w:p w14:paraId="38A32E6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различать характер музыкальных произведений.</w:t>
            </w:r>
          </w:p>
        </w:tc>
        <w:tc>
          <w:tcPr>
            <w:tcW w:w="1921" w:type="dxa"/>
          </w:tcPr>
          <w:p w14:paraId="6738D19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«Полька» муз. Чайковского</w:t>
            </w:r>
          </w:p>
          <w:p w14:paraId="09CD0DA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 слонах в Индии» муз. Гедике,</w:t>
            </w:r>
          </w:p>
          <w:p w14:paraId="1A90C4C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деревянных солдатиков» муз. Чайковского</w:t>
            </w:r>
          </w:p>
        </w:tc>
        <w:tc>
          <w:tcPr>
            <w:tcW w:w="1930" w:type="dxa"/>
          </w:tcPr>
          <w:p w14:paraId="3EDA310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9DC4D9E" w14:textId="77777777" w:rsidTr="00556CC9">
        <w:trPr>
          <w:cantSplit/>
          <w:trHeight w:val="1134"/>
        </w:trPr>
        <w:tc>
          <w:tcPr>
            <w:tcW w:w="1555" w:type="dxa"/>
          </w:tcPr>
          <w:p w14:paraId="25CB5B7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5818741"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947" w:type="dxa"/>
          </w:tcPr>
          <w:p w14:paraId="552E8EF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детей певческие навыки: умение петь легким звуком, произносить отчетливо слова, петь умеренно громко и тихо. Поощрять первоначальные навыки песенной импровизации.</w:t>
            </w:r>
          </w:p>
        </w:tc>
        <w:tc>
          <w:tcPr>
            <w:tcW w:w="1921" w:type="dxa"/>
          </w:tcPr>
          <w:p w14:paraId="762FAF6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«Падают листья» муз. Красева</w:t>
            </w:r>
          </w:p>
          <w:p w14:paraId="1E6A326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«Урожай собирай» муз. Филиппенко,</w:t>
            </w:r>
          </w:p>
          <w:p w14:paraId="6B1B933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«К нам гости пришли» муз. Александров,</w:t>
            </w:r>
          </w:p>
          <w:p w14:paraId="1BEBBF5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«Жил-был у бабушки серенький козлик»</w:t>
            </w:r>
          </w:p>
        </w:tc>
        <w:tc>
          <w:tcPr>
            <w:tcW w:w="1930" w:type="dxa"/>
          </w:tcPr>
          <w:p w14:paraId="3E18009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02F866B" w14:textId="77777777" w:rsidTr="00556CC9">
        <w:trPr>
          <w:cantSplit/>
          <w:trHeight w:val="1134"/>
        </w:trPr>
        <w:tc>
          <w:tcPr>
            <w:tcW w:w="1555" w:type="dxa"/>
          </w:tcPr>
          <w:p w14:paraId="539A844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9D1AED9"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2947" w:type="dxa"/>
          </w:tcPr>
          <w:p w14:paraId="2C2D9BD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w:t>
            </w:r>
          </w:p>
        </w:tc>
        <w:tc>
          <w:tcPr>
            <w:tcW w:w="1921" w:type="dxa"/>
          </w:tcPr>
          <w:p w14:paraId="6CC14FB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 «Капуста»</w:t>
            </w:r>
          </w:p>
          <w:p w14:paraId="4F1CF96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Мурлыка» «Поросята» «Зайка»</w:t>
            </w:r>
          </w:p>
        </w:tc>
        <w:tc>
          <w:tcPr>
            <w:tcW w:w="1930" w:type="dxa"/>
          </w:tcPr>
          <w:p w14:paraId="25999681"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62C00C9" w14:textId="77777777" w:rsidTr="00556CC9">
        <w:trPr>
          <w:cantSplit/>
          <w:trHeight w:val="1134"/>
        </w:trPr>
        <w:tc>
          <w:tcPr>
            <w:tcW w:w="1555" w:type="dxa"/>
          </w:tcPr>
          <w:p w14:paraId="0A44692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D82AC12"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947" w:type="dxa"/>
          </w:tcPr>
          <w:p w14:paraId="1910238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чувство ритма.</w:t>
            </w:r>
          </w:p>
        </w:tc>
        <w:tc>
          <w:tcPr>
            <w:tcW w:w="1921" w:type="dxa"/>
          </w:tcPr>
          <w:p w14:paraId="1B2ED42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«Кап-кап» «Таблица М» «Гусеница» «Таблица П» «Тук-тук, молотком» «Картинки» «Ритмические карточки»</w:t>
            </w:r>
          </w:p>
        </w:tc>
        <w:tc>
          <w:tcPr>
            <w:tcW w:w="1930" w:type="dxa"/>
          </w:tcPr>
          <w:p w14:paraId="6E8E5A5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A4F367A" w14:textId="77777777" w:rsidTr="00556CC9">
        <w:trPr>
          <w:cantSplit/>
          <w:trHeight w:val="1134"/>
        </w:trPr>
        <w:tc>
          <w:tcPr>
            <w:tcW w:w="1555" w:type="dxa"/>
          </w:tcPr>
          <w:p w14:paraId="412708B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187462E"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2947" w:type="dxa"/>
          </w:tcPr>
          <w:p w14:paraId="0D9C0E6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сенсорные качества детей и музыкально-творческие способности.</w:t>
            </w:r>
          </w:p>
        </w:tc>
        <w:tc>
          <w:tcPr>
            <w:tcW w:w="1921" w:type="dxa"/>
          </w:tcPr>
          <w:p w14:paraId="36E262E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«Угадай колокольчик» «Наше путешествие»</w:t>
            </w:r>
          </w:p>
          <w:p w14:paraId="25F8588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 чём играю?» «Колобок» «Волшебный волчок» «Музыкальный магазин»</w:t>
            </w:r>
          </w:p>
        </w:tc>
        <w:tc>
          <w:tcPr>
            <w:tcW w:w="1930" w:type="dxa"/>
          </w:tcPr>
          <w:p w14:paraId="436950D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CDEA86A" w14:textId="77777777" w:rsidTr="00556CC9">
        <w:trPr>
          <w:cantSplit/>
          <w:trHeight w:val="1134"/>
        </w:trPr>
        <w:tc>
          <w:tcPr>
            <w:tcW w:w="1555" w:type="dxa"/>
          </w:tcPr>
          <w:p w14:paraId="0BE9AF2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EF133ED"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 хороводы</w:t>
            </w:r>
          </w:p>
        </w:tc>
        <w:tc>
          <w:tcPr>
            <w:tcW w:w="2947" w:type="dxa"/>
          </w:tcPr>
          <w:p w14:paraId="2661CCE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самостоятельно придумывать движения, отражающие содержание песен, передавать характер произведения</w:t>
            </w:r>
          </w:p>
          <w:p w14:paraId="10FDE66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Развивать ловкость и внимание.</w:t>
            </w:r>
          </w:p>
          <w:p w14:paraId="777BB66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выразительно передавать характерные особенности персонажа, выраженные в музыке</w:t>
            </w:r>
          </w:p>
        </w:tc>
        <w:tc>
          <w:tcPr>
            <w:tcW w:w="1921" w:type="dxa"/>
          </w:tcPr>
          <w:p w14:paraId="6011A33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с притопами». «Гопак» укр. н. мел.</w:t>
            </w:r>
          </w:p>
          <w:p w14:paraId="1FAEB94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«Весёлый танец» евр. нар. мелодия</w:t>
            </w:r>
          </w:p>
          <w:p w14:paraId="0D06221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«Шёл козёл по лесу» рус. нар. песня-игра</w:t>
            </w:r>
          </w:p>
          <w:p w14:paraId="3F56DBF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«Плетень» муз. Калинникова</w:t>
            </w:r>
          </w:p>
          <w:p w14:paraId="024280F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быстрее соберется». рус. н. мел.</w:t>
            </w:r>
          </w:p>
          <w:p w14:paraId="4C5AF1A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«Воротики». «Полянка»  рус .нар. мелодия</w:t>
            </w:r>
          </w:p>
          <w:p w14:paraId="57F47C2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«Ворон» рус. нар. прибаутка</w:t>
            </w:r>
          </w:p>
        </w:tc>
        <w:tc>
          <w:tcPr>
            <w:tcW w:w="1930" w:type="dxa"/>
          </w:tcPr>
          <w:p w14:paraId="594C3D7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8FF9145" w14:textId="77777777" w:rsidTr="00556CC9">
        <w:trPr>
          <w:cantSplit/>
          <w:trHeight w:val="1134"/>
        </w:trPr>
        <w:tc>
          <w:tcPr>
            <w:tcW w:w="1555" w:type="dxa"/>
          </w:tcPr>
          <w:p w14:paraId="64EFCE7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Ноябрь:</w:t>
            </w:r>
          </w:p>
          <w:p w14:paraId="314779C4" w14:textId="77777777" w:rsidR="005D7C36" w:rsidRPr="00921A3C" w:rsidRDefault="005D7C36" w:rsidP="005D7C36">
            <w:pPr>
              <w:pStyle w:val="a8"/>
              <w:spacing w:line="276" w:lineRule="auto"/>
            </w:pPr>
            <w:r w:rsidRPr="00921A3C">
              <w:t>1 нед – Детский сад, любимые игры и игрушки</w:t>
            </w:r>
          </w:p>
          <w:p w14:paraId="1E172222" w14:textId="77777777" w:rsidR="005D7C36" w:rsidRPr="00921A3C" w:rsidRDefault="005D7C36" w:rsidP="005D7C36">
            <w:pPr>
              <w:pStyle w:val="a8"/>
              <w:spacing w:line="276" w:lineRule="auto"/>
            </w:pPr>
            <w:r w:rsidRPr="00921A3C">
              <w:t>2 нед – Рукотворный мир (одежда, обувь)</w:t>
            </w:r>
          </w:p>
          <w:p w14:paraId="7885223A" w14:textId="77777777" w:rsidR="005D7C36" w:rsidRPr="00921A3C" w:rsidRDefault="005D7C36" w:rsidP="005D7C36">
            <w:pPr>
              <w:pStyle w:val="a8"/>
              <w:spacing w:line="276" w:lineRule="auto"/>
            </w:pPr>
            <w:r w:rsidRPr="00921A3C">
              <w:t>3 нед – Здоровье человека (ЗОЖ)</w:t>
            </w:r>
          </w:p>
          <w:p w14:paraId="06B62F84" w14:textId="267F0DE6" w:rsidR="005D7C36" w:rsidRPr="005D7C36" w:rsidRDefault="005D7C36" w:rsidP="005D7C36">
            <w:pPr>
              <w:widowControl w:val="0"/>
              <w:suppressAutoHyphens/>
              <w:autoSpaceDE w:val="0"/>
              <w:spacing w:line="276" w:lineRule="auto"/>
              <w:jc w:val="both"/>
              <w:rPr>
                <w:rFonts w:ascii="Times New Roman" w:eastAsia="Times New Roman" w:hAnsi="Times New Roman" w:cs="Times New Roman"/>
                <w:sz w:val="24"/>
                <w:szCs w:val="24"/>
                <w:lang w:eastAsia="ar-SA"/>
              </w:rPr>
            </w:pPr>
            <w:r w:rsidRPr="005D7C36">
              <w:rPr>
                <w:rFonts w:ascii="Times New Roman" w:hAnsi="Times New Roman" w:cs="Times New Roman"/>
              </w:rPr>
              <w:t>4 нед – Я и моя семья (День матери, День отца)</w:t>
            </w:r>
          </w:p>
          <w:p w14:paraId="1649A236" w14:textId="77777777" w:rsidR="005D7C36" w:rsidRDefault="005D7C36"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1EF43FA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Развлечения:</w:t>
            </w:r>
          </w:p>
          <w:p w14:paraId="1B3A43A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«Пернатые друзья»</w:t>
            </w:r>
          </w:p>
          <w:p w14:paraId="2543408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200F5E7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8A82339"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355BFE5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воспринимать, различать темповые, ритмические и динамические особенности музыки и передавать их в ходьбе, беге.</w:t>
            </w:r>
          </w:p>
          <w:p w14:paraId="25388DF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галопа, учить детей правильно выполнять хороводный и топающий шаг.</w:t>
            </w:r>
          </w:p>
        </w:tc>
        <w:tc>
          <w:tcPr>
            <w:tcW w:w="1921" w:type="dxa"/>
          </w:tcPr>
          <w:p w14:paraId="05AB387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Робера</w:t>
            </w:r>
          </w:p>
          <w:p w14:paraId="14A0F64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«Всадники» муз. Витлина</w:t>
            </w:r>
          </w:p>
          <w:p w14:paraId="7E14061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«Кружение». укр. нар. мелодия</w:t>
            </w:r>
          </w:p>
          <w:p w14:paraId="613A581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«Поскачем» муз. Ломова,</w:t>
            </w:r>
          </w:p>
          <w:p w14:paraId="1652BCA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Золотарёва</w:t>
            </w:r>
          </w:p>
          <w:p w14:paraId="7F1D33E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«Прыжки». «Полли» англ. нар. мелодия  </w:t>
            </w:r>
          </w:p>
          <w:p w14:paraId="1E5C225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«Большие и маленькие ноги» муз. Агафонников,</w:t>
            </w:r>
          </w:p>
          <w:p w14:paraId="4F9D66B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«Ковырялочка» ливенская полька</w:t>
            </w:r>
          </w:p>
        </w:tc>
        <w:tc>
          <w:tcPr>
            <w:tcW w:w="1930" w:type="dxa"/>
          </w:tcPr>
          <w:p w14:paraId="6479C2B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Комплексное</w:t>
            </w:r>
          </w:p>
          <w:p w14:paraId="2E307AB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Интегриров.</w:t>
            </w:r>
          </w:p>
          <w:p w14:paraId="14E199B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Доминантное</w:t>
            </w:r>
          </w:p>
          <w:p w14:paraId="2DD2373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Интегриров.</w:t>
            </w:r>
          </w:p>
          <w:p w14:paraId="749D85A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5A1E6DB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5C63783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6F07D06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19D344B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7B759DB" w14:textId="77777777" w:rsidTr="00556CC9">
        <w:trPr>
          <w:cantSplit/>
          <w:trHeight w:val="1134"/>
        </w:trPr>
        <w:tc>
          <w:tcPr>
            <w:tcW w:w="1555" w:type="dxa"/>
          </w:tcPr>
          <w:p w14:paraId="5F74E2C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22CB68D"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Слушание</w:t>
            </w:r>
          </w:p>
        </w:tc>
        <w:tc>
          <w:tcPr>
            <w:tcW w:w="2947" w:type="dxa"/>
          </w:tcPr>
          <w:p w14:paraId="2863F2E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представления детей о чувствах человека, существующих в жизни и выражаемых в музыке.</w:t>
            </w:r>
          </w:p>
          <w:p w14:paraId="1D6B2E5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различать трехчастную форму и слышать изобразительные моменты.</w:t>
            </w:r>
          </w:p>
        </w:tc>
        <w:tc>
          <w:tcPr>
            <w:tcW w:w="1921" w:type="dxa"/>
          </w:tcPr>
          <w:p w14:paraId="33DC801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«Сладкая греза» муз. Чайковского</w:t>
            </w:r>
          </w:p>
          <w:p w14:paraId="2D2AC1B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«Мышки» муз. Жилинского</w:t>
            </w:r>
          </w:p>
          <w:p w14:paraId="5C55FDF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 слонаях в Индии» муз. Гедике</w:t>
            </w:r>
          </w:p>
          <w:p w14:paraId="69FBE17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«Полька» муз. Чайковского</w:t>
            </w:r>
          </w:p>
        </w:tc>
        <w:tc>
          <w:tcPr>
            <w:tcW w:w="1930" w:type="dxa"/>
          </w:tcPr>
          <w:p w14:paraId="7F046C3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24BA5C29" w14:textId="77777777" w:rsidTr="00556CC9">
        <w:trPr>
          <w:cantSplit/>
          <w:trHeight w:val="1134"/>
        </w:trPr>
        <w:tc>
          <w:tcPr>
            <w:tcW w:w="1555" w:type="dxa"/>
          </w:tcPr>
          <w:p w14:paraId="7FFF207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98D635F"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Распевание, пение</w:t>
            </w:r>
          </w:p>
        </w:tc>
        <w:tc>
          <w:tcPr>
            <w:tcW w:w="2947" w:type="dxa"/>
          </w:tcPr>
          <w:p w14:paraId="402A345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 Предлагать детям творческие задания: импровизировать мелодии на слоги</w:t>
            </w:r>
          </w:p>
        </w:tc>
        <w:tc>
          <w:tcPr>
            <w:tcW w:w="1921" w:type="dxa"/>
          </w:tcPr>
          <w:p w14:paraId="2E25C43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Парцхаладзе,</w:t>
            </w:r>
          </w:p>
          <w:p w14:paraId="79E4718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«Падают листья» муз. Красева</w:t>
            </w:r>
          </w:p>
          <w:p w14:paraId="4BE521B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«Осенние распевки»</w:t>
            </w:r>
          </w:p>
          <w:p w14:paraId="304A335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Львова-Компанейца</w:t>
            </w:r>
          </w:p>
          <w:p w14:paraId="29A007E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нас гости пришли» муз. Александрова</w:t>
            </w:r>
          </w:p>
        </w:tc>
        <w:tc>
          <w:tcPr>
            <w:tcW w:w="1930" w:type="dxa"/>
          </w:tcPr>
          <w:p w14:paraId="7B5C732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F2A407D" w14:textId="77777777" w:rsidTr="00556CC9">
        <w:trPr>
          <w:cantSplit/>
          <w:trHeight w:val="1134"/>
        </w:trPr>
        <w:tc>
          <w:tcPr>
            <w:tcW w:w="1555" w:type="dxa"/>
          </w:tcPr>
          <w:p w14:paraId="1C6E655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2328948"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Пальчиковые игры</w:t>
            </w:r>
          </w:p>
        </w:tc>
        <w:tc>
          <w:tcPr>
            <w:tcW w:w="2947" w:type="dxa"/>
          </w:tcPr>
          <w:p w14:paraId="77C95E5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w:t>
            </w:r>
          </w:p>
        </w:tc>
        <w:tc>
          <w:tcPr>
            <w:tcW w:w="1921" w:type="dxa"/>
          </w:tcPr>
          <w:p w14:paraId="0335A2A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«Зайка» «Осень» «Капуста» «Варим суп»</w:t>
            </w:r>
          </w:p>
          <w:p w14:paraId="3BAE839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 «Строим дом»</w:t>
            </w:r>
          </w:p>
        </w:tc>
        <w:tc>
          <w:tcPr>
            <w:tcW w:w="1930" w:type="dxa"/>
          </w:tcPr>
          <w:p w14:paraId="30FC03C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FDEF094" w14:textId="77777777" w:rsidTr="00556CC9">
        <w:trPr>
          <w:cantSplit/>
          <w:trHeight w:val="1134"/>
        </w:trPr>
        <w:tc>
          <w:tcPr>
            <w:tcW w:w="1555" w:type="dxa"/>
          </w:tcPr>
          <w:p w14:paraId="22F8C8A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D36DFA6"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947" w:type="dxa"/>
          </w:tcPr>
          <w:p w14:paraId="7D2EBE7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 детей чувство ритма.</w:t>
            </w:r>
          </w:p>
        </w:tc>
        <w:tc>
          <w:tcPr>
            <w:tcW w:w="1921" w:type="dxa"/>
          </w:tcPr>
          <w:p w14:paraId="054EC3C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«Тик-тик-так» «Таблица М» «Таблица П»</w:t>
            </w:r>
          </w:p>
          <w:p w14:paraId="39B9D1F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«Рыбки» «Кап-кап» «Гусеница»</w:t>
            </w:r>
          </w:p>
          <w:p w14:paraId="28B878F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«Ритмические карточки» (солнышки)</w:t>
            </w:r>
          </w:p>
        </w:tc>
        <w:tc>
          <w:tcPr>
            <w:tcW w:w="1930" w:type="dxa"/>
          </w:tcPr>
          <w:p w14:paraId="4805C18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CC1D068" w14:textId="77777777" w:rsidTr="00556CC9">
        <w:trPr>
          <w:cantSplit/>
          <w:trHeight w:val="1134"/>
        </w:trPr>
        <w:tc>
          <w:tcPr>
            <w:tcW w:w="1555" w:type="dxa"/>
          </w:tcPr>
          <w:p w14:paraId="46C013A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1BE450E"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Дидактические игры</w:t>
            </w:r>
          </w:p>
        </w:tc>
        <w:tc>
          <w:tcPr>
            <w:tcW w:w="2947" w:type="dxa"/>
          </w:tcPr>
          <w:p w14:paraId="0B6C190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сенсорные качества детей и музыкально-творческие способности.</w:t>
            </w:r>
          </w:p>
        </w:tc>
        <w:tc>
          <w:tcPr>
            <w:tcW w:w="1921" w:type="dxa"/>
          </w:tcPr>
          <w:p w14:paraId="4D0A084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«Найди нужный колокольчик» «Учитесь танцевать» «Слушаем внимательно» «Найди щенка» «Какая музыка?» «Музыкальная пластинка»</w:t>
            </w:r>
          </w:p>
        </w:tc>
        <w:tc>
          <w:tcPr>
            <w:tcW w:w="1930" w:type="dxa"/>
          </w:tcPr>
          <w:p w14:paraId="14ED402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24AA44BF" w14:textId="77777777" w:rsidTr="00556CC9">
        <w:trPr>
          <w:cantSplit/>
          <w:trHeight w:val="1134"/>
        </w:trPr>
        <w:tc>
          <w:tcPr>
            <w:tcW w:w="1555" w:type="dxa"/>
          </w:tcPr>
          <w:p w14:paraId="62651C3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BF9571B"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p>
        </w:tc>
        <w:tc>
          <w:tcPr>
            <w:tcW w:w="2947" w:type="dxa"/>
          </w:tcPr>
          <w:p w14:paraId="078F85D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исполнять круговой танец, передавать веселый характер музыки.</w:t>
            </w:r>
          </w:p>
          <w:p w14:paraId="280D890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Побуждать детей к поискам выразительных движений (образ танцующей кошки).</w:t>
            </w:r>
          </w:p>
          <w:p w14:paraId="2A4FA7A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Точно реагировать на звуковой сигнал, проявлять выдержку.  </w:t>
            </w:r>
          </w:p>
        </w:tc>
        <w:tc>
          <w:tcPr>
            <w:tcW w:w="1921" w:type="dxa"/>
          </w:tcPr>
          <w:p w14:paraId="4CE00CD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«Отвернись – повернись» карел. нар. мелодия</w:t>
            </w:r>
          </w:p>
          <w:p w14:paraId="4A592CA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«Кошачий танец» рок-н-ролл</w:t>
            </w:r>
          </w:p>
          <w:p w14:paraId="5A13FF3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«Весёлый танец» евр. нар. мелодия</w:t>
            </w:r>
          </w:p>
          <w:p w14:paraId="4C33431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«Ворон» рус. нар. прибаутка</w:t>
            </w:r>
          </w:p>
          <w:p w14:paraId="65A290B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рус. нар. мелодия</w:t>
            </w:r>
          </w:p>
          <w:p w14:paraId="2896ACE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 муз. Ломовой</w:t>
            </w:r>
          </w:p>
          <w:p w14:paraId="3772D28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«Догони меня» любая весёлая мелодия</w:t>
            </w:r>
          </w:p>
          <w:p w14:paraId="4B039E5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«Воротики». «Полянка» рус. нар. мелодия</w:t>
            </w:r>
          </w:p>
          <w:p w14:paraId="64DE883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соберётся». рус. нар. мелодия</w:t>
            </w:r>
          </w:p>
          <w:p w14:paraId="481D3FB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«Плетень» муз. Калинникова</w:t>
            </w:r>
          </w:p>
        </w:tc>
        <w:tc>
          <w:tcPr>
            <w:tcW w:w="1930" w:type="dxa"/>
          </w:tcPr>
          <w:p w14:paraId="252201C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4AF7EF4" w14:textId="77777777" w:rsidTr="00556CC9">
        <w:trPr>
          <w:cantSplit/>
          <w:trHeight w:val="1134"/>
        </w:trPr>
        <w:tc>
          <w:tcPr>
            <w:tcW w:w="1555" w:type="dxa"/>
          </w:tcPr>
          <w:p w14:paraId="331C21F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Декабрь</w:t>
            </w:r>
          </w:p>
          <w:p w14:paraId="568CE2FF" w14:textId="77777777" w:rsidR="005D7C36" w:rsidRPr="00921A3C" w:rsidRDefault="005D7C36" w:rsidP="005D7C36">
            <w:pPr>
              <w:pStyle w:val="a8"/>
              <w:spacing w:line="276" w:lineRule="auto"/>
            </w:pPr>
            <w:r w:rsidRPr="00921A3C">
              <w:t>1 нед – Зима, сезонные изменения в природе</w:t>
            </w:r>
          </w:p>
          <w:p w14:paraId="75ED2FB8" w14:textId="77777777" w:rsidR="005D7C36" w:rsidRPr="00921A3C" w:rsidRDefault="005D7C36" w:rsidP="005D7C36">
            <w:pPr>
              <w:pStyle w:val="a8"/>
              <w:spacing w:line="276" w:lineRule="auto"/>
            </w:pPr>
            <w:r w:rsidRPr="00921A3C">
              <w:t>2 нед – Транспорт, труд людей</w:t>
            </w:r>
          </w:p>
          <w:p w14:paraId="274C92F1" w14:textId="77777777" w:rsidR="005D7C36" w:rsidRPr="00921A3C" w:rsidRDefault="005D7C36" w:rsidP="005D7C36">
            <w:pPr>
              <w:pStyle w:val="a8"/>
              <w:spacing w:line="276" w:lineRule="auto"/>
            </w:pPr>
            <w:r w:rsidRPr="00921A3C">
              <w:t>3 нед – Животные зимой (птицы, рыбы, звери, насекомые, животные Севера)</w:t>
            </w:r>
          </w:p>
          <w:p w14:paraId="56668781" w14:textId="3FADED02" w:rsidR="005D7C36" w:rsidRPr="005D7C36" w:rsidRDefault="005D7C36" w:rsidP="005D7C36">
            <w:pPr>
              <w:widowControl w:val="0"/>
              <w:suppressAutoHyphens/>
              <w:autoSpaceDE w:val="0"/>
              <w:spacing w:line="276" w:lineRule="auto"/>
              <w:jc w:val="both"/>
              <w:rPr>
                <w:rFonts w:ascii="Times New Roman" w:eastAsia="Calibri" w:hAnsi="Times New Roman" w:cs="Times New Roman"/>
                <w:sz w:val="24"/>
                <w:szCs w:val="24"/>
              </w:rPr>
            </w:pPr>
            <w:r w:rsidRPr="005D7C36">
              <w:rPr>
                <w:rFonts w:ascii="Times New Roman" w:hAnsi="Times New Roman" w:cs="Times New Roman"/>
              </w:rPr>
              <w:t>4 нед – Новый год</w:t>
            </w:r>
          </w:p>
          <w:p w14:paraId="36693608" w14:textId="77777777" w:rsidR="005D7C36" w:rsidRDefault="005D7C36" w:rsidP="00D173F2">
            <w:pPr>
              <w:widowControl w:val="0"/>
              <w:suppressAutoHyphens/>
              <w:autoSpaceDE w:val="0"/>
              <w:spacing w:line="276" w:lineRule="auto"/>
              <w:jc w:val="both"/>
              <w:rPr>
                <w:rFonts w:ascii="Times New Roman" w:eastAsia="Calibri" w:hAnsi="Times New Roman" w:cs="Times New Roman"/>
                <w:sz w:val="24"/>
                <w:szCs w:val="24"/>
              </w:rPr>
            </w:pPr>
          </w:p>
          <w:p w14:paraId="274BFBBF" w14:textId="689FD072"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Calibri" w:hAnsi="Times New Roman" w:cs="Times New Roman"/>
                <w:sz w:val="24"/>
                <w:szCs w:val="24"/>
              </w:rPr>
              <w:t>Развлечение «Новогодний хоровод»</w:t>
            </w:r>
          </w:p>
        </w:tc>
        <w:tc>
          <w:tcPr>
            <w:tcW w:w="992" w:type="dxa"/>
            <w:textDirection w:val="btLr"/>
          </w:tcPr>
          <w:p w14:paraId="29058DB4"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5519F88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«приставной шаг», «ковырялочку»</w:t>
            </w:r>
          </w:p>
          <w:p w14:paraId="6060071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память активность плавность движений, умение изменять силу мышечного напряжения, создавать выразительный музыкально-двигательный образ.</w:t>
            </w:r>
          </w:p>
          <w:p w14:paraId="5EFDECF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чередовать танцевальные движения.</w:t>
            </w:r>
          </w:p>
          <w:p w14:paraId="4E782B6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коммуникативные навыки, правильную осанкой</w:t>
            </w:r>
          </w:p>
        </w:tc>
        <w:tc>
          <w:tcPr>
            <w:tcW w:w="1921" w:type="dxa"/>
          </w:tcPr>
          <w:p w14:paraId="7326C5D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«Приставной шаг» нем. нар. песня</w:t>
            </w:r>
          </w:p>
          <w:p w14:paraId="317FDF3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«Попрыгаем и побегаем» муз. С. Соснина, «Топотушки» русская народная мелодия</w:t>
            </w:r>
          </w:p>
          <w:p w14:paraId="11A3C17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«Ветерок и ветер». «Лендлер» муз. Л. Бетховена</w:t>
            </w:r>
          </w:p>
          <w:p w14:paraId="52419C5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«Притопы» финская нар. мел.</w:t>
            </w:r>
          </w:p>
          <w:p w14:paraId="3A17929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Танцевальное движ. «Ковырялочка» лив. полька</w:t>
            </w:r>
          </w:p>
          <w:p w14:paraId="355F94A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попрыгаем» муз. С. Соснина</w:t>
            </w:r>
          </w:p>
          <w:p w14:paraId="2ED6B6C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«Аист»</w:t>
            </w:r>
          </w:p>
          <w:p w14:paraId="7E2F415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«Кружение» укр. нар.мел. «Вертушки»</w:t>
            </w:r>
          </w:p>
        </w:tc>
        <w:tc>
          <w:tcPr>
            <w:tcW w:w="1930" w:type="dxa"/>
          </w:tcPr>
          <w:p w14:paraId="75EA9E4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Традиционное</w:t>
            </w:r>
          </w:p>
          <w:p w14:paraId="44C673B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Интегриров.</w:t>
            </w:r>
          </w:p>
          <w:p w14:paraId="0C5110D1"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Комплексное</w:t>
            </w:r>
          </w:p>
          <w:p w14:paraId="1CFEC84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Доминантное</w:t>
            </w:r>
          </w:p>
          <w:p w14:paraId="755698B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162DC2E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749A0B4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11C845B" w14:textId="77777777" w:rsidTr="00556CC9">
        <w:trPr>
          <w:cantSplit/>
          <w:trHeight w:val="1134"/>
        </w:trPr>
        <w:tc>
          <w:tcPr>
            <w:tcW w:w="1555" w:type="dxa"/>
          </w:tcPr>
          <w:p w14:paraId="6BA640A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40B946B"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947" w:type="dxa"/>
          </w:tcPr>
          <w:p w14:paraId="2B49C4F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составлять  и исполнять ритмические формулы.</w:t>
            </w:r>
          </w:p>
        </w:tc>
        <w:tc>
          <w:tcPr>
            <w:tcW w:w="1921" w:type="dxa"/>
          </w:tcPr>
          <w:p w14:paraId="4816B18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«Колокольчик» игра «Живые  картинки»</w:t>
            </w:r>
          </w:p>
          <w:p w14:paraId="29A5EB9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«Гусеница» «Шарик» «Капуста»</w:t>
            </w:r>
          </w:p>
        </w:tc>
        <w:tc>
          <w:tcPr>
            <w:tcW w:w="1930" w:type="dxa"/>
          </w:tcPr>
          <w:p w14:paraId="5D4C3F1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A4961D6" w14:textId="77777777" w:rsidTr="00556CC9">
        <w:trPr>
          <w:cantSplit/>
          <w:trHeight w:val="1134"/>
        </w:trPr>
        <w:tc>
          <w:tcPr>
            <w:tcW w:w="1555" w:type="dxa"/>
          </w:tcPr>
          <w:p w14:paraId="4E0E89B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EC56E6C"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947" w:type="dxa"/>
          </w:tcPr>
          <w:p w14:paraId="1729E94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мелкую моторику, память, счет, интонационную выразительность.</w:t>
            </w:r>
          </w:p>
        </w:tc>
        <w:tc>
          <w:tcPr>
            <w:tcW w:w="1921" w:type="dxa"/>
          </w:tcPr>
          <w:p w14:paraId="3DE6D33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 делили апельсин» «Зайка»</w:t>
            </w:r>
          </w:p>
          <w:p w14:paraId="5B417B9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«Дружат в нашей группе»</w:t>
            </w:r>
          </w:p>
        </w:tc>
        <w:tc>
          <w:tcPr>
            <w:tcW w:w="1930" w:type="dxa"/>
          </w:tcPr>
          <w:p w14:paraId="7A2FE3F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2810676" w14:textId="77777777" w:rsidTr="00556CC9">
        <w:trPr>
          <w:cantSplit/>
          <w:trHeight w:val="1134"/>
        </w:trPr>
        <w:tc>
          <w:tcPr>
            <w:tcW w:w="1555" w:type="dxa"/>
          </w:tcPr>
          <w:p w14:paraId="0C3AFFD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4E74F427"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947" w:type="dxa"/>
          </w:tcPr>
          <w:p w14:paraId="77C7665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слушать произведение до конца, сопереживать, различать и узнавать разнохарактерный произведения. Закреплять знания о трехчастной форме.</w:t>
            </w:r>
          </w:p>
          <w:p w14:paraId="37AE003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навыки словесной характеристики произведений. Развивать танцевальное творчество.</w:t>
            </w:r>
          </w:p>
        </w:tc>
        <w:tc>
          <w:tcPr>
            <w:tcW w:w="1921" w:type="dxa"/>
          </w:tcPr>
          <w:p w14:paraId="294ABA9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«Болезнь куклы» муз. П. И. Чайковского</w:t>
            </w:r>
          </w:p>
          <w:p w14:paraId="32E5C5D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«Клоуны» муз. Д. Кабалевского</w:t>
            </w:r>
          </w:p>
        </w:tc>
        <w:tc>
          <w:tcPr>
            <w:tcW w:w="1930" w:type="dxa"/>
          </w:tcPr>
          <w:p w14:paraId="33E3BAC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4FB9327" w14:textId="77777777" w:rsidTr="00556CC9">
        <w:trPr>
          <w:cantSplit/>
          <w:trHeight w:val="1134"/>
        </w:trPr>
        <w:tc>
          <w:tcPr>
            <w:tcW w:w="1555" w:type="dxa"/>
          </w:tcPr>
          <w:p w14:paraId="6AE1B01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F2E1ACE"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Распевание, пение</w:t>
            </w:r>
          </w:p>
        </w:tc>
        <w:tc>
          <w:tcPr>
            <w:tcW w:w="2947" w:type="dxa"/>
          </w:tcPr>
          <w:p w14:paraId="56C73BC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Вызывать  радостные эмоции у детей от исполнения песен новогодней тематики.</w:t>
            </w:r>
          </w:p>
          <w:p w14:paraId="344C631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интонационный слух, выдержку.</w:t>
            </w:r>
          </w:p>
        </w:tc>
        <w:tc>
          <w:tcPr>
            <w:tcW w:w="1921" w:type="dxa"/>
          </w:tcPr>
          <w:p w14:paraId="7182F6A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«Наша елка» муз. А. Островского</w:t>
            </w:r>
          </w:p>
          <w:p w14:paraId="483D111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«Дед Мороз» муз. В. Витлина,</w:t>
            </w:r>
          </w:p>
          <w:p w14:paraId="69C5E15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Д. Львова-Компанейца</w:t>
            </w:r>
          </w:p>
        </w:tc>
        <w:tc>
          <w:tcPr>
            <w:tcW w:w="1930" w:type="dxa"/>
          </w:tcPr>
          <w:p w14:paraId="6762D11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54ACFC6" w14:textId="77777777" w:rsidTr="00556CC9">
        <w:trPr>
          <w:cantSplit/>
          <w:trHeight w:val="1134"/>
        </w:trPr>
        <w:tc>
          <w:tcPr>
            <w:tcW w:w="1555" w:type="dxa"/>
          </w:tcPr>
          <w:p w14:paraId="5249236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AE0C16C"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947" w:type="dxa"/>
          </w:tcPr>
          <w:p w14:paraId="7B69283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согласовывать движения с музыкой, реагировать на сигнал, ориентироваться в пространстве Развивать танцевальное творчество.</w:t>
            </w:r>
          </w:p>
          <w:p w14:paraId="0C39D4D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действовать по сигналу.</w:t>
            </w:r>
          </w:p>
        </w:tc>
        <w:tc>
          <w:tcPr>
            <w:tcW w:w="1921" w:type="dxa"/>
          </w:tcPr>
          <w:p w14:paraId="21A677B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«Потанцуй со мной, дружок» англ. н. п.</w:t>
            </w:r>
          </w:p>
          <w:p w14:paraId="0A4AC7B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«Танец в кругу» финская народная мелодия</w:t>
            </w:r>
          </w:p>
          <w:p w14:paraId="71DCD8C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«Чей кружок скорее соберется?» р. н. мел.</w:t>
            </w:r>
          </w:p>
          <w:p w14:paraId="40760D1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«Не выпустим!»</w:t>
            </w:r>
          </w:p>
          <w:p w14:paraId="0BE0CBF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«Догони меня»</w:t>
            </w:r>
          </w:p>
          <w:p w14:paraId="49FD03A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еврейская нар. мел.</w:t>
            </w:r>
          </w:p>
          <w:p w14:paraId="0A8186A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Творческая пляска Рок-н-ролл</w:t>
            </w:r>
          </w:p>
          <w:p w14:paraId="26180AA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«Ловишки» муз. Й. Гайдна</w:t>
            </w:r>
          </w:p>
        </w:tc>
        <w:tc>
          <w:tcPr>
            <w:tcW w:w="1930" w:type="dxa"/>
          </w:tcPr>
          <w:p w14:paraId="035DEC9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4398EF8" w14:textId="77777777" w:rsidTr="00556CC9">
        <w:trPr>
          <w:cantSplit/>
          <w:trHeight w:val="1134"/>
        </w:trPr>
        <w:tc>
          <w:tcPr>
            <w:tcW w:w="1555" w:type="dxa"/>
          </w:tcPr>
          <w:p w14:paraId="6211B41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Январь</w:t>
            </w:r>
          </w:p>
          <w:p w14:paraId="632687E6" w14:textId="77777777" w:rsidR="005D7C36" w:rsidRPr="00921A3C" w:rsidRDefault="005D7C36" w:rsidP="005D7C36">
            <w:pPr>
              <w:pStyle w:val="a8"/>
              <w:spacing w:line="276" w:lineRule="auto"/>
            </w:pPr>
            <w:r w:rsidRPr="00921A3C">
              <w:t>1, 2 нед – Зимние каникулы (народные праздники, промыслы, зимние забавы, зимние виды спорта)</w:t>
            </w:r>
          </w:p>
          <w:p w14:paraId="58386289" w14:textId="77777777" w:rsidR="005D7C36" w:rsidRPr="00921A3C" w:rsidRDefault="005D7C36" w:rsidP="005D7C36">
            <w:pPr>
              <w:pStyle w:val="a8"/>
              <w:spacing w:line="276" w:lineRule="auto"/>
            </w:pPr>
            <w:r w:rsidRPr="00921A3C">
              <w:t>3 нед – Посуда, этикет</w:t>
            </w:r>
          </w:p>
          <w:p w14:paraId="0AE43364" w14:textId="062915C3" w:rsidR="005D7C36" w:rsidRPr="005D7C36" w:rsidRDefault="005D7C36" w:rsidP="005D7C36">
            <w:pPr>
              <w:widowControl w:val="0"/>
              <w:suppressAutoHyphens/>
              <w:autoSpaceDE w:val="0"/>
              <w:spacing w:line="276" w:lineRule="auto"/>
              <w:ind w:right="113"/>
              <w:contextualSpacing/>
              <w:rPr>
                <w:rFonts w:ascii="Times New Roman" w:eastAsia="Calibri" w:hAnsi="Times New Roman" w:cs="Times New Roman"/>
                <w:sz w:val="24"/>
                <w:szCs w:val="24"/>
              </w:rPr>
            </w:pPr>
            <w:r w:rsidRPr="005D7C36">
              <w:rPr>
                <w:rFonts w:ascii="Times New Roman" w:hAnsi="Times New Roman" w:cs="Times New Roman"/>
              </w:rPr>
              <w:t>4 нед – Растения зимой</w:t>
            </w:r>
          </w:p>
          <w:p w14:paraId="510099E8" w14:textId="6F944530" w:rsidR="000710D3" w:rsidRPr="00921A3C" w:rsidRDefault="000710D3" w:rsidP="00D173F2">
            <w:pPr>
              <w:widowControl w:val="0"/>
              <w:suppressAutoHyphens/>
              <w:autoSpaceDE w:val="0"/>
              <w:spacing w:line="276" w:lineRule="auto"/>
              <w:ind w:right="113"/>
              <w:contextualSpacing/>
              <w:rPr>
                <w:rFonts w:ascii="Times New Roman" w:eastAsia="Calibri" w:hAnsi="Times New Roman" w:cs="Times New Roman"/>
                <w:sz w:val="24"/>
                <w:szCs w:val="24"/>
              </w:rPr>
            </w:pPr>
            <w:r w:rsidRPr="00921A3C">
              <w:rPr>
                <w:rFonts w:ascii="Times New Roman" w:eastAsia="Calibri" w:hAnsi="Times New Roman" w:cs="Times New Roman"/>
                <w:sz w:val="24"/>
                <w:szCs w:val="24"/>
              </w:rPr>
              <w:t xml:space="preserve"> </w:t>
            </w:r>
          </w:p>
          <w:p w14:paraId="1F1D3F56" w14:textId="77777777" w:rsidR="000710D3" w:rsidRPr="00921A3C" w:rsidRDefault="000710D3" w:rsidP="00D173F2">
            <w:pPr>
              <w:widowControl w:val="0"/>
              <w:suppressAutoHyphens/>
              <w:autoSpaceDE w:val="0"/>
              <w:spacing w:line="276" w:lineRule="auto"/>
              <w:ind w:right="113"/>
              <w:contextualSpacing/>
              <w:rPr>
                <w:rFonts w:ascii="Times New Roman" w:eastAsia="Calibri" w:hAnsi="Times New Roman" w:cs="Times New Roman"/>
                <w:sz w:val="24"/>
                <w:szCs w:val="24"/>
              </w:rPr>
            </w:pPr>
            <w:r w:rsidRPr="00921A3C">
              <w:rPr>
                <w:rFonts w:ascii="Times New Roman" w:eastAsia="Calibri" w:hAnsi="Times New Roman" w:cs="Times New Roman"/>
                <w:sz w:val="24"/>
                <w:szCs w:val="24"/>
              </w:rPr>
              <w:t xml:space="preserve">Развлечение: </w:t>
            </w:r>
          </w:p>
          <w:p w14:paraId="401388DB" w14:textId="77777777" w:rsidR="000710D3" w:rsidRPr="00921A3C" w:rsidRDefault="000710D3" w:rsidP="00D173F2">
            <w:pPr>
              <w:widowControl w:val="0"/>
              <w:suppressAutoHyphens/>
              <w:autoSpaceDE w:val="0"/>
              <w:spacing w:line="276" w:lineRule="auto"/>
              <w:ind w:right="113"/>
              <w:contextualSpacing/>
              <w:rPr>
                <w:rFonts w:ascii="Times New Roman" w:eastAsia="Times New Roman" w:hAnsi="Times New Roman" w:cs="Times New Roman"/>
                <w:sz w:val="24"/>
                <w:szCs w:val="24"/>
                <w:lang w:eastAsia="ar-SA"/>
              </w:rPr>
            </w:pPr>
            <w:r w:rsidRPr="00921A3C">
              <w:rPr>
                <w:rFonts w:ascii="Times New Roman" w:eastAsia="Calibri" w:hAnsi="Times New Roman" w:cs="Times New Roman"/>
                <w:sz w:val="24"/>
                <w:szCs w:val="24"/>
              </w:rPr>
              <w:t>«Прощание с ёлочкой»</w:t>
            </w:r>
          </w:p>
        </w:tc>
        <w:tc>
          <w:tcPr>
            <w:tcW w:w="992" w:type="dxa"/>
            <w:textDirection w:val="btLr"/>
          </w:tcPr>
          <w:p w14:paraId="4875FF64"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71D3844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ходить ритмично.</w:t>
            </w:r>
          </w:p>
          <w:p w14:paraId="5A85A52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пространственные представления.</w:t>
            </w:r>
          </w:p>
          <w:p w14:paraId="541DA69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Учить детей координировать работу рук.</w:t>
            </w:r>
          </w:p>
          <w:p w14:paraId="108D4F3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w:t>
            </w:r>
          </w:p>
          <w:p w14:paraId="1823DE3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легкие поскоки.</w:t>
            </w:r>
          </w:p>
          <w:p w14:paraId="3310046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детей выполнять движения с предметами.</w:t>
            </w:r>
          </w:p>
        </w:tc>
        <w:tc>
          <w:tcPr>
            <w:tcW w:w="1921" w:type="dxa"/>
          </w:tcPr>
          <w:p w14:paraId="0884930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с лентой на палочке муз. Кишко</w:t>
            </w:r>
          </w:p>
          <w:p w14:paraId="6109E15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и энергичная ходьба» муз. Шуберта</w:t>
            </w:r>
          </w:p>
          <w:p w14:paraId="53179AD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«Ходьба змейкой» муз. Щербачева</w:t>
            </w:r>
          </w:p>
          <w:p w14:paraId="4B9C96E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«поскоки с остановками» муз. Дворжака</w:t>
            </w:r>
          </w:p>
          <w:p w14:paraId="51550EF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«Шаг с акцентом и легкий бег» венг. нар. мел.</w:t>
            </w:r>
          </w:p>
          <w:p w14:paraId="472C737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«Мельница» муз. Ломовой</w:t>
            </w:r>
          </w:p>
          <w:p w14:paraId="0F56BCF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Пуни</w:t>
            </w:r>
          </w:p>
          <w:p w14:paraId="0D9BA7D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«Боковой галоп» муз. Жилина</w:t>
            </w:r>
          </w:p>
        </w:tc>
        <w:tc>
          <w:tcPr>
            <w:tcW w:w="1930" w:type="dxa"/>
          </w:tcPr>
          <w:p w14:paraId="2783D79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Комплексное</w:t>
            </w:r>
          </w:p>
          <w:p w14:paraId="07F1F9C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Комплексное</w:t>
            </w:r>
          </w:p>
          <w:p w14:paraId="6907CC7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Интегриров.</w:t>
            </w:r>
          </w:p>
          <w:p w14:paraId="6B3BB92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6D3B421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15646C3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4898427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5182579" w14:textId="77777777" w:rsidTr="00556CC9">
        <w:trPr>
          <w:cantSplit/>
          <w:trHeight w:val="1134"/>
        </w:trPr>
        <w:tc>
          <w:tcPr>
            <w:tcW w:w="1555" w:type="dxa"/>
          </w:tcPr>
          <w:p w14:paraId="7F2E701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3903FA9"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947" w:type="dxa"/>
          </w:tcPr>
          <w:p w14:paraId="3FE70D8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 чувство с использование «звучащих жестов», умение соотносить игру на ДМИ с текстом.</w:t>
            </w:r>
          </w:p>
        </w:tc>
        <w:tc>
          <w:tcPr>
            <w:tcW w:w="1921" w:type="dxa"/>
          </w:tcPr>
          <w:p w14:paraId="1DFF242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«Сел комарик под кусточек»</w:t>
            </w:r>
          </w:p>
        </w:tc>
        <w:tc>
          <w:tcPr>
            <w:tcW w:w="1930" w:type="dxa"/>
          </w:tcPr>
          <w:p w14:paraId="6019B3E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B396339" w14:textId="77777777" w:rsidTr="00556CC9">
        <w:trPr>
          <w:cantSplit/>
          <w:trHeight w:val="1134"/>
        </w:trPr>
        <w:tc>
          <w:tcPr>
            <w:tcW w:w="1555" w:type="dxa"/>
          </w:tcPr>
          <w:p w14:paraId="1A626A6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4C98A3EB"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947" w:type="dxa"/>
          </w:tcPr>
          <w:p w14:paraId="16D5588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координацию, память, ритмическое чувство, мелкую моторику, эмоциональность, выразительность, речь, интонационную выразительность.</w:t>
            </w:r>
          </w:p>
        </w:tc>
        <w:tc>
          <w:tcPr>
            <w:tcW w:w="1921" w:type="dxa"/>
          </w:tcPr>
          <w:p w14:paraId="11B2B51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«Коза и козленок» «Поросенок» «Мы делили апельсин» «Дружат в нашей группе»</w:t>
            </w:r>
          </w:p>
          <w:p w14:paraId="0FDA497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«Зайка» «Шарик» «Капуста» «Кот Мурлыка»</w:t>
            </w:r>
          </w:p>
        </w:tc>
        <w:tc>
          <w:tcPr>
            <w:tcW w:w="1930" w:type="dxa"/>
          </w:tcPr>
          <w:p w14:paraId="444020D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088CB349" w14:textId="77777777" w:rsidTr="00556CC9">
        <w:trPr>
          <w:cantSplit/>
          <w:trHeight w:val="1134"/>
        </w:trPr>
        <w:tc>
          <w:tcPr>
            <w:tcW w:w="1555" w:type="dxa"/>
          </w:tcPr>
          <w:p w14:paraId="13A0709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D0C9732"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947" w:type="dxa"/>
          </w:tcPr>
          <w:p w14:paraId="3711051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передавать музыкальные впечатления в речи. Развивать коммуникативные способности, наблюдательность, речь, умение эмоционально отзываться на музыку. Закреплять умение двигаться выразительно, раскрепощено, пластично, передавая в движении темп, динамику, акценты.</w:t>
            </w:r>
          </w:p>
        </w:tc>
        <w:tc>
          <w:tcPr>
            <w:tcW w:w="1921" w:type="dxa"/>
          </w:tcPr>
          <w:p w14:paraId="22FC6E5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«Новая кукла» муз. П. И. Чайковский</w:t>
            </w:r>
          </w:p>
          <w:p w14:paraId="4920C6A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«Клоуны» муз. Д. Кабалевского</w:t>
            </w:r>
          </w:p>
          <w:p w14:paraId="0972F65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«Страшилище» муз. В. Витлина</w:t>
            </w:r>
          </w:p>
        </w:tc>
        <w:tc>
          <w:tcPr>
            <w:tcW w:w="1930" w:type="dxa"/>
          </w:tcPr>
          <w:p w14:paraId="1A60A45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DBA42B7" w14:textId="77777777" w:rsidTr="00556CC9">
        <w:trPr>
          <w:cantSplit/>
          <w:trHeight w:val="1134"/>
        </w:trPr>
        <w:tc>
          <w:tcPr>
            <w:tcW w:w="1555" w:type="dxa"/>
          </w:tcPr>
          <w:p w14:paraId="18C6B4A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A0D99A1"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947" w:type="dxa"/>
          </w:tcPr>
          <w:p w14:paraId="16CB6DF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музыкальную память, выразительность, активность  слухового внимания, умение эмоционально передавать в пении характер песен. Закреплять умение петь без напряжения, легким звуком, слышать друг друга, начинать пение после вступления. Формировать правильное дыхание, умение петь без муз. сопровождения.</w:t>
            </w:r>
          </w:p>
        </w:tc>
        <w:tc>
          <w:tcPr>
            <w:tcW w:w="1921" w:type="dxa"/>
          </w:tcPr>
          <w:p w14:paraId="154734B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«Зимняя песенка» муз. В. Витлина</w:t>
            </w:r>
          </w:p>
          <w:p w14:paraId="67BF087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Д. Льв.-Компанейца</w:t>
            </w:r>
          </w:p>
          <w:p w14:paraId="26B53E0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 Парцхаладзе</w:t>
            </w:r>
          </w:p>
          <w:p w14:paraId="1218BF1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«Жил-был у бабушки серенький козлик» р. Н. п.</w:t>
            </w:r>
          </w:p>
        </w:tc>
        <w:tc>
          <w:tcPr>
            <w:tcW w:w="1930" w:type="dxa"/>
          </w:tcPr>
          <w:p w14:paraId="5A67086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18AC375" w14:textId="77777777" w:rsidTr="00556CC9">
        <w:trPr>
          <w:cantSplit/>
          <w:trHeight w:val="1134"/>
        </w:trPr>
        <w:tc>
          <w:tcPr>
            <w:tcW w:w="1555" w:type="dxa"/>
          </w:tcPr>
          <w:p w14:paraId="2D9E448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BB75438"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947" w:type="dxa"/>
          </w:tcPr>
          <w:p w14:paraId="3326C12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четкость и ритмичность движений.</w:t>
            </w:r>
          </w:p>
          <w:p w14:paraId="70CC188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ловкость, внимание, сноровку, быстроту реакции. Воспитывать  доброжелательное отношение друг к другу. Закреплять умение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14:paraId="60D6EC4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Выполнять движения под пение, развивать игровое и двигательное творчество, эмоционально обыграть песню,</w:t>
            </w:r>
          </w:p>
        </w:tc>
        <w:tc>
          <w:tcPr>
            <w:tcW w:w="1921" w:type="dxa"/>
          </w:tcPr>
          <w:p w14:paraId="30345BC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«Парная пляска» чешская народная мелодия «Веселый танец» еврейская нар. мелодия</w:t>
            </w:r>
          </w:p>
          <w:p w14:paraId="63B0D8C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«Кот и мыши»</w:t>
            </w:r>
          </w:p>
          <w:p w14:paraId="1278FFB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«Займи место» «Ловишки» муз. Й. Гайдна,</w:t>
            </w:r>
          </w:p>
          <w:p w14:paraId="46F6FCE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со снежками»</w:t>
            </w:r>
          </w:p>
          <w:p w14:paraId="0C4FFEB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соберется» рус. нар. п.</w:t>
            </w:r>
          </w:p>
          <w:p w14:paraId="73EB3DB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Свободная творческая пляска. Рус. нар. Мел.</w:t>
            </w:r>
          </w:p>
          <w:p w14:paraId="22AB9F2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нам нравится зимой?» муз. Тиличеевой</w:t>
            </w:r>
          </w:p>
          <w:p w14:paraId="2D045C0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«Холодно-жарко»</w:t>
            </w:r>
          </w:p>
        </w:tc>
        <w:tc>
          <w:tcPr>
            <w:tcW w:w="1930" w:type="dxa"/>
          </w:tcPr>
          <w:p w14:paraId="1B4B445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0FAE19F" w14:textId="77777777" w:rsidTr="00556CC9">
        <w:trPr>
          <w:cantSplit/>
          <w:trHeight w:val="1134"/>
        </w:trPr>
        <w:tc>
          <w:tcPr>
            <w:tcW w:w="1555" w:type="dxa"/>
          </w:tcPr>
          <w:p w14:paraId="33793C4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Февраль</w:t>
            </w:r>
          </w:p>
          <w:p w14:paraId="3005DC91" w14:textId="77777777" w:rsidR="005D7C36" w:rsidRPr="00921A3C" w:rsidRDefault="005D7C36" w:rsidP="005D7C36">
            <w:pPr>
              <w:pStyle w:val="a8"/>
              <w:spacing w:line="276" w:lineRule="auto"/>
            </w:pPr>
            <w:r w:rsidRPr="00921A3C">
              <w:t>1 нед – Моя семья</w:t>
            </w:r>
          </w:p>
          <w:p w14:paraId="6BEB7EA4" w14:textId="77777777" w:rsidR="005D7C36" w:rsidRPr="00921A3C" w:rsidRDefault="005D7C36" w:rsidP="005D7C36">
            <w:pPr>
              <w:pStyle w:val="a8"/>
              <w:spacing w:line="276" w:lineRule="auto"/>
            </w:pPr>
            <w:r w:rsidRPr="00921A3C">
              <w:t>2 нед – Домашние животные, комнатные растения</w:t>
            </w:r>
          </w:p>
          <w:p w14:paraId="44663CDC" w14:textId="77777777" w:rsidR="005D7C36" w:rsidRPr="00921A3C" w:rsidRDefault="005D7C36" w:rsidP="005D7C36">
            <w:pPr>
              <w:pStyle w:val="a8"/>
              <w:spacing w:line="276" w:lineRule="auto"/>
            </w:pPr>
            <w:r w:rsidRPr="00921A3C">
              <w:t>3 нед – Армия (День защитника Отечества)</w:t>
            </w:r>
          </w:p>
          <w:p w14:paraId="5A117E8E" w14:textId="21399153" w:rsidR="005D7C36" w:rsidRPr="005D7C36" w:rsidRDefault="005D7C36" w:rsidP="005D7C36">
            <w:pPr>
              <w:widowControl w:val="0"/>
              <w:suppressAutoHyphens/>
              <w:autoSpaceDE w:val="0"/>
              <w:spacing w:line="276" w:lineRule="auto"/>
              <w:rPr>
                <w:rFonts w:ascii="Times New Roman" w:eastAsia="Calibri" w:hAnsi="Times New Roman" w:cs="Times New Roman"/>
                <w:sz w:val="24"/>
                <w:szCs w:val="24"/>
              </w:rPr>
            </w:pPr>
            <w:r w:rsidRPr="005D7C36">
              <w:rPr>
                <w:rFonts w:ascii="Times New Roman" w:hAnsi="Times New Roman" w:cs="Times New Roman"/>
              </w:rPr>
              <w:t>4 нед - Рукотворный мир (Мебель)</w:t>
            </w:r>
          </w:p>
          <w:p w14:paraId="6C30F0CA" w14:textId="77777777" w:rsidR="005D7C36" w:rsidRDefault="005D7C36" w:rsidP="00D173F2">
            <w:pPr>
              <w:widowControl w:val="0"/>
              <w:suppressAutoHyphens/>
              <w:autoSpaceDE w:val="0"/>
              <w:spacing w:line="276" w:lineRule="auto"/>
              <w:jc w:val="both"/>
              <w:rPr>
                <w:rFonts w:ascii="Times New Roman" w:eastAsia="Calibri" w:hAnsi="Times New Roman" w:cs="Times New Roman"/>
                <w:sz w:val="24"/>
                <w:szCs w:val="24"/>
              </w:rPr>
            </w:pPr>
          </w:p>
          <w:p w14:paraId="6416DCF9" w14:textId="77777777" w:rsidR="000710D3" w:rsidRPr="00921A3C" w:rsidRDefault="000710D3" w:rsidP="00D173F2">
            <w:pPr>
              <w:widowControl w:val="0"/>
              <w:suppressAutoHyphens/>
              <w:autoSpaceDE w:val="0"/>
              <w:spacing w:line="276" w:lineRule="auto"/>
              <w:jc w:val="both"/>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w:t>
            </w:r>
          </w:p>
          <w:p w14:paraId="5C28279A" w14:textId="77777777" w:rsidR="000710D3" w:rsidRPr="00921A3C" w:rsidRDefault="000710D3" w:rsidP="00D173F2">
            <w:pPr>
              <w:widowControl w:val="0"/>
              <w:suppressAutoHyphens/>
              <w:autoSpaceDE w:val="0"/>
              <w:spacing w:line="276" w:lineRule="auto"/>
              <w:jc w:val="both"/>
              <w:rPr>
                <w:rFonts w:ascii="Times New Roman" w:eastAsia="Calibri" w:hAnsi="Times New Roman" w:cs="Times New Roman"/>
                <w:sz w:val="24"/>
                <w:szCs w:val="24"/>
              </w:rPr>
            </w:pPr>
            <w:r w:rsidRPr="00921A3C">
              <w:rPr>
                <w:rFonts w:ascii="Times New Roman" w:eastAsia="Calibri" w:hAnsi="Times New Roman" w:cs="Times New Roman"/>
                <w:sz w:val="24"/>
                <w:szCs w:val="24"/>
              </w:rPr>
              <w:t>«Есть такая профессия-Родину защищать»</w:t>
            </w:r>
          </w:p>
          <w:p w14:paraId="0B84356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A01B749"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5EE169E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шагать в колонне по одному друг за другом в соответствии с энергичным характером музыки, координировать работу рук и ног. Развивать внимание, реакцию на сигнал. Закреплять умение легко бегать, слышать музыкальные части, начинать и заканчивать движение с музыкой. Совершенствовать танцевальные движения «полуприседание с выставлением ноги», ковырялочка»</w:t>
            </w:r>
          </w:p>
        </w:tc>
        <w:tc>
          <w:tcPr>
            <w:tcW w:w="1921" w:type="dxa"/>
          </w:tcPr>
          <w:p w14:paraId="08A96CF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 Богословского</w:t>
            </w:r>
          </w:p>
          <w:p w14:paraId="66C6C8C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«Кто лучше скачет?» муз. Т. Ломовой</w:t>
            </w:r>
          </w:p>
          <w:p w14:paraId="7310595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муз. К. Вебера</w:t>
            </w:r>
          </w:p>
          <w:p w14:paraId="55407EE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«Спокойный шаг» муз. Т. Ломовой</w:t>
            </w:r>
          </w:p>
          <w:p w14:paraId="2650459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«Мячики»  муз. Чайковского.</w:t>
            </w:r>
          </w:p>
          <w:p w14:paraId="708AB97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«Шаг и поскок» муз. Т. Ломовой</w:t>
            </w:r>
          </w:p>
          <w:p w14:paraId="14FA4E5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«Веселые ножки» латв. нар. мелодия</w:t>
            </w:r>
          </w:p>
          <w:p w14:paraId="619B60E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Танц. движ. «Ковырялочка» ливенск. полька</w:t>
            </w:r>
          </w:p>
        </w:tc>
        <w:tc>
          <w:tcPr>
            <w:tcW w:w="1930" w:type="dxa"/>
          </w:tcPr>
          <w:p w14:paraId="20E151D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Традиционное</w:t>
            </w:r>
          </w:p>
          <w:p w14:paraId="7F0D695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Традиционное</w:t>
            </w:r>
          </w:p>
          <w:p w14:paraId="409000D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Комплексное</w:t>
            </w:r>
          </w:p>
          <w:p w14:paraId="6F7CC28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Интегриров.</w:t>
            </w:r>
          </w:p>
          <w:p w14:paraId="203F4BA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3746D9E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34234E2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497963E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C5225F9" w14:textId="77777777" w:rsidTr="00556CC9">
        <w:trPr>
          <w:cantSplit/>
          <w:trHeight w:val="1134"/>
        </w:trPr>
        <w:tc>
          <w:tcPr>
            <w:tcW w:w="1555" w:type="dxa"/>
          </w:tcPr>
          <w:p w14:paraId="43AE73E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6A0D795"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947" w:type="dxa"/>
          </w:tcPr>
          <w:p w14:paraId="337B3C3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метроритмическое чувство, песенное творчество, чистоту интонирования, детскую речь.</w:t>
            </w:r>
          </w:p>
        </w:tc>
        <w:tc>
          <w:tcPr>
            <w:tcW w:w="1921" w:type="dxa"/>
          </w:tcPr>
          <w:p w14:paraId="19C279C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 деревьям скок-скок» Ритмическая игра «Гусеница», «Ритмический паровоз»</w:t>
            </w:r>
          </w:p>
        </w:tc>
        <w:tc>
          <w:tcPr>
            <w:tcW w:w="1930" w:type="dxa"/>
          </w:tcPr>
          <w:p w14:paraId="54C59E2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9566D06" w14:textId="77777777" w:rsidTr="00556CC9">
        <w:trPr>
          <w:cantSplit/>
          <w:trHeight w:val="1134"/>
        </w:trPr>
        <w:tc>
          <w:tcPr>
            <w:tcW w:w="1555" w:type="dxa"/>
          </w:tcPr>
          <w:p w14:paraId="3687A47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CBC3482"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947" w:type="dxa"/>
          </w:tcPr>
          <w:p w14:paraId="2B370E3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мышцы пальцев, совершенствовать координацию движений рук.</w:t>
            </w:r>
          </w:p>
        </w:tc>
        <w:tc>
          <w:tcPr>
            <w:tcW w:w="1921" w:type="dxa"/>
          </w:tcPr>
          <w:p w14:paraId="7A28DCD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«Мы делили апельсин» «Кулачки» «Капуста» «Шарик» «Зайка» «Коза и козленок»</w:t>
            </w:r>
          </w:p>
        </w:tc>
        <w:tc>
          <w:tcPr>
            <w:tcW w:w="1930" w:type="dxa"/>
          </w:tcPr>
          <w:p w14:paraId="0CAC4EC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7646767D" w14:textId="77777777" w:rsidTr="00556CC9">
        <w:trPr>
          <w:cantSplit/>
          <w:trHeight w:val="1134"/>
        </w:trPr>
        <w:tc>
          <w:tcPr>
            <w:tcW w:w="1555" w:type="dxa"/>
          </w:tcPr>
          <w:p w14:paraId="13A16563"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1BB3127"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947" w:type="dxa"/>
          </w:tcPr>
          <w:p w14:paraId="755962C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мышление, творческое воображение, умение слушать до конца музыкальные произведения, откликаться на спокойный характер музыки мимикой, движениями, определять жанр произведения. Формировать связную речь, коммуникативные навыки.</w:t>
            </w:r>
          </w:p>
        </w:tc>
        <w:tc>
          <w:tcPr>
            <w:tcW w:w="1921" w:type="dxa"/>
          </w:tcPr>
          <w:p w14:paraId="012E922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«Утренняя молитва» муз. П. Чайковского</w:t>
            </w:r>
          </w:p>
          <w:p w14:paraId="72A9CEB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«Детская полька» муз. А. Жилинского</w:t>
            </w:r>
          </w:p>
          <w:p w14:paraId="776D0A1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«Страшилище» муз. В. Витлина</w:t>
            </w:r>
          </w:p>
        </w:tc>
        <w:tc>
          <w:tcPr>
            <w:tcW w:w="1930" w:type="dxa"/>
          </w:tcPr>
          <w:p w14:paraId="2D2818A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475147D" w14:textId="77777777" w:rsidTr="00556CC9">
        <w:trPr>
          <w:cantSplit/>
          <w:trHeight w:val="1134"/>
        </w:trPr>
        <w:tc>
          <w:tcPr>
            <w:tcW w:w="1555" w:type="dxa"/>
          </w:tcPr>
          <w:p w14:paraId="083C7F9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3F87A96"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947" w:type="dxa"/>
          </w:tcPr>
          <w:p w14:paraId="3E838A1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артикуляцию, вокальные возможности детей, умение петь а капелла</w:t>
            </w:r>
          </w:p>
          <w:p w14:paraId="57552D4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певческий диапазон.</w:t>
            </w:r>
          </w:p>
          <w:p w14:paraId="79B7F5D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доброжелательные отношения друг к другу.</w:t>
            </w:r>
          </w:p>
          <w:p w14:paraId="215EC6D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эмоциональную отзывчивость на характер музыки.</w:t>
            </w:r>
          </w:p>
        </w:tc>
        <w:tc>
          <w:tcPr>
            <w:tcW w:w="1921" w:type="dxa"/>
          </w:tcPr>
          <w:p w14:paraId="4BFE230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 козлика» муз. Г. Струве</w:t>
            </w:r>
          </w:p>
          <w:p w14:paraId="6F93B5D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«Кончается зима» муз. В. Герчик</w:t>
            </w:r>
          </w:p>
          <w:p w14:paraId="10B3C63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5BC7B5A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«Снежная песенка» муз. Д. Львова-Компанейца</w:t>
            </w:r>
          </w:p>
          <w:p w14:paraId="1790655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«Зимняя песенка» муз. В. Витлин</w:t>
            </w:r>
          </w:p>
          <w:p w14:paraId="198C91C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 Александрова</w:t>
            </w:r>
          </w:p>
          <w:p w14:paraId="40C02FB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М. Парцхаладзе</w:t>
            </w:r>
          </w:p>
          <w:p w14:paraId="27F4605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«Мамин праздник» муз. Ю. Гурьева</w:t>
            </w:r>
          </w:p>
        </w:tc>
        <w:tc>
          <w:tcPr>
            <w:tcW w:w="1930" w:type="dxa"/>
          </w:tcPr>
          <w:p w14:paraId="651FEA8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185E337" w14:textId="77777777" w:rsidTr="00556CC9">
        <w:trPr>
          <w:cantSplit/>
          <w:trHeight w:val="1134"/>
        </w:trPr>
        <w:tc>
          <w:tcPr>
            <w:tcW w:w="1555" w:type="dxa"/>
          </w:tcPr>
          <w:p w14:paraId="6A9FB1E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B7921D2"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947" w:type="dxa"/>
          </w:tcPr>
          <w:p w14:paraId="4113378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«боковой галоп».</w:t>
            </w:r>
          </w:p>
          <w:p w14:paraId="1945FF6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ориентироваться в пространстве, согласовывать движения с текстом.</w:t>
            </w:r>
          </w:p>
          <w:p w14:paraId="2D63BF3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Создавать веселую атмосферу во время игр.</w:t>
            </w:r>
          </w:p>
          <w:p w14:paraId="66ABDF5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игровое творчество, фантазию, коммуникативные навыки, умение играть по правилам, ориентироваться в пространстве, слышать музыкальные акценты</w:t>
            </w:r>
          </w:p>
        </w:tc>
        <w:tc>
          <w:tcPr>
            <w:tcW w:w="1921" w:type="dxa"/>
          </w:tcPr>
          <w:p w14:paraId="6AA52E6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«Озорная полька» муз .Н. Вересокиной</w:t>
            </w:r>
          </w:p>
          <w:p w14:paraId="5DF21F0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«Догони меня!»</w:t>
            </w:r>
          </w:p>
          <w:p w14:paraId="2C9D21D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«Будь внимательным!» датская нар. мел.</w:t>
            </w:r>
          </w:p>
          <w:p w14:paraId="2327135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«Чей кружок скорее соберется?» рус. нар. мел., «Займи место» русская народная мелодия</w:t>
            </w:r>
          </w:p>
          <w:p w14:paraId="2D1D9DD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еврейская нар. мелодия, «Кошачий танец» рок-н-ролл</w:t>
            </w:r>
          </w:p>
          <w:p w14:paraId="643DF60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«Что нам нравится зимой?» муз. Е. Тиличеевой</w:t>
            </w:r>
          </w:p>
          <w:p w14:paraId="38148D7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со снежками» (бутафорскими)</w:t>
            </w:r>
          </w:p>
        </w:tc>
        <w:tc>
          <w:tcPr>
            <w:tcW w:w="1930" w:type="dxa"/>
          </w:tcPr>
          <w:p w14:paraId="0782D72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2F22546" w14:textId="77777777" w:rsidTr="00556CC9">
        <w:trPr>
          <w:cantSplit/>
          <w:trHeight w:val="1134"/>
        </w:trPr>
        <w:tc>
          <w:tcPr>
            <w:tcW w:w="1555" w:type="dxa"/>
          </w:tcPr>
          <w:p w14:paraId="486A973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Март:</w:t>
            </w:r>
          </w:p>
          <w:p w14:paraId="588C2294" w14:textId="77777777" w:rsidR="005D7C36" w:rsidRPr="00921A3C" w:rsidRDefault="005D7C36" w:rsidP="005D7C36">
            <w:pPr>
              <w:pStyle w:val="a8"/>
              <w:spacing w:line="276" w:lineRule="auto"/>
            </w:pPr>
            <w:r w:rsidRPr="00921A3C">
              <w:t>1 нед – Праздник мам</w:t>
            </w:r>
          </w:p>
          <w:p w14:paraId="1317723E" w14:textId="77777777" w:rsidR="005D7C36" w:rsidRPr="00921A3C" w:rsidRDefault="005D7C36" w:rsidP="005D7C36">
            <w:pPr>
              <w:pStyle w:val="a8"/>
              <w:spacing w:line="276" w:lineRule="auto"/>
            </w:pPr>
            <w:r w:rsidRPr="00921A3C">
              <w:t>2 нед – Весна, вода (сезонные изменения, неживая природа)</w:t>
            </w:r>
          </w:p>
          <w:p w14:paraId="05866C46" w14:textId="77777777" w:rsidR="005D7C36" w:rsidRPr="00921A3C" w:rsidRDefault="005D7C36" w:rsidP="005D7C36">
            <w:pPr>
              <w:pStyle w:val="a8"/>
              <w:spacing w:line="276" w:lineRule="auto"/>
            </w:pPr>
            <w:r w:rsidRPr="00921A3C">
              <w:t>3 нед – Жизнь животных и растений весной</w:t>
            </w:r>
          </w:p>
          <w:p w14:paraId="5247CA92" w14:textId="10F4724E" w:rsidR="005D7C36" w:rsidRPr="005D7C36" w:rsidRDefault="005D7C36" w:rsidP="005D7C36">
            <w:pPr>
              <w:widowControl w:val="0"/>
              <w:suppressAutoHyphens/>
              <w:autoSpaceDE w:val="0"/>
              <w:spacing w:line="276" w:lineRule="auto"/>
              <w:jc w:val="both"/>
              <w:rPr>
                <w:rFonts w:ascii="Times New Roman" w:eastAsia="Calibri" w:hAnsi="Times New Roman" w:cs="Times New Roman"/>
                <w:sz w:val="24"/>
                <w:szCs w:val="24"/>
              </w:rPr>
            </w:pPr>
            <w:r w:rsidRPr="005D7C36">
              <w:rPr>
                <w:rFonts w:ascii="Times New Roman" w:hAnsi="Times New Roman" w:cs="Times New Roman"/>
              </w:rPr>
              <w:t>4 нед – Неделя здоровья (ЗОЖ, ОБЖ)</w:t>
            </w:r>
          </w:p>
          <w:p w14:paraId="2733305C" w14:textId="77777777" w:rsidR="005D7C36" w:rsidRDefault="005D7C36" w:rsidP="00D173F2">
            <w:pPr>
              <w:widowControl w:val="0"/>
              <w:suppressAutoHyphens/>
              <w:autoSpaceDE w:val="0"/>
              <w:spacing w:line="276" w:lineRule="auto"/>
              <w:jc w:val="both"/>
              <w:rPr>
                <w:rFonts w:ascii="Times New Roman" w:eastAsia="Calibri" w:hAnsi="Times New Roman" w:cs="Times New Roman"/>
                <w:sz w:val="24"/>
                <w:szCs w:val="24"/>
              </w:rPr>
            </w:pPr>
          </w:p>
          <w:p w14:paraId="3A5DAAF1" w14:textId="77777777" w:rsidR="000710D3" w:rsidRPr="00921A3C" w:rsidRDefault="000710D3" w:rsidP="00D173F2">
            <w:pPr>
              <w:widowControl w:val="0"/>
              <w:suppressAutoHyphens/>
              <w:autoSpaceDE w:val="0"/>
              <w:spacing w:line="276" w:lineRule="auto"/>
              <w:jc w:val="both"/>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w:t>
            </w:r>
          </w:p>
          <w:p w14:paraId="3673BA71"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Calibri" w:hAnsi="Times New Roman" w:cs="Times New Roman"/>
                <w:sz w:val="24"/>
                <w:szCs w:val="24"/>
              </w:rPr>
              <w:t>«Весенний переполох»</w:t>
            </w:r>
          </w:p>
        </w:tc>
        <w:tc>
          <w:tcPr>
            <w:tcW w:w="992" w:type="dxa"/>
            <w:textDirection w:val="btLr"/>
          </w:tcPr>
          <w:p w14:paraId="10C44131"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5405BAD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различать двухчастную форму произведений,  выполнять движения в соответствии с характером музыки. Развивать двигательное творчество и фантазию, плавность и ритмическую четкость движений, умение самостоятельно менять движения, ориентироваться в пространстве, слышать начало и окончание музыки, реагировать на смену характера музыки.</w:t>
            </w:r>
          </w:p>
          <w:p w14:paraId="7ADE5D6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движение «полуприседание с выставлением ноги»</w:t>
            </w:r>
          </w:p>
        </w:tc>
        <w:tc>
          <w:tcPr>
            <w:tcW w:w="1921" w:type="dxa"/>
          </w:tcPr>
          <w:p w14:paraId="3FB1AC8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«Пружинящий шаг и бег» муз. Е. Тиличеевой</w:t>
            </w:r>
          </w:p>
          <w:p w14:paraId="1E33AF5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«Передача платочка» муз. Т. Ломовой</w:t>
            </w:r>
          </w:p>
          <w:p w14:paraId="3FDAC50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Шведская народная мелодия.</w:t>
            </w:r>
          </w:p>
          <w:p w14:paraId="46C61D6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«Отойди-подойди» чешская народная мелодия «Ах ты, береза» русская народная мелодия</w:t>
            </w:r>
          </w:p>
          <w:p w14:paraId="39639DB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«Марш» муз. Н. Богословсого</w:t>
            </w:r>
          </w:p>
          <w:p w14:paraId="3DA5408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«Кто лучше скачет?» муз. Т. Ломовой</w:t>
            </w:r>
          </w:p>
          <w:p w14:paraId="07A961D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«Побегаем» муз. К. Вебера</w:t>
            </w:r>
          </w:p>
          <w:p w14:paraId="081B7D6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«Спокойный шаг» муз. Т. Ломовой</w:t>
            </w:r>
          </w:p>
        </w:tc>
        <w:tc>
          <w:tcPr>
            <w:tcW w:w="1930" w:type="dxa"/>
          </w:tcPr>
          <w:p w14:paraId="21A69B6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Традиционное</w:t>
            </w:r>
          </w:p>
          <w:p w14:paraId="0FA4A71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Комплексное</w:t>
            </w:r>
          </w:p>
          <w:p w14:paraId="3AAB140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Традиционное</w:t>
            </w:r>
          </w:p>
          <w:p w14:paraId="502CB90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Интегрирован.</w:t>
            </w:r>
          </w:p>
          <w:p w14:paraId="5EC3CD0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189DBDA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7681219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980859E" w14:textId="77777777" w:rsidTr="00556CC9">
        <w:trPr>
          <w:cantSplit/>
          <w:trHeight w:val="1134"/>
        </w:trPr>
        <w:tc>
          <w:tcPr>
            <w:tcW w:w="1555" w:type="dxa"/>
          </w:tcPr>
          <w:p w14:paraId="2E8CC7A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9D4D1C5"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947" w:type="dxa"/>
          </w:tcPr>
          <w:p w14:paraId="24806CE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внимание, усидчивость, ритмическое чувство, умение составлять ритмические схемы с последующим их исполнением.</w:t>
            </w:r>
          </w:p>
        </w:tc>
        <w:tc>
          <w:tcPr>
            <w:tcW w:w="1921" w:type="dxa"/>
          </w:tcPr>
          <w:p w14:paraId="6DDF8B5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«Жучок»</w:t>
            </w:r>
          </w:p>
          <w:p w14:paraId="33F0D71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«Сел комарик под кусточек»</w:t>
            </w:r>
          </w:p>
        </w:tc>
        <w:tc>
          <w:tcPr>
            <w:tcW w:w="1930" w:type="dxa"/>
          </w:tcPr>
          <w:p w14:paraId="3977F1B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0F8FFEA6" w14:textId="77777777" w:rsidTr="00556CC9">
        <w:trPr>
          <w:cantSplit/>
          <w:trHeight w:val="1134"/>
        </w:trPr>
        <w:tc>
          <w:tcPr>
            <w:tcW w:w="1555" w:type="dxa"/>
          </w:tcPr>
          <w:p w14:paraId="6292E89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8F111A4"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947" w:type="dxa"/>
          </w:tcPr>
          <w:p w14:paraId="133E89F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и укреплять мышцы кистей и пальцев рук.</w:t>
            </w:r>
          </w:p>
          <w:p w14:paraId="613E68F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речь, артистизм.</w:t>
            </w:r>
          </w:p>
        </w:tc>
        <w:tc>
          <w:tcPr>
            <w:tcW w:w="1921" w:type="dxa"/>
          </w:tcPr>
          <w:p w14:paraId="324EC9F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«Птички прилетели» «Мы делили апельсин»</w:t>
            </w:r>
          </w:p>
          <w:p w14:paraId="13A5EB1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«Поросята» «Зайка» «Шарик» «Кулачки»</w:t>
            </w:r>
          </w:p>
        </w:tc>
        <w:tc>
          <w:tcPr>
            <w:tcW w:w="1930" w:type="dxa"/>
          </w:tcPr>
          <w:p w14:paraId="5F3857D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0834E921" w14:textId="77777777" w:rsidTr="00556CC9">
        <w:trPr>
          <w:cantSplit/>
          <w:trHeight w:val="1134"/>
        </w:trPr>
        <w:tc>
          <w:tcPr>
            <w:tcW w:w="1555" w:type="dxa"/>
          </w:tcPr>
          <w:p w14:paraId="2228EAB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6C1421A"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Слушание</w:t>
            </w:r>
          </w:p>
        </w:tc>
        <w:tc>
          <w:tcPr>
            <w:tcW w:w="2947" w:type="dxa"/>
          </w:tcPr>
          <w:p w14:paraId="0F11AE3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и обогащать словарный запас детей.</w:t>
            </w:r>
          </w:p>
          <w:p w14:paraId="34548A5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танцевальное творчество, образное мышление.  </w:t>
            </w:r>
          </w:p>
          <w:p w14:paraId="2A4BB46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Способствовать совместной деятельности детей и родителей. Формировать умение внимательно слушать музыку, эмоционально на нее отзываться.</w:t>
            </w:r>
          </w:p>
        </w:tc>
        <w:tc>
          <w:tcPr>
            <w:tcW w:w="1921" w:type="dxa"/>
          </w:tcPr>
          <w:p w14:paraId="3553840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«Баба-Яга» муз. П. И. Чайковского</w:t>
            </w:r>
          </w:p>
          <w:p w14:paraId="5FFC6FA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«Вальс» муз. С. Майкапара</w:t>
            </w:r>
          </w:p>
          <w:p w14:paraId="72556B6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«Утренняя молитва» муз. П. И. Чайковского</w:t>
            </w:r>
          </w:p>
          <w:p w14:paraId="5207598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«Детская полька» муз. А. Жилинского</w:t>
            </w:r>
          </w:p>
        </w:tc>
        <w:tc>
          <w:tcPr>
            <w:tcW w:w="1930" w:type="dxa"/>
          </w:tcPr>
          <w:p w14:paraId="7F01EED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68ECF0F" w14:textId="77777777" w:rsidTr="00556CC9">
        <w:trPr>
          <w:cantSplit/>
          <w:trHeight w:val="10283"/>
        </w:trPr>
        <w:tc>
          <w:tcPr>
            <w:tcW w:w="1555" w:type="dxa"/>
          </w:tcPr>
          <w:p w14:paraId="70E058D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9BD7012"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 пение</w:t>
            </w:r>
          </w:p>
        </w:tc>
        <w:tc>
          <w:tcPr>
            <w:tcW w:w="2947" w:type="dxa"/>
          </w:tcPr>
          <w:p w14:paraId="23814A7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Формировать умение инсценировать песню.</w:t>
            </w:r>
          </w:p>
          <w:p w14:paraId="32128E9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артистизм, музыкальную память, умение петь согласованно, чистоту интонирования, мелодический слух.</w:t>
            </w:r>
          </w:p>
        </w:tc>
        <w:tc>
          <w:tcPr>
            <w:tcW w:w="1921" w:type="dxa"/>
          </w:tcPr>
          <w:p w14:paraId="0CF5557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 козлика» муз. Г. Струве.</w:t>
            </w:r>
          </w:p>
          <w:p w14:paraId="3ADD179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«Мамин праздник» муз. Ю. Гурьева</w:t>
            </w:r>
          </w:p>
          <w:p w14:paraId="4EDFCA4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«От носика до хвостика» муз. М. Парцхаладзе</w:t>
            </w:r>
          </w:p>
          <w:p w14:paraId="7A5F393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«Кончается зима» муз. Т. Попатенко</w:t>
            </w:r>
          </w:p>
          <w:p w14:paraId="3222DAC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w:t>
            </w:r>
          </w:p>
          <w:p w14:paraId="7E2F0DF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6E38374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 нам гости пришли» муз. А. Александрова</w:t>
            </w:r>
          </w:p>
        </w:tc>
        <w:tc>
          <w:tcPr>
            <w:tcW w:w="1930" w:type="dxa"/>
          </w:tcPr>
          <w:p w14:paraId="7DADFB4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052EE967" w14:textId="77777777" w:rsidTr="00556CC9">
        <w:trPr>
          <w:cantSplit/>
          <w:trHeight w:val="1134"/>
        </w:trPr>
        <w:tc>
          <w:tcPr>
            <w:tcW w:w="1555" w:type="dxa"/>
          </w:tcPr>
          <w:p w14:paraId="7FAA1F5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C80D227"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w:t>
            </w:r>
            <w:r w:rsidRPr="00921A3C">
              <w:rPr>
                <w:rFonts w:ascii="Times New Roman" w:eastAsia="Times New Roman" w:hAnsi="Times New Roman" w:cs="Times New Roman"/>
                <w:color w:val="000000"/>
                <w:sz w:val="24"/>
                <w:szCs w:val="24"/>
                <w:lang w:eastAsia="ru-RU"/>
              </w:rPr>
              <w:t xml:space="preserve"> </w:t>
            </w:r>
            <w:r w:rsidRPr="00921A3C">
              <w:rPr>
                <w:rFonts w:ascii="Times New Roman" w:eastAsia="Times New Roman" w:hAnsi="Times New Roman" w:cs="Times New Roman"/>
                <w:b/>
                <w:bCs/>
                <w:color w:val="000000"/>
                <w:sz w:val="24"/>
                <w:szCs w:val="24"/>
                <w:lang w:eastAsia="ru-RU"/>
              </w:rPr>
              <w:t>пляски,</w:t>
            </w:r>
            <w:r w:rsidRPr="00921A3C">
              <w:rPr>
                <w:rFonts w:ascii="Times New Roman" w:eastAsia="Times New Roman" w:hAnsi="Times New Roman" w:cs="Times New Roman"/>
                <w:color w:val="000000"/>
                <w:sz w:val="24"/>
                <w:szCs w:val="24"/>
                <w:lang w:eastAsia="ru-RU"/>
              </w:rPr>
              <w:t xml:space="preserve"> </w:t>
            </w:r>
            <w:r w:rsidRPr="00921A3C">
              <w:rPr>
                <w:rFonts w:ascii="Times New Roman" w:eastAsia="Times New Roman" w:hAnsi="Times New Roman" w:cs="Times New Roman"/>
                <w:b/>
                <w:bCs/>
                <w:color w:val="000000"/>
                <w:sz w:val="24"/>
                <w:szCs w:val="24"/>
                <w:lang w:eastAsia="ru-RU"/>
              </w:rPr>
              <w:t>хороводы</w:t>
            </w:r>
          </w:p>
        </w:tc>
        <w:tc>
          <w:tcPr>
            <w:tcW w:w="2947" w:type="dxa"/>
          </w:tcPr>
          <w:p w14:paraId="350AE6B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движения пляски, хоровода.</w:t>
            </w:r>
          </w:p>
          <w:p w14:paraId="7E424F2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творческие способности, танцевальное творчество, коммуникативные способности, умение согласовывать движения с музыкой и текстом, ориентироваться в пространстве.</w:t>
            </w:r>
          </w:p>
          <w:p w14:paraId="50E26B7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играть по правилам.</w:t>
            </w:r>
          </w:p>
          <w:p w14:paraId="1942BE2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Расширять кругозор детей.</w:t>
            </w:r>
          </w:p>
          <w:p w14:paraId="3084CD6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быстроту реакции, сдержанность, выдержку.</w:t>
            </w:r>
          </w:p>
        </w:tc>
        <w:tc>
          <w:tcPr>
            <w:tcW w:w="1921" w:type="dxa"/>
          </w:tcPr>
          <w:p w14:paraId="71C8EB5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Пляска «Дружные тройки» муз. И. Штрауса</w:t>
            </w:r>
          </w:p>
          <w:p w14:paraId="43F868C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«Найди себе пару» латв. нар. мелодия.</w:t>
            </w:r>
          </w:p>
          <w:p w14:paraId="2BD878E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«Сапожник» польская народная песня</w:t>
            </w:r>
          </w:p>
          <w:p w14:paraId="2AA405C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«Ловишки» муз. Й. Гайдна</w:t>
            </w:r>
          </w:p>
          <w:p w14:paraId="717D4E9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«Займи место»</w:t>
            </w:r>
          </w:p>
          <w:p w14:paraId="6F3C1D3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Хоровод «Светит месяц» рус. нар. песня</w:t>
            </w:r>
          </w:p>
          <w:p w14:paraId="703AA41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«Шел козел по лесу» рус. нар. песня-игра</w:t>
            </w:r>
          </w:p>
        </w:tc>
        <w:tc>
          <w:tcPr>
            <w:tcW w:w="1930" w:type="dxa"/>
          </w:tcPr>
          <w:p w14:paraId="14B52A9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27773986" w14:textId="77777777" w:rsidTr="00556CC9">
        <w:trPr>
          <w:cantSplit/>
          <w:trHeight w:val="1134"/>
        </w:trPr>
        <w:tc>
          <w:tcPr>
            <w:tcW w:w="1555" w:type="dxa"/>
          </w:tcPr>
          <w:p w14:paraId="73BCB70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Апрель</w:t>
            </w:r>
          </w:p>
          <w:p w14:paraId="22E43DC4" w14:textId="77777777" w:rsidR="005D7C36" w:rsidRPr="00921A3C" w:rsidRDefault="005D7C36" w:rsidP="005D7C36">
            <w:pPr>
              <w:pStyle w:val="a8"/>
              <w:spacing w:line="276" w:lineRule="auto"/>
            </w:pPr>
            <w:r w:rsidRPr="00921A3C">
              <w:t>1 нед – Книжкина неделя (Международный день детской книги – 2.04)</w:t>
            </w:r>
          </w:p>
          <w:p w14:paraId="29224F63" w14:textId="77777777" w:rsidR="005D7C36" w:rsidRPr="00921A3C" w:rsidRDefault="005D7C36" w:rsidP="005D7C36">
            <w:pPr>
              <w:pStyle w:val="a8"/>
              <w:spacing w:line="276" w:lineRule="auto"/>
            </w:pPr>
            <w:r w:rsidRPr="00921A3C">
              <w:t>2 нед – Космос (День космонавтики 12.04)</w:t>
            </w:r>
          </w:p>
          <w:p w14:paraId="244C51DF" w14:textId="77777777" w:rsidR="005D7C36" w:rsidRPr="00921A3C" w:rsidRDefault="005D7C36" w:rsidP="005D7C36">
            <w:pPr>
              <w:pStyle w:val="a8"/>
              <w:spacing w:line="276" w:lineRule="auto"/>
            </w:pPr>
            <w:r w:rsidRPr="00921A3C">
              <w:t>3 нед – Неделя мужества (день пожарного, 9 мая и т.д.)</w:t>
            </w:r>
          </w:p>
          <w:p w14:paraId="640716A4" w14:textId="1EEDA7BD" w:rsidR="005D7C36" w:rsidRPr="005D7C36" w:rsidRDefault="005D7C36" w:rsidP="005D7C36">
            <w:pPr>
              <w:widowControl w:val="0"/>
              <w:suppressAutoHyphens/>
              <w:autoSpaceDE w:val="0"/>
              <w:spacing w:line="276" w:lineRule="auto"/>
              <w:rPr>
                <w:rFonts w:ascii="Times New Roman" w:eastAsia="Times New Roman" w:hAnsi="Times New Roman" w:cs="Times New Roman"/>
                <w:sz w:val="24"/>
                <w:szCs w:val="24"/>
                <w:lang w:eastAsia="ar-SA"/>
              </w:rPr>
            </w:pPr>
            <w:r w:rsidRPr="005D7C36">
              <w:rPr>
                <w:rFonts w:ascii="Times New Roman" w:hAnsi="Times New Roman" w:cs="Times New Roman"/>
              </w:rPr>
              <w:t>4 нед – Экологическая неделя (День Земли 22. 04, животные и растения разных природных зон)</w:t>
            </w:r>
          </w:p>
          <w:p w14:paraId="7EFC77B4" w14:textId="77777777" w:rsidR="005D7C36" w:rsidRDefault="005D7C36"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09FEB24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Развлечение «Праздник птиц»</w:t>
            </w:r>
          </w:p>
        </w:tc>
        <w:tc>
          <w:tcPr>
            <w:tcW w:w="992" w:type="dxa"/>
            <w:textDirection w:val="btLr"/>
          </w:tcPr>
          <w:p w14:paraId="0B09923B"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093B856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осанку, ритмичность движений, умение менять их в соответствии с музыкой. Развивать коммуникативные навыки, воображение, наблюдательность, умение передавать музыкально-двигательный образ, изменять движения с изменением характера музыки, танцевальное, двигательное, игровое творчество, внимание. Совершенствовать прыжки на двух ногах и поочередно, знакомые танцевальные движения. Закреплять умение использовать предметы и атрибуты.</w:t>
            </w:r>
          </w:p>
        </w:tc>
        <w:tc>
          <w:tcPr>
            <w:tcW w:w="1921" w:type="dxa"/>
          </w:tcPr>
          <w:p w14:paraId="4B797B1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«После дождя» венг. народная мелодия</w:t>
            </w:r>
          </w:p>
          <w:p w14:paraId="0E73DD7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«Зеркало» «Ох, хмель мой, хмель» р. н. мел.</w:t>
            </w:r>
          </w:p>
          <w:p w14:paraId="0E03522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«Три притопа» муз. А. Александрова</w:t>
            </w:r>
          </w:p>
          <w:p w14:paraId="30747A8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«Смелый наездник» муз. Р. Шумана «Пружинящий шаг и бег» муз. Е. Тиличеевой</w:t>
            </w:r>
          </w:p>
          <w:p w14:paraId="7F8DD31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«Передача платочка» муз. Т. Ломовой</w:t>
            </w:r>
          </w:p>
          <w:p w14:paraId="7EE7830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для рук. шведск. народная мелодия</w:t>
            </w:r>
          </w:p>
          <w:p w14:paraId="129A789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«Разрешите пригласить» «Ах ты, береза» русская народная мелодия</w:t>
            </w:r>
          </w:p>
        </w:tc>
        <w:tc>
          <w:tcPr>
            <w:tcW w:w="1930" w:type="dxa"/>
          </w:tcPr>
          <w:p w14:paraId="4B10F2A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Комплексное</w:t>
            </w:r>
          </w:p>
          <w:p w14:paraId="6438BFA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Традиционное</w:t>
            </w:r>
          </w:p>
          <w:p w14:paraId="701E9B6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Интегриров. + диагностика</w:t>
            </w:r>
          </w:p>
          <w:p w14:paraId="613D924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4. Традиционное + диагностика</w:t>
            </w:r>
          </w:p>
          <w:p w14:paraId="12221E1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41E91FD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7D911B37" w14:textId="77777777" w:rsidTr="00556CC9">
        <w:trPr>
          <w:cantSplit/>
          <w:trHeight w:val="1134"/>
        </w:trPr>
        <w:tc>
          <w:tcPr>
            <w:tcW w:w="1555" w:type="dxa"/>
          </w:tcPr>
          <w:p w14:paraId="23E688E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E1F84E6"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муз-ние</w:t>
            </w:r>
          </w:p>
        </w:tc>
        <w:tc>
          <w:tcPr>
            <w:tcW w:w="2947" w:type="dxa"/>
          </w:tcPr>
          <w:p w14:paraId="7A3A4A1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музыкальное творчество, чувство ритма, фантазию, самостоятельность.</w:t>
            </w:r>
          </w:p>
        </w:tc>
        <w:tc>
          <w:tcPr>
            <w:tcW w:w="1921" w:type="dxa"/>
          </w:tcPr>
          <w:p w14:paraId="293A1D3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«Лиса» «Гусеница» «Жучок» «Ритмический паровоз» «Сел комарик под кусточек»</w:t>
            </w:r>
          </w:p>
        </w:tc>
        <w:tc>
          <w:tcPr>
            <w:tcW w:w="1930" w:type="dxa"/>
          </w:tcPr>
          <w:p w14:paraId="357FA95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3A36DC3C" w14:textId="77777777" w:rsidTr="00556CC9">
        <w:trPr>
          <w:cantSplit/>
          <w:trHeight w:val="1134"/>
        </w:trPr>
        <w:tc>
          <w:tcPr>
            <w:tcW w:w="1555" w:type="dxa"/>
          </w:tcPr>
          <w:p w14:paraId="42CE034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46126E4"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947" w:type="dxa"/>
          </w:tcPr>
          <w:p w14:paraId="4E1DE01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ритмическое чувство, укреплять мышцы пальцев рук, развивать двигательное творчество.</w:t>
            </w:r>
          </w:p>
        </w:tc>
        <w:tc>
          <w:tcPr>
            <w:tcW w:w="1921" w:type="dxa"/>
          </w:tcPr>
          <w:p w14:paraId="6B2A44C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«Вышла кошечка» «Мы платочки постираем»</w:t>
            </w:r>
          </w:p>
          <w:p w14:paraId="4F9DFE4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 «Птички прилетели» «Кот Мурлыка»</w:t>
            </w:r>
          </w:p>
          <w:p w14:paraId="7B31D92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«Шарик» «Кулачки» «Дружат в нашей группе» «Мы делили апельсин»</w:t>
            </w:r>
          </w:p>
        </w:tc>
        <w:tc>
          <w:tcPr>
            <w:tcW w:w="1930" w:type="dxa"/>
          </w:tcPr>
          <w:p w14:paraId="4265108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6E7A549" w14:textId="77777777" w:rsidTr="00556CC9">
        <w:trPr>
          <w:cantSplit/>
          <w:trHeight w:val="1134"/>
        </w:trPr>
        <w:tc>
          <w:tcPr>
            <w:tcW w:w="1555" w:type="dxa"/>
          </w:tcPr>
          <w:p w14:paraId="65ABCC8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AD32680"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Слушание музыки</w:t>
            </w:r>
          </w:p>
        </w:tc>
        <w:tc>
          <w:tcPr>
            <w:tcW w:w="2947" w:type="dxa"/>
          </w:tcPr>
          <w:p w14:paraId="6178B7D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речь, фантазию, образное воображение. Обогащать детей музыкальными впечатлениями. Воспитывать умение слушать музыку, высказывать свои впечатления.</w:t>
            </w:r>
          </w:p>
        </w:tc>
        <w:tc>
          <w:tcPr>
            <w:tcW w:w="1921" w:type="dxa"/>
          </w:tcPr>
          <w:p w14:paraId="6F31ADE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в лошадки» муз. П. И. Чайковского</w:t>
            </w:r>
          </w:p>
          <w:p w14:paraId="5FE9B8A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«Две гусеницы разговаривают» муз.  Жученко</w:t>
            </w:r>
          </w:p>
        </w:tc>
        <w:tc>
          <w:tcPr>
            <w:tcW w:w="1930" w:type="dxa"/>
          </w:tcPr>
          <w:p w14:paraId="245EE0E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26FB1D4" w14:textId="77777777" w:rsidTr="00556CC9">
        <w:trPr>
          <w:cantSplit/>
          <w:trHeight w:val="1134"/>
        </w:trPr>
        <w:tc>
          <w:tcPr>
            <w:tcW w:w="1555" w:type="dxa"/>
          </w:tcPr>
          <w:p w14:paraId="5FBCBC6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694C848"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Распевание,пение</w:t>
            </w:r>
          </w:p>
        </w:tc>
        <w:tc>
          <w:tcPr>
            <w:tcW w:w="2947" w:type="dxa"/>
          </w:tcPr>
          <w:p w14:paraId="74D45E9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петь в ансамбле, согласованно, подгруппами, соло с музыкальным сопровождением и без него с помощью педагога. Развивать четкую артикуляцию звуков, интонирование, музыкальную память, творческую активность и певческие навыки детей. Закреплять умение слышать и различать, вступление, куплет и припев.</w:t>
            </w:r>
          </w:p>
          <w:p w14:paraId="123D273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заботливое отношение к природе.</w:t>
            </w:r>
          </w:p>
        </w:tc>
        <w:tc>
          <w:tcPr>
            <w:tcW w:w="1921" w:type="dxa"/>
          </w:tcPr>
          <w:p w14:paraId="4F17101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 матушки четверо было детей» нем. нар. п.</w:t>
            </w:r>
          </w:p>
          <w:p w14:paraId="42D2619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«Скворушка» муз. Ю. Слонова,</w:t>
            </w:r>
          </w:p>
          <w:p w14:paraId="1BF76A2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«Песенка  друзей» муз. В. Герчик</w:t>
            </w:r>
          </w:p>
          <w:p w14:paraId="7DB1054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«Вовин барабан» муз. В. Герчик</w:t>
            </w:r>
          </w:p>
          <w:p w14:paraId="0B24793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Попевка «Солнышко, не прячься» Музыкальные загадки.</w:t>
            </w:r>
          </w:p>
          <w:p w14:paraId="114A252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w:t>
            </w:r>
          </w:p>
        </w:tc>
        <w:tc>
          <w:tcPr>
            <w:tcW w:w="1930" w:type="dxa"/>
          </w:tcPr>
          <w:p w14:paraId="647FB5D6"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52076E43" w14:textId="77777777" w:rsidTr="00556CC9">
        <w:trPr>
          <w:cantSplit/>
          <w:trHeight w:val="1134"/>
        </w:trPr>
        <w:tc>
          <w:tcPr>
            <w:tcW w:w="1555" w:type="dxa"/>
          </w:tcPr>
          <w:p w14:paraId="6205D8BF"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5590336"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947" w:type="dxa"/>
          </w:tcPr>
          <w:p w14:paraId="12DCF0B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 реагировать на смену звучания музыки, согласовывать движения с текстом, выразительность, эмоциональность, ритмичность. Закреплять умение проявлять фантазию, поощрять творческие проявления. Воспитывать дружеские взаимоотношения. Совершенствовать хороводный шаг, навык танцевать в парах.</w:t>
            </w:r>
          </w:p>
        </w:tc>
        <w:tc>
          <w:tcPr>
            <w:tcW w:w="1921" w:type="dxa"/>
          </w:tcPr>
          <w:p w14:paraId="410B0B2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«Ну и до свидания» «Полька» муз. Штрауса</w:t>
            </w:r>
          </w:p>
          <w:p w14:paraId="5FB8726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«Веселый танец» еврейск. народная мелодия.</w:t>
            </w:r>
          </w:p>
          <w:p w14:paraId="42097D9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Хоровод «Светит месяц» рус. народная песня.</w:t>
            </w:r>
          </w:p>
          <w:p w14:paraId="0124994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«Найди себе пару»</w:t>
            </w:r>
          </w:p>
          <w:p w14:paraId="7417DBF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«Сапожник» польская народная песня</w:t>
            </w:r>
          </w:p>
          <w:p w14:paraId="525EFAB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 муз. Т. Ломовой</w:t>
            </w:r>
          </w:p>
          <w:p w14:paraId="20C4E4E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«Горошина» муз. В. Карасевой</w:t>
            </w:r>
          </w:p>
        </w:tc>
        <w:tc>
          <w:tcPr>
            <w:tcW w:w="1930" w:type="dxa"/>
          </w:tcPr>
          <w:p w14:paraId="3C8EEC2E"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29A6D608" w14:textId="77777777" w:rsidTr="00556CC9">
        <w:trPr>
          <w:cantSplit/>
          <w:trHeight w:val="1134"/>
        </w:trPr>
        <w:tc>
          <w:tcPr>
            <w:tcW w:w="1555" w:type="dxa"/>
          </w:tcPr>
          <w:p w14:paraId="021DDA1C" w14:textId="77777777" w:rsidR="000710D3"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lastRenderedPageBreak/>
              <w:t>Май:</w:t>
            </w:r>
          </w:p>
          <w:p w14:paraId="2AA1ECAB" w14:textId="77777777" w:rsidR="005D7C36" w:rsidRPr="00921A3C" w:rsidRDefault="005D7C36" w:rsidP="005D7C36">
            <w:pPr>
              <w:pStyle w:val="a8"/>
              <w:spacing w:line="276" w:lineRule="auto"/>
            </w:pPr>
            <w:r w:rsidRPr="00921A3C">
              <w:t>1 нед – Профессии (Праздник весны и труда 1.05)</w:t>
            </w:r>
          </w:p>
          <w:p w14:paraId="21012A46" w14:textId="77777777" w:rsidR="005D7C36" w:rsidRPr="00921A3C" w:rsidRDefault="005D7C36" w:rsidP="005D7C36">
            <w:pPr>
              <w:pStyle w:val="a8"/>
              <w:spacing w:line="276" w:lineRule="auto"/>
            </w:pPr>
            <w:r w:rsidRPr="00921A3C">
              <w:t>2 нед - День победы</w:t>
            </w:r>
          </w:p>
          <w:p w14:paraId="4DA77407" w14:textId="44BF8437" w:rsidR="005D7C36" w:rsidRPr="005D7C36" w:rsidRDefault="005D7C36" w:rsidP="005D7C36">
            <w:pPr>
              <w:widowControl w:val="0"/>
              <w:suppressAutoHyphens/>
              <w:autoSpaceDE w:val="0"/>
              <w:spacing w:line="276" w:lineRule="auto"/>
              <w:rPr>
                <w:rFonts w:ascii="Times New Roman" w:eastAsia="Times New Roman" w:hAnsi="Times New Roman" w:cs="Times New Roman"/>
                <w:sz w:val="24"/>
                <w:szCs w:val="24"/>
                <w:lang w:eastAsia="ar-SA"/>
              </w:rPr>
            </w:pPr>
            <w:r w:rsidRPr="005D7C36">
              <w:rPr>
                <w:rFonts w:ascii="Times New Roman" w:hAnsi="Times New Roman" w:cs="Times New Roman"/>
              </w:rPr>
              <w:t>3, 4 нед – Экологическая тропа (Животные, растения, неживая природа)</w:t>
            </w:r>
          </w:p>
          <w:p w14:paraId="2C1B09A2" w14:textId="77777777" w:rsidR="005D7C36" w:rsidRPr="00921A3C" w:rsidRDefault="005D7C36"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2E87731E" w14:textId="77777777" w:rsidR="000710D3" w:rsidRPr="00921A3C" w:rsidRDefault="000710D3" w:rsidP="00D173F2">
            <w:pPr>
              <w:widowControl w:val="0"/>
              <w:suppressAutoHyphens/>
              <w:autoSpaceDE w:val="0"/>
              <w:spacing w:line="276" w:lineRule="auto"/>
              <w:jc w:val="both"/>
              <w:rPr>
                <w:rFonts w:ascii="Times New Roman" w:eastAsia="Calibri" w:hAnsi="Times New Roman" w:cs="Times New Roman"/>
                <w:sz w:val="24"/>
                <w:szCs w:val="24"/>
              </w:rPr>
            </w:pPr>
            <w:r w:rsidRPr="00921A3C">
              <w:rPr>
                <w:rFonts w:ascii="Times New Roman" w:eastAsia="Calibri" w:hAnsi="Times New Roman" w:cs="Times New Roman"/>
                <w:sz w:val="24"/>
                <w:szCs w:val="24"/>
              </w:rPr>
              <w:t>Развлечение:</w:t>
            </w:r>
          </w:p>
          <w:p w14:paraId="1D5824D6" w14:textId="6F4F3B6B" w:rsidR="000710D3" w:rsidRPr="00921A3C" w:rsidRDefault="000710D3" w:rsidP="005D7C36">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Calibri" w:hAnsi="Times New Roman" w:cs="Times New Roman"/>
                <w:sz w:val="24"/>
                <w:szCs w:val="24"/>
              </w:rPr>
              <w:t>«</w:t>
            </w:r>
            <w:r w:rsidR="005D7C36">
              <w:rPr>
                <w:rFonts w:ascii="Times New Roman" w:eastAsia="Calibri" w:hAnsi="Times New Roman" w:cs="Times New Roman"/>
                <w:sz w:val="24"/>
                <w:szCs w:val="24"/>
              </w:rPr>
              <w:t>Д</w:t>
            </w:r>
            <w:r w:rsidRPr="00921A3C">
              <w:rPr>
                <w:rFonts w:ascii="Times New Roman" w:eastAsia="Calibri" w:hAnsi="Times New Roman" w:cs="Times New Roman"/>
                <w:sz w:val="24"/>
                <w:szCs w:val="24"/>
              </w:rPr>
              <w:t>о свидания детский сад»</w:t>
            </w:r>
          </w:p>
        </w:tc>
        <w:tc>
          <w:tcPr>
            <w:tcW w:w="992" w:type="dxa"/>
            <w:textDirection w:val="btLr"/>
          </w:tcPr>
          <w:p w14:paraId="5989DE89"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Музыкально-ритмические движения</w:t>
            </w:r>
          </w:p>
        </w:tc>
        <w:tc>
          <w:tcPr>
            <w:tcW w:w="2947" w:type="dxa"/>
          </w:tcPr>
          <w:p w14:paraId="192B21D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умение ориентироваться в пространстве.</w:t>
            </w:r>
          </w:p>
          <w:p w14:paraId="26BDD01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Совершенствовать плясовые движения, используя ранее полученные навыки.</w:t>
            </w:r>
          </w:p>
          <w:p w14:paraId="5AE4781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выдержку.</w:t>
            </w:r>
          </w:p>
          <w:p w14:paraId="09DFE89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четкость и ловкость в выполнении прямого галопа</w:t>
            </w:r>
          </w:p>
        </w:tc>
        <w:tc>
          <w:tcPr>
            <w:tcW w:w="1921" w:type="dxa"/>
          </w:tcPr>
          <w:p w14:paraId="6DEBBC3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«Спортивный марш» муз. В. Золотарева</w:t>
            </w:r>
          </w:p>
          <w:p w14:paraId="07A009A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Упражнение с обручем латыш. нар. мелодия</w:t>
            </w:r>
          </w:p>
          <w:p w14:paraId="21A03C8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Упр. «Ходьба и поскоки» англ. нар. мелодия.  «Петушок» русская народная мелодия,</w:t>
            </w:r>
          </w:p>
          <w:p w14:paraId="1B3F5C4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«После дождя» венгерская народная мелодия игра «Зеркало» русская народная мелодия</w:t>
            </w:r>
          </w:p>
          <w:p w14:paraId="68C45AC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«Три притопа» муз. А. Александрова</w:t>
            </w:r>
          </w:p>
          <w:p w14:paraId="4FDB3A3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«Смелый наездник» муз.Р. Шумана.</w:t>
            </w:r>
          </w:p>
        </w:tc>
        <w:tc>
          <w:tcPr>
            <w:tcW w:w="1930" w:type="dxa"/>
          </w:tcPr>
          <w:p w14:paraId="28562DF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1. Доминантное</w:t>
            </w:r>
          </w:p>
          <w:p w14:paraId="0D2E6DF2"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2. Интегрирован.</w:t>
            </w:r>
          </w:p>
          <w:p w14:paraId="493C912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3. Традицион.</w:t>
            </w:r>
          </w:p>
          <w:p w14:paraId="3398DCB5"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r w:rsidRPr="00921A3C">
              <w:rPr>
                <w:rFonts w:ascii="Times New Roman" w:eastAsia="Times New Roman" w:hAnsi="Times New Roman" w:cs="Times New Roman"/>
                <w:sz w:val="24"/>
                <w:szCs w:val="24"/>
                <w:lang w:eastAsia="ar-SA"/>
              </w:rPr>
              <w:t xml:space="preserve">4. Традицион. </w:t>
            </w:r>
          </w:p>
          <w:p w14:paraId="0A57E24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p w14:paraId="68914F94"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35D322A" w14:textId="77777777" w:rsidTr="00556CC9">
        <w:trPr>
          <w:cantSplit/>
          <w:trHeight w:val="1134"/>
        </w:trPr>
        <w:tc>
          <w:tcPr>
            <w:tcW w:w="1555" w:type="dxa"/>
          </w:tcPr>
          <w:p w14:paraId="006DAEA7"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AD1E38F"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Развитие чувства ритма, музицирование</w:t>
            </w:r>
          </w:p>
        </w:tc>
        <w:tc>
          <w:tcPr>
            <w:tcW w:w="2947" w:type="dxa"/>
          </w:tcPr>
          <w:p w14:paraId="3113A2D8"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метроритмическое восприятие.</w:t>
            </w:r>
          </w:p>
          <w:p w14:paraId="595AF8C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воспроизводить ритмический рисунок мелодии, проигрывать ритм. схемы на ДМИ.</w:t>
            </w:r>
          </w:p>
        </w:tc>
        <w:tc>
          <w:tcPr>
            <w:tcW w:w="1921" w:type="dxa"/>
          </w:tcPr>
          <w:p w14:paraId="12076E6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«Маленькая Юленька»</w:t>
            </w:r>
          </w:p>
        </w:tc>
        <w:tc>
          <w:tcPr>
            <w:tcW w:w="1930" w:type="dxa"/>
          </w:tcPr>
          <w:p w14:paraId="42236818"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1D4C74C0" w14:textId="77777777" w:rsidTr="00556CC9">
        <w:trPr>
          <w:cantSplit/>
          <w:trHeight w:val="1134"/>
        </w:trPr>
        <w:tc>
          <w:tcPr>
            <w:tcW w:w="1555" w:type="dxa"/>
          </w:tcPr>
          <w:p w14:paraId="095A601C"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B25C665"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Пальчиковая гимнастика</w:t>
            </w:r>
          </w:p>
        </w:tc>
        <w:tc>
          <w:tcPr>
            <w:tcW w:w="2947" w:type="dxa"/>
          </w:tcPr>
          <w:p w14:paraId="233901A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Укреплять мышцы пальцев рук.</w:t>
            </w:r>
          </w:p>
        </w:tc>
        <w:tc>
          <w:tcPr>
            <w:tcW w:w="1921" w:type="dxa"/>
          </w:tcPr>
          <w:p w14:paraId="5D026D1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«Цветок» «Коза и козленок» «Поросята»</w:t>
            </w:r>
          </w:p>
          <w:p w14:paraId="4120E9D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«Кулачки»</w:t>
            </w:r>
          </w:p>
        </w:tc>
        <w:tc>
          <w:tcPr>
            <w:tcW w:w="1930" w:type="dxa"/>
          </w:tcPr>
          <w:p w14:paraId="26B8DEEA"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2294D8A" w14:textId="77777777" w:rsidTr="00556CC9">
        <w:trPr>
          <w:cantSplit/>
          <w:trHeight w:val="1134"/>
        </w:trPr>
        <w:tc>
          <w:tcPr>
            <w:tcW w:w="1555" w:type="dxa"/>
          </w:tcPr>
          <w:p w14:paraId="1927B701"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3A45F42"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Слушание музыки</w:t>
            </w:r>
          </w:p>
        </w:tc>
        <w:tc>
          <w:tcPr>
            <w:tcW w:w="2947" w:type="dxa"/>
          </w:tcPr>
          <w:p w14:paraId="73E71BC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Продолжить знакомство с произведениями из «Детского альбома» П. И. Чайковского. Вызывать эмоциональный отклик на музыку. Развивать танцевально-двигательную активность детей, связную речь, воображение, пластику.</w:t>
            </w:r>
          </w:p>
          <w:p w14:paraId="0422637D"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Формировать умение слушать музыку, дослушивать ее до конца, высказываться о ней, находя интересные синонимы.</w:t>
            </w:r>
          </w:p>
        </w:tc>
        <w:tc>
          <w:tcPr>
            <w:tcW w:w="1921" w:type="dxa"/>
          </w:tcPr>
          <w:p w14:paraId="364F67F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«Вальс» муз. П. И. Чайковского</w:t>
            </w:r>
          </w:p>
          <w:p w14:paraId="1F55038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«Утки идут на речку» муз Д. Львова-Компанейца</w:t>
            </w:r>
          </w:p>
          <w:p w14:paraId="1B74B80C"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в лошадки» муз. П. И. Чайковского</w:t>
            </w:r>
          </w:p>
          <w:p w14:paraId="67C556B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«Две гусеницы разговаривают» муз. Д. Жученко</w:t>
            </w:r>
          </w:p>
        </w:tc>
        <w:tc>
          <w:tcPr>
            <w:tcW w:w="1930" w:type="dxa"/>
          </w:tcPr>
          <w:p w14:paraId="189C605B"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6A0A948D" w14:textId="77777777" w:rsidTr="00556CC9">
        <w:trPr>
          <w:cantSplit/>
          <w:trHeight w:val="1134"/>
        </w:trPr>
        <w:tc>
          <w:tcPr>
            <w:tcW w:w="1555" w:type="dxa"/>
          </w:tcPr>
          <w:p w14:paraId="45906FBD"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11B7FE0"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Распевание,пение</w:t>
            </w:r>
          </w:p>
        </w:tc>
        <w:tc>
          <w:tcPr>
            <w:tcW w:w="2947" w:type="dxa"/>
          </w:tcPr>
          <w:p w14:paraId="27058287" w14:textId="12BFCB00"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петь легко, без напряжения, использовать различные приемы пения: с музыкальным сопровождением и без него, «цепочкой», хором и сольно. Формировать певческие навыки, правильное дыхание, четкую артикуляцию.</w:t>
            </w:r>
          </w:p>
          <w:p w14:paraId="196D39D4"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мелодический слух.</w:t>
            </w:r>
          </w:p>
        </w:tc>
        <w:tc>
          <w:tcPr>
            <w:tcW w:w="1921" w:type="dxa"/>
          </w:tcPr>
          <w:p w14:paraId="0E504A1E"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«Я умею рисовать» муз. Л. Абелян</w:t>
            </w:r>
          </w:p>
          <w:p w14:paraId="39381B0B"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«Динь-динь» немецкая народная песня «Скворушка» муз. Ю. Слонова</w:t>
            </w:r>
          </w:p>
          <w:p w14:paraId="38724D0A"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«Вовин барабан» муз. В. Герчик</w:t>
            </w:r>
          </w:p>
          <w:p w14:paraId="14023C85"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«У матери четверо было детей» нем. нар. п., «Про козлика» муз. Г. Струве</w:t>
            </w:r>
          </w:p>
          <w:p w14:paraId="34D88386"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«Вышли дети в сад зеленый» польск. нар. п.</w:t>
            </w:r>
          </w:p>
        </w:tc>
        <w:tc>
          <w:tcPr>
            <w:tcW w:w="1930" w:type="dxa"/>
          </w:tcPr>
          <w:p w14:paraId="713A70E9"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r w:rsidR="000710D3" w:rsidRPr="00921A3C" w14:paraId="4FA0CEA1" w14:textId="77777777" w:rsidTr="00556CC9">
        <w:trPr>
          <w:cantSplit/>
          <w:trHeight w:val="1134"/>
        </w:trPr>
        <w:tc>
          <w:tcPr>
            <w:tcW w:w="1555" w:type="dxa"/>
          </w:tcPr>
          <w:p w14:paraId="32F1D371"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2497750" w14:textId="77777777" w:rsidR="000710D3" w:rsidRPr="00921A3C" w:rsidRDefault="000710D3" w:rsidP="00D173F2">
            <w:pPr>
              <w:spacing w:line="276" w:lineRule="auto"/>
              <w:ind w:left="113" w:right="113"/>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b/>
                <w:bCs/>
                <w:color w:val="000000"/>
                <w:sz w:val="24"/>
                <w:szCs w:val="24"/>
                <w:lang w:eastAsia="ru-RU"/>
              </w:rPr>
              <w:t xml:space="preserve">                                            Игры, пляски</w:t>
            </w:r>
          </w:p>
        </w:tc>
        <w:tc>
          <w:tcPr>
            <w:tcW w:w="2947" w:type="dxa"/>
          </w:tcPr>
          <w:p w14:paraId="5772E2B2"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Воспитывать любовь, бережное, заботливое отношение к родной природе, чувство патриотизма.</w:t>
            </w:r>
          </w:p>
          <w:p w14:paraId="6D6FAE1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Закреплять умение соотносить движения со словами песни, действовать по сигналу, играть по правилам.</w:t>
            </w:r>
          </w:p>
          <w:p w14:paraId="7075A621"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Развивать танцевальное и игровое творчество детей.</w:t>
            </w:r>
          </w:p>
        </w:tc>
        <w:tc>
          <w:tcPr>
            <w:tcW w:w="1921" w:type="dxa"/>
          </w:tcPr>
          <w:p w14:paraId="6C7325D0"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«Веселые дети» литовская нар. мелодия «Кошачий танец» рок-н-ролл.</w:t>
            </w:r>
          </w:p>
          <w:p w14:paraId="187E971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«Земелюшка-чернозем» рус. народная песня</w:t>
            </w:r>
          </w:p>
          <w:p w14:paraId="4B7666C7"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Игра «Игра с бубнами»</w:t>
            </w:r>
          </w:p>
          <w:p w14:paraId="1851C6F3"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«Горошина»</w:t>
            </w:r>
          </w:p>
          <w:p w14:paraId="144A05E9"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«Перепелка» чешская народная песня</w:t>
            </w:r>
          </w:p>
          <w:p w14:paraId="76D186DF" w14:textId="77777777" w:rsidR="000710D3" w:rsidRPr="00921A3C" w:rsidRDefault="000710D3" w:rsidP="00D173F2">
            <w:pPr>
              <w:spacing w:line="276" w:lineRule="auto"/>
              <w:rPr>
                <w:rFonts w:ascii="Times New Roman" w:eastAsia="Times New Roman" w:hAnsi="Times New Roman" w:cs="Times New Roman"/>
                <w:color w:val="000000"/>
                <w:sz w:val="24"/>
                <w:szCs w:val="24"/>
                <w:lang w:eastAsia="ru-RU"/>
              </w:rPr>
            </w:pPr>
            <w:r w:rsidRPr="00921A3C">
              <w:rPr>
                <w:rFonts w:ascii="Times New Roman" w:eastAsia="Times New Roman" w:hAnsi="Times New Roman" w:cs="Times New Roman"/>
                <w:color w:val="000000"/>
                <w:sz w:val="24"/>
                <w:szCs w:val="24"/>
                <w:lang w:eastAsia="ru-RU"/>
              </w:rPr>
              <w:t>«Кот и мыши»</w:t>
            </w:r>
          </w:p>
        </w:tc>
        <w:tc>
          <w:tcPr>
            <w:tcW w:w="1930" w:type="dxa"/>
          </w:tcPr>
          <w:p w14:paraId="5F3000F0" w14:textId="77777777" w:rsidR="000710D3" w:rsidRPr="00921A3C" w:rsidRDefault="000710D3" w:rsidP="00D173F2">
            <w:pPr>
              <w:widowControl w:val="0"/>
              <w:suppressAutoHyphens/>
              <w:autoSpaceDE w:val="0"/>
              <w:spacing w:line="276" w:lineRule="auto"/>
              <w:jc w:val="both"/>
              <w:rPr>
                <w:rFonts w:ascii="Times New Roman" w:eastAsia="Times New Roman" w:hAnsi="Times New Roman" w:cs="Times New Roman"/>
                <w:sz w:val="24"/>
                <w:szCs w:val="24"/>
                <w:lang w:eastAsia="ar-SA"/>
              </w:rPr>
            </w:pPr>
          </w:p>
        </w:tc>
      </w:tr>
    </w:tbl>
    <w:p w14:paraId="2BE192C9" w14:textId="31952978" w:rsidR="000710D3" w:rsidRPr="00921A3C" w:rsidRDefault="000710D3" w:rsidP="00D173F2">
      <w:pPr>
        <w:spacing w:after="0" w:line="276" w:lineRule="auto"/>
        <w:rPr>
          <w:sz w:val="24"/>
          <w:szCs w:val="24"/>
          <w:lang w:eastAsia="ru-RU"/>
        </w:rPr>
      </w:pPr>
    </w:p>
    <w:p w14:paraId="4264AB73" w14:textId="624DB708" w:rsidR="00556CC9" w:rsidRPr="00921A3C" w:rsidRDefault="00556CC9" w:rsidP="00D173F2">
      <w:pPr>
        <w:spacing w:after="0" w:line="276" w:lineRule="auto"/>
        <w:rPr>
          <w:sz w:val="24"/>
          <w:szCs w:val="24"/>
          <w:lang w:eastAsia="ru-RU"/>
        </w:rPr>
      </w:pPr>
    </w:p>
    <w:p w14:paraId="5A738678" w14:textId="5EE56685" w:rsidR="00131180" w:rsidRPr="00921A3C" w:rsidRDefault="00131180" w:rsidP="00D173F2">
      <w:pPr>
        <w:spacing w:after="0" w:line="276" w:lineRule="auto"/>
        <w:rPr>
          <w:sz w:val="24"/>
          <w:szCs w:val="24"/>
          <w:lang w:eastAsia="ru-RU"/>
        </w:rPr>
      </w:pPr>
    </w:p>
    <w:p w14:paraId="219ADEC6" w14:textId="4D611F55" w:rsidR="005B3351" w:rsidRPr="00921A3C" w:rsidRDefault="005B3351" w:rsidP="00D173F2">
      <w:pPr>
        <w:spacing w:after="0" w:line="276" w:lineRule="auto"/>
        <w:rPr>
          <w:sz w:val="24"/>
          <w:szCs w:val="24"/>
          <w:lang w:eastAsia="ru-RU"/>
        </w:rPr>
      </w:pPr>
    </w:p>
    <w:p w14:paraId="21FBCBB5" w14:textId="6C19A646" w:rsidR="005B3351" w:rsidRPr="00921A3C" w:rsidRDefault="005B3351" w:rsidP="00D173F2">
      <w:pPr>
        <w:spacing w:after="0" w:line="276" w:lineRule="auto"/>
        <w:rPr>
          <w:sz w:val="24"/>
          <w:szCs w:val="24"/>
          <w:lang w:eastAsia="ru-RU"/>
        </w:rPr>
      </w:pPr>
    </w:p>
    <w:p w14:paraId="2F0CC3FE" w14:textId="4CE83AF9" w:rsidR="005B3351" w:rsidRPr="00921A3C" w:rsidRDefault="005B3351" w:rsidP="00D173F2">
      <w:pPr>
        <w:spacing w:after="0" w:line="276" w:lineRule="auto"/>
        <w:rPr>
          <w:sz w:val="24"/>
          <w:szCs w:val="24"/>
          <w:lang w:eastAsia="ru-RU"/>
        </w:rPr>
      </w:pPr>
    </w:p>
    <w:p w14:paraId="042B3C86" w14:textId="7EA9B9B0" w:rsidR="005B3351" w:rsidRPr="00921A3C" w:rsidRDefault="005B3351" w:rsidP="00D173F2">
      <w:pPr>
        <w:spacing w:after="0" w:line="276" w:lineRule="auto"/>
        <w:rPr>
          <w:sz w:val="24"/>
          <w:szCs w:val="24"/>
          <w:lang w:eastAsia="ru-RU"/>
        </w:rPr>
      </w:pPr>
    </w:p>
    <w:p w14:paraId="5045A2DA" w14:textId="18D36E32" w:rsidR="005B3351" w:rsidRPr="00921A3C" w:rsidRDefault="005B3351" w:rsidP="00D173F2">
      <w:pPr>
        <w:spacing w:after="0" w:line="276" w:lineRule="auto"/>
        <w:rPr>
          <w:sz w:val="24"/>
          <w:szCs w:val="24"/>
          <w:lang w:eastAsia="ru-RU"/>
        </w:rPr>
      </w:pPr>
    </w:p>
    <w:p w14:paraId="02372206" w14:textId="5D09B999" w:rsidR="005B3351" w:rsidRPr="00921A3C" w:rsidRDefault="005B3351" w:rsidP="00D173F2">
      <w:pPr>
        <w:spacing w:after="0" w:line="276" w:lineRule="auto"/>
        <w:rPr>
          <w:sz w:val="24"/>
          <w:szCs w:val="24"/>
          <w:lang w:eastAsia="ru-RU"/>
        </w:rPr>
      </w:pPr>
    </w:p>
    <w:p w14:paraId="59220736" w14:textId="18FCA6E9" w:rsidR="005B3351" w:rsidRPr="00921A3C" w:rsidRDefault="005B3351" w:rsidP="00D173F2">
      <w:pPr>
        <w:spacing w:after="0" w:line="276" w:lineRule="auto"/>
        <w:rPr>
          <w:sz w:val="24"/>
          <w:szCs w:val="24"/>
          <w:lang w:eastAsia="ru-RU"/>
        </w:rPr>
      </w:pPr>
    </w:p>
    <w:p w14:paraId="2F9BFC02" w14:textId="61707B31" w:rsidR="005B3351" w:rsidRPr="00921A3C" w:rsidRDefault="005B3351" w:rsidP="00D173F2">
      <w:pPr>
        <w:spacing w:after="0" w:line="276" w:lineRule="auto"/>
        <w:rPr>
          <w:sz w:val="24"/>
          <w:szCs w:val="24"/>
          <w:lang w:eastAsia="ru-RU"/>
        </w:rPr>
      </w:pPr>
    </w:p>
    <w:p w14:paraId="3332E73C" w14:textId="0F1350A6" w:rsidR="005B3351" w:rsidRPr="00921A3C" w:rsidRDefault="005B3351" w:rsidP="00D173F2">
      <w:pPr>
        <w:spacing w:after="0" w:line="276" w:lineRule="auto"/>
        <w:rPr>
          <w:sz w:val="24"/>
          <w:szCs w:val="24"/>
          <w:lang w:eastAsia="ru-RU"/>
        </w:rPr>
      </w:pPr>
    </w:p>
    <w:p w14:paraId="7309B90F" w14:textId="23D867D6" w:rsidR="005B3351" w:rsidRPr="00921A3C" w:rsidRDefault="005B3351" w:rsidP="00D173F2">
      <w:pPr>
        <w:spacing w:after="0" w:line="276" w:lineRule="auto"/>
        <w:rPr>
          <w:sz w:val="24"/>
          <w:szCs w:val="24"/>
          <w:lang w:eastAsia="ru-RU"/>
        </w:rPr>
      </w:pPr>
    </w:p>
    <w:p w14:paraId="40143D8E" w14:textId="0575B0CA" w:rsidR="005B3351" w:rsidRPr="00921A3C" w:rsidRDefault="005B3351" w:rsidP="00D173F2">
      <w:pPr>
        <w:spacing w:after="0" w:line="276" w:lineRule="auto"/>
        <w:rPr>
          <w:sz w:val="24"/>
          <w:szCs w:val="24"/>
          <w:lang w:eastAsia="ru-RU"/>
        </w:rPr>
      </w:pPr>
    </w:p>
    <w:p w14:paraId="0F0BF41A" w14:textId="1B5FA651" w:rsidR="005B3351" w:rsidRPr="00921A3C" w:rsidRDefault="005B3351" w:rsidP="00D173F2">
      <w:pPr>
        <w:spacing w:after="0" w:line="276" w:lineRule="auto"/>
        <w:rPr>
          <w:sz w:val="24"/>
          <w:szCs w:val="24"/>
          <w:lang w:eastAsia="ru-RU"/>
        </w:rPr>
      </w:pPr>
    </w:p>
    <w:p w14:paraId="3F7C1FA8" w14:textId="67F57DEB" w:rsidR="005B3351" w:rsidRPr="00921A3C" w:rsidRDefault="005B3351" w:rsidP="00D173F2">
      <w:pPr>
        <w:spacing w:after="0" w:line="276" w:lineRule="auto"/>
        <w:rPr>
          <w:sz w:val="24"/>
          <w:szCs w:val="24"/>
          <w:lang w:eastAsia="ru-RU"/>
        </w:rPr>
      </w:pPr>
    </w:p>
    <w:p w14:paraId="4FEC7C75" w14:textId="4AB934BD" w:rsidR="005B3351" w:rsidRPr="00921A3C" w:rsidRDefault="005B3351" w:rsidP="00D173F2">
      <w:pPr>
        <w:spacing w:after="0" w:line="276" w:lineRule="auto"/>
        <w:rPr>
          <w:sz w:val="24"/>
          <w:szCs w:val="24"/>
          <w:lang w:eastAsia="ru-RU"/>
        </w:rPr>
      </w:pPr>
    </w:p>
    <w:p w14:paraId="3E290BDB" w14:textId="6EE32187" w:rsidR="005B3351" w:rsidRPr="00921A3C" w:rsidRDefault="005B3351" w:rsidP="00D173F2">
      <w:pPr>
        <w:spacing w:after="0" w:line="276" w:lineRule="auto"/>
        <w:rPr>
          <w:sz w:val="24"/>
          <w:szCs w:val="24"/>
          <w:lang w:eastAsia="ru-RU"/>
        </w:rPr>
      </w:pPr>
    </w:p>
    <w:p w14:paraId="1A8A1E53" w14:textId="1FE09091" w:rsidR="005B3351" w:rsidRPr="00921A3C" w:rsidRDefault="005B3351" w:rsidP="00D173F2">
      <w:pPr>
        <w:spacing w:after="0" w:line="276" w:lineRule="auto"/>
        <w:rPr>
          <w:sz w:val="24"/>
          <w:szCs w:val="24"/>
          <w:lang w:eastAsia="ru-RU"/>
        </w:rPr>
      </w:pPr>
    </w:p>
    <w:p w14:paraId="0516CDAA" w14:textId="6D074455" w:rsidR="005B3351" w:rsidRPr="00921A3C" w:rsidRDefault="005B3351" w:rsidP="00D173F2">
      <w:pPr>
        <w:spacing w:after="0" w:line="276" w:lineRule="auto"/>
        <w:rPr>
          <w:sz w:val="24"/>
          <w:szCs w:val="24"/>
          <w:lang w:eastAsia="ru-RU"/>
        </w:rPr>
      </w:pPr>
    </w:p>
    <w:p w14:paraId="4AD562FF" w14:textId="3F3B5CEE" w:rsidR="005B3351" w:rsidRPr="00921A3C" w:rsidRDefault="005B3351" w:rsidP="00D173F2">
      <w:pPr>
        <w:spacing w:after="0" w:line="276" w:lineRule="auto"/>
        <w:rPr>
          <w:sz w:val="24"/>
          <w:szCs w:val="24"/>
          <w:lang w:eastAsia="ru-RU"/>
        </w:rPr>
      </w:pPr>
    </w:p>
    <w:p w14:paraId="6368FA7D" w14:textId="2EF7B0AF" w:rsidR="005B3351" w:rsidRPr="00921A3C" w:rsidRDefault="005B3351" w:rsidP="00D173F2">
      <w:pPr>
        <w:spacing w:after="0" w:line="276" w:lineRule="auto"/>
        <w:rPr>
          <w:sz w:val="24"/>
          <w:szCs w:val="24"/>
          <w:lang w:eastAsia="ru-RU"/>
        </w:rPr>
      </w:pPr>
    </w:p>
    <w:p w14:paraId="6F41E2BE" w14:textId="3F8D4402" w:rsidR="005B3351" w:rsidRPr="00921A3C" w:rsidRDefault="005B3351" w:rsidP="00D173F2">
      <w:pPr>
        <w:spacing w:after="0" w:line="276" w:lineRule="auto"/>
        <w:rPr>
          <w:sz w:val="24"/>
          <w:szCs w:val="24"/>
          <w:lang w:eastAsia="ru-RU"/>
        </w:rPr>
      </w:pPr>
    </w:p>
    <w:p w14:paraId="2976C523" w14:textId="42822E71" w:rsidR="005B3351" w:rsidRPr="00921A3C" w:rsidRDefault="005B3351" w:rsidP="00D173F2">
      <w:pPr>
        <w:spacing w:after="0" w:line="276" w:lineRule="auto"/>
        <w:rPr>
          <w:sz w:val="24"/>
          <w:szCs w:val="24"/>
          <w:lang w:eastAsia="ru-RU"/>
        </w:rPr>
      </w:pPr>
    </w:p>
    <w:p w14:paraId="173C7A8C" w14:textId="141FAA4C" w:rsidR="005B3351" w:rsidRPr="00921A3C" w:rsidRDefault="005B3351" w:rsidP="00D173F2">
      <w:pPr>
        <w:spacing w:after="0" w:line="276" w:lineRule="auto"/>
        <w:rPr>
          <w:sz w:val="24"/>
          <w:szCs w:val="24"/>
          <w:lang w:eastAsia="ru-RU"/>
        </w:rPr>
      </w:pPr>
    </w:p>
    <w:p w14:paraId="1DD4D770" w14:textId="6181C491" w:rsidR="005B3351" w:rsidRPr="00921A3C" w:rsidRDefault="005B3351" w:rsidP="00D173F2">
      <w:pPr>
        <w:spacing w:after="0" w:line="276" w:lineRule="auto"/>
        <w:rPr>
          <w:sz w:val="24"/>
          <w:szCs w:val="24"/>
          <w:lang w:eastAsia="ru-RU"/>
        </w:rPr>
      </w:pPr>
    </w:p>
    <w:p w14:paraId="4A5EE18A" w14:textId="190AE9E8" w:rsidR="005B3351" w:rsidRPr="00921A3C" w:rsidRDefault="005B3351" w:rsidP="00D173F2">
      <w:pPr>
        <w:spacing w:after="0" w:line="276" w:lineRule="auto"/>
        <w:rPr>
          <w:sz w:val="24"/>
          <w:szCs w:val="24"/>
          <w:lang w:eastAsia="ru-RU"/>
        </w:rPr>
      </w:pPr>
    </w:p>
    <w:p w14:paraId="715D26E4" w14:textId="32475E02" w:rsidR="00556CC9" w:rsidRPr="00921A3C" w:rsidRDefault="00556CC9" w:rsidP="00D173F2">
      <w:pPr>
        <w:pStyle w:val="1"/>
        <w:spacing w:line="276" w:lineRule="auto"/>
        <w:jc w:val="right"/>
        <w:rPr>
          <w:rFonts w:ascii="Times New Roman" w:hAnsi="Times New Roman" w:cs="Times New Roman"/>
          <w:b/>
          <w:bCs/>
          <w:color w:val="auto"/>
          <w:sz w:val="24"/>
          <w:szCs w:val="24"/>
          <w:lang w:eastAsia="ru-RU"/>
        </w:rPr>
      </w:pPr>
      <w:bookmarkStart w:id="75" w:name="_Toc178785873"/>
      <w:r w:rsidRPr="00921A3C">
        <w:rPr>
          <w:rFonts w:ascii="Times New Roman" w:hAnsi="Times New Roman" w:cs="Times New Roman"/>
          <w:b/>
          <w:bCs/>
          <w:color w:val="auto"/>
          <w:sz w:val="24"/>
          <w:szCs w:val="24"/>
          <w:lang w:eastAsia="ru-RU"/>
        </w:rPr>
        <w:lastRenderedPageBreak/>
        <w:t xml:space="preserve">Приложение </w:t>
      </w:r>
      <w:r w:rsidR="002F1F35">
        <w:rPr>
          <w:rFonts w:ascii="Times New Roman" w:hAnsi="Times New Roman" w:cs="Times New Roman"/>
          <w:b/>
          <w:bCs/>
          <w:color w:val="auto"/>
          <w:sz w:val="24"/>
          <w:szCs w:val="24"/>
          <w:lang w:eastAsia="ru-RU"/>
        </w:rPr>
        <w:t>8</w:t>
      </w:r>
      <w:bookmarkEnd w:id="75"/>
    </w:p>
    <w:p w14:paraId="050793DA" w14:textId="634964D7" w:rsidR="0050089B" w:rsidRPr="00921A3C" w:rsidRDefault="0050089B" w:rsidP="00D173F2">
      <w:pPr>
        <w:spacing w:after="0" w:line="276" w:lineRule="auto"/>
        <w:rPr>
          <w:rFonts w:ascii="Times New Roman" w:hAnsi="Times New Roman" w:cs="Times New Roman"/>
          <w:b/>
          <w:bCs/>
          <w:sz w:val="24"/>
          <w:szCs w:val="24"/>
          <w:lang w:eastAsia="ru-RU"/>
        </w:rPr>
      </w:pPr>
      <w:r w:rsidRPr="00921A3C">
        <w:rPr>
          <w:rFonts w:ascii="Times New Roman" w:hAnsi="Times New Roman" w:cs="Times New Roman"/>
          <w:b/>
          <w:bCs/>
          <w:sz w:val="24"/>
          <w:szCs w:val="24"/>
          <w:lang w:eastAsia="ru-RU"/>
        </w:rPr>
        <w:t>Диагностика</w:t>
      </w:r>
    </w:p>
    <w:p w14:paraId="6D7AE4B3" w14:textId="77777777" w:rsidR="0070315F" w:rsidRPr="00921A3C" w:rsidRDefault="0070315F" w:rsidP="00D173F2">
      <w:pPr>
        <w:spacing w:after="0" w:line="276" w:lineRule="auto"/>
        <w:rPr>
          <w:rFonts w:ascii="Times New Roman" w:hAnsi="Times New Roman" w:cs="Times New Roman"/>
          <w:sz w:val="24"/>
          <w:szCs w:val="24"/>
          <w:u w:val="single"/>
        </w:rPr>
      </w:pPr>
      <w:r w:rsidRPr="00921A3C">
        <w:rPr>
          <w:rFonts w:ascii="Times New Roman" w:hAnsi="Times New Roman" w:cs="Times New Roman"/>
          <w:sz w:val="24"/>
          <w:szCs w:val="24"/>
        </w:rPr>
        <w:t>Периодичность проведения – 2 раза в год (сентябрь, май)</w:t>
      </w:r>
    </w:p>
    <w:p w14:paraId="1EA4A13D"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Ответственные</w:t>
      </w:r>
      <w:r w:rsidRPr="00921A3C">
        <w:rPr>
          <w:rFonts w:ascii="Times New Roman" w:hAnsi="Times New Roman" w:cs="Times New Roman"/>
          <w:b/>
          <w:sz w:val="24"/>
          <w:szCs w:val="24"/>
        </w:rPr>
        <w:t xml:space="preserve"> - </w:t>
      </w:r>
      <w:r w:rsidRPr="00921A3C">
        <w:rPr>
          <w:rFonts w:ascii="Times New Roman" w:hAnsi="Times New Roman" w:cs="Times New Roman"/>
          <w:sz w:val="24"/>
          <w:szCs w:val="24"/>
        </w:rPr>
        <w:t>музыкальный руководитель, воспитатель</w:t>
      </w:r>
    </w:p>
    <w:p w14:paraId="11AE7994" w14:textId="77777777" w:rsidR="0070315F" w:rsidRPr="00921A3C" w:rsidRDefault="0070315F" w:rsidP="00D173F2">
      <w:pPr>
        <w:spacing w:after="0" w:line="276" w:lineRule="auto"/>
        <w:rPr>
          <w:rFonts w:ascii="Times New Roman" w:hAnsi="Times New Roman" w:cs="Times New Roman"/>
          <w:b/>
          <w:bCs/>
          <w:sz w:val="24"/>
          <w:szCs w:val="24"/>
          <w:lang w:eastAsia="ru-RU"/>
        </w:rPr>
      </w:pPr>
    </w:p>
    <w:p w14:paraId="3291E45C" w14:textId="6273F52A" w:rsidR="0070315F" w:rsidRPr="00921A3C" w:rsidRDefault="0070315F"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Диагностика музыкального развития детей 3-4 лет в ходе освоения образовательной программы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1847"/>
        <w:gridCol w:w="3531"/>
      </w:tblGrid>
      <w:tr w:rsidR="00954E8A" w:rsidRPr="00921A3C" w14:paraId="139FB646" w14:textId="77777777" w:rsidTr="00FF315D">
        <w:tc>
          <w:tcPr>
            <w:tcW w:w="2123" w:type="pct"/>
            <w:tcBorders>
              <w:top w:val="single" w:sz="4" w:space="0" w:color="auto"/>
              <w:left w:val="single" w:sz="4" w:space="0" w:color="auto"/>
              <w:bottom w:val="single" w:sz="4" w:space="0" w:color="auto"/>
              <w:right w:val="single" w:sz="4" w:space="0" w:color="auto"/>
            </w:tcBorders>
          </w:tcPr>
          <w:p w14:paraId="0C9E3B42" w14:textId="77777777" w:rsidR="00954E8A" w:rsidRPr="00921A3C" w:rsidRDefault="00954E8A"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Параметры</w:t>
            </w:r>
          </w:p>
        </w:tc>
        <w:tc>
          <w:tcPr>
            <w:tcW w:w="988" w:type="pct"/>
            <w:tcBorders>
              <w:top w:val="single" w:sz="4" w:space="0" w:color="auto"/>
              <w:left w:val="single" w:sz="4" w:space="0" w:color="auto"/>
              <w:bottom w:val="single" w:sz="4" w:space="0" w:color="auto"/>
              <w:right w:val="single" w:sz="4" w:space="0" w:color="auto"/>
            </w:tcBorders>
          </w:tcPr>
          <w:p w14:paraId="2D5413F1" w14:textId="77777777" w:rsidR="00954E8A" w:rsidRPr="00921A3C" w:rsidRDefault="00954E8A"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Форма</w:t>
            </w:r>
          </w:p>
        </w:tc>
        <w:tc>
          <w:tcPr>
            <w:tcW w:w="1889" w:type="pct"/>
            <w:tcBorders>
              <w:top w:val="single" w:sz="4" w:space="0" w:color="auto"/>
              <w:left w:val="single" w:sz="4" w:space="0" w:color="auto"/>
              <w:bottom w:val="single" w:sz="4" w:space="0" w:color="auto"/>
              <w:right w:val="single" w:sz="4" w:space="0" w:color="auto"/>
            </w:tcBorders>
          </w:tcPr>
          <w:p w14:paraId="0D8DCA8A" w14:textId="77777777" w:rsidR="00954E8A" w:rsidRPr="00921A3C" w:rsidRDefault="00954E8A"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Инструментарий</w:t>
            </w:r>
          </w:p>
        </w:tc>
      </w:tr>
      <w:tr w:rsidR="00954E8A" w:rsidRPr="00921A3C" w14:paraId="2C4BF919" w14:textId="77777777" w:rsidTr="00FF315D">
        <w:trPr>
          <w:trHeight w:val="423"/>
        </w:trPr>
        <w:tc>
          <w:tcPr>
            <w:tcW w:w="2123" w:type="pct"/>
            <w:tcBorders>
              <w:top w:val="single" w:sz="4" w:space="0" w:color="auto"/>
              <w:left w:val="single" w:sz="4" w:space="0" w:color="auto"/>
              <w:bottom w:val="single" w:sz="4" w:space="0" w:color="auto"/>
              <w:right w:val="single" w:sz="4" w:space="0" w:color="auto"/>
            </w:tcBorders>
          </w:tcPr>
          <w:p w14:paraId="4883D1E4"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i/>
                <w:sz w:val="24"/>
                <w:szCs w:val="24"/>
              </w:rPr>
              <w:t xml:space="preserve">Слушание. </w:t>
            </w:r>
            <w:r w:rsidRPr="00921A3C">
              <w:rPr>
                <w:rFonts w:ascii="Times New Roman" w:hAnsi="Times New Roman" w:cs="Times New Roman"/>
                <w:sz w:val="24"/>
                <w:szCs w:val="24"/>
              </w:rPr>
              <w:t xml:space="preserve">1.различает музыкальные жанры познакомить: песню, танец, марш </w:t>
            </w:r>
          </w:p>
          <w:p w14:paraId="47A229A1" w14:textId="76EEF6ED"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2. эмоционально реагирует на музыкальные произведения, различает грустную и веселую мелодию </w:t>
            </w:r>
          </w:p>
          <w:p w14:paraId="25AA7E47" w14:textId="77777777" w:rsidR="00954E8A" w:rsidRPr="00921A3C" w:rsidRDefault="00954E8A" w:rsidP="00D173F2">
            <w:pPr>
              <w:spacing w:after="0" w:line="276" w:lineRule="auto"/>
              <w:rPr>
                <w:rFonts w:ascii="Times New Roman" w:hAnsi="Times New Roman" w:cs="Times New Roman"/>
                <w:sz w:val="24"/>
                <w:szCs w:val="24"/>
              </w:rPr>
            </w:pPr>
          </w:p>
          <w:p w14:paraId="031E97FA" w14:textId="0417F1F9"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3. различает музыкальные звуки по высоте в пределах октавы – септимы</w:t>
            </w:r>
          </w:p>
          <w:p w14:paraId="6094CCC0" w14:textId="77777777" w:rsidR="00954E8A" w:rsidRPr="00921A3C" w:rsidRDefault="00954E8A" w:rsidP="00D173F2">
            <w:pPr>
              <w:spacing w:after="0" w:line="276" w:lineRule="auto"/>
              <w:rPr>
                <w:rFonts w:ascii="Times New Roman" w:hAnsi="Times New Roman" w:cs="Times New Roman"/>
                <w:sz w:val="24"/>
                <w:szCs w:val="24"/>
              </w:rPr>
            </w:pPr>
          </w:p>
          <w:p w14:paraId="2193F4B3" w14:textId="18BB32B3"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4. замечает изменения в силе звучания мелодии (громко-тихо)</w:t>
            </w:r>
          </w:p>
          <w:p w14:paraId="7A8EC9F4" w14:textId="77777777" w:rsidR="00954E8A" w:rsidRPr="00921A3C" w:rsidRDefault="00954E8A" w:rsidP="00D173F2">
            <w:pPr>
              <w:spacing w:after="0" w:line="276" w:lineRule="auto"/>
              <w:rPr>
                <w:rFonts w:ascii="Times New Roman" w:hAnsi="Times New Roman" w:cs="Times New Roman"/>
                <w:i/>
                <w:sz w:val="24"/>
                <w:szCs w:val="24"/>
              </w:rPr>
            </w:pPr>
            <w:r w:rsidRPr="00921A3C">
              <w:rPr>
                <w:rFonts w:ascii="Times New Roman" w:hAnsi="Times New Roman" w:cs="Times New Roman"/>
                <w:i/>
                <w:sz w:val="24"/>
                <w:szCs w:val="24"/>
              </w:rPr>
              <w:t>Игра на детских музыкальных инструментах</w:t>
            </w:r>
          </w:p>
          <w:p w14:paraId="52E69C5C"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 5. различает и называет детские музыкальные инструменты: барабан, металлофон, музыкальный молоточек, шарманка, погремушка, бубен.</w:t>
            </w:r>
          </w:p>
          <w:p w14:paraId="279C67B3" w14:textId="77777777" w:rsidR="00954E8A" w:rsidRPr="00921A3C" w:rsidRDefault="00954E8A" w:rsidP="00D173F2">
            <w:pPr>
              <w:spacing w:after="0" w:line="276" w:lineRule="auto"/>
              <w:rPr>
                <w:rFonts w:ascii="Times New Roman" w:hAnsi="Times New Roman" w:cs="Times New Roman"/>
                <w:i/>
                <w:sz w:val="24"/>
                <w:szCs w:val="24"/>
              </w:rPr>
            </w:pPr>
            <w:r w:rsidRPr="00921A3C">
              <w:rPr>
                <w:rFonts w:ascii="Times New Roman" w:hAnsi="Times New Roman" w:cs="Times New Roman"/>
                <w:i/>
                <w:sz w:val="24"/>
                <w:szCs w:val="24"/>
              </w:rPr>
              <w:t>Пение</w:t>
            </w:r>
          </w:p>
          <w:p w14:paraId="3642FE64"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6.поет выразительно, не отставая и не опережая других</w:t>
            </w:r>
          </w:p>
          <w:p w14:paraId="43261D4B"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7. узнает знакомые песни</w:t>
            </w:r>
          </w:p>
          <w:p w14:paraId="2A550F26" w14:textId="77777777" w:rsidR="00954E8A" w:rsidRPr="00921A3C" w:rsidRDefault="00954E8A" w:rsidP="00D173F2">
            <w:pPr>
              <w:spacing w:after="0" w:line="276" w:lineRule="auto"/>
              <w:rPr>
                <w:rFonts w:ascii="Times New Roman" w:hAnsi="Times New Roman" w:cs="Times New Roman"/>
                <w:sz w:val="24"/>
                <w:szCs w:val="24"/>
              </w:rPr>
            </w:pPr>
          </w:p>
          <w:p w14:paraId="283E8D5B" w14:textId="4FE8A028"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8. может подпевать мелодии колыбельных песен на слог «баю-баю» и веселых мелодий на слог «ля-ля»</w:t>
            </w:r>
          </w:p>
          <w:p w14:paraId="02C19E00" w14:textId="77777777" w:rsidR="00954E8A" w:rsidRPr="00921A3C" w:rsidRDefault="00954E8A" w:rsidP="00D173F2">
            <w:pPr>
              <w:spacing w:after="0" w:line="276" w:lineRule="auto"/>
              <w:rPr>
                <w:rFonts w:ascii="Times New Roman" w:hAnsi="Times New Roman" w:cs="Times New Roman"/>
                <w:sz w:val="24"/>
                <w:szCs w:val="24"/>
              </w:rPr>
            </w:pPr>
          </w:p>
          <w:p w14:paraId="58D7137B" w14:textId="77777777" w:rsidR="00954E8A" w:rsidRPr="00921A3C" w:rsidRDefault="00954E8A" w:rsidP="00D173F2">
            <w:pPr>
              <w:spacing w:after="0" w:line="276" w:lineRule="auto"/>
              <w:rPr>
                <w:rFonts w:ascii="Times New Roman" w:hAnsi="Times New Roman" w:cs="Times New Roman"/>
                <w:i/>
                <w:sz w:val="24"/>
                <w:szCs w:val="24"/>
              </w:rPr>
            </w:pPr>
            <w:r w:rsidRPr="00921A3C">
              <w:rPr>
                <w:rFonts w:ascii="Times New Roman" w:hAnsi="Times New Roman" w:cs="Times New Roman"/>
                <w:i/>
                <w:sz w:val="24"/>
                <w:szCs w:val="24"/>
              </w:rPr>
              <w:t>Музыкально-ритмические движения</w:t>
            </w:r>
          </w:p>
          <w:p w14:paraId="4E133957"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8. умеет выполнять танцевальные движения (притопывать попеременно двумя ногами, </w:t>
            </w:r>
            <w:r w:rsidRPr="00921A3C">
              <w:rPr>
                <w:rFonts w:ascii="Times New Roman" w:hAnsi="Times New Roman" w:cs="Times New Roman"/>
                <w:sz w:val="24"/>
                <w:szCs w:val="24"/>
              </w:rPr>
              <w:lastRenderedPageBreak/>
              <w:t xml:space="preserve">кружиться в парах, выполнять прямой галоп), </w:t>
            </w:r>
          </w:p>
          <w:p w14:paraId="528B9F69"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9. двигается под музыку ритмично и согласно темпу и характеру музыкального произведения</w:t>
            </w:r>
          </w:p>
          <w:p w14:paraId="516F730F"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10. самостоятельно может выполнить танцевальные движения под плясовые мелодии</w:t>
            </w:r>
          </w:p>
          <w:p w14:paraId="3B9DE037" w14:textId="77777777" w:rsidR="00954E8A" w:rsidRPr="00921A3C" w:rsidRDefault="00954E8A" w:rsidP="00D173F2">
            <w:pPr>
              <w:spacing w:after="0" w:line="276" w:lineRule="auto"/>
              <w:rPr>
                <w:rFonts w:ascii="Times New Roman" w:hAnsi="Times New Roman" w:cs="Times New Roman"/>
                <w:sz w:val="24"/>
                <w:szCs w:val="24"/>
              </w:rPr>
            </w:pPr>
          </w:p>
        </w:tc>
        <w:tc>
          <w:tcPr>
            <w:tcW w:w="988" w:type="pct"/>
            <w:tcBorders>
              <w:top w:val="single" w:sz="4" w:space="0" w:color="auto"/>
              <w:left w:val="single" w:sz="4" w:space="0" w:color="auto"/>
              <w:bottom w:val="single" w:sz="4" w:space="0" w:color="auto"/>
              <w:right w:val="single" w:sz="4" w:space="0" w:color="auto"/>
            </w:tcBorders>
          </w:tcPr>
          <w:p w14:paraId="32AF68AF"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Наблюдение</w:t>
            </w:r>
          </w:p>
          <w:p w14:paraId="0E4FDF17"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Специальные педагогические пробы</w:t>
            </w:r>
          </w:p>
          <w:p w14:paraId="292E1CD8" w14:textId="77777777" w:rsidR="00954E8A" w:rsidRPr="00921A3C" w:rsidRDefault="00954E8A" w:rsidP="00D173F2">
            <w:pPr>
              <w:spacing w:after="0" w:line="276" w:lineRule="auto"/>
              <w:rPr>
                <w:rFonts w:ascii="Times New Roman" w:hAnsi="Times New Roman" w:cs="Times New Roman"/>
                <w:sz w:val="24"/>
                <w:szCs w:val="24"/>
              </w:rPr>
            </w:pPr>
          </w:p>
          <w:p w14:paraId="691559BE" w14:textId="77777777" w:rsidR="00954E8A" w:rsidRPr="00921A3C" w:rsidRDefault="00954E8A" w:rsidP="00D173F2">
            <w:pPr>
              <w:spacing w:after="0" w:line="276" w:lineRule="auto"/>
              <w:rPr>
                <w:rFonts w:ascii="Times New Roman" w:hAnsi="Times New Roman" w:cs="Times New Roman"/>
                <w:sz w:val="24"/>
                <w:szCs w:val="24"/>
              </w:rPr>
            </w:pPr>
          </w:p>
          <w:p w14:paraId="7320AE9A" w14:textId="77777777" w:rsidR="00954E8A" w:rsidRDefault="00954E8A" w:rsidP="00D173F2">
            <w:pPr>
              <w:spacing w:after="0" w:line="276" w:lineRule="auto"/>
              <w:rPr>
                <w:rFonts w:ascii="Times New Roman" w:hAnsi="Times New Roman" w:cs="Times New Roman"/>
                <w:sz w:val="24"/>
                <w:szCs w:val="24"/>
              </w:rPr>
            </w:pPr>
          </w:p>
          <w:p w14:paraId="753967E7" w14:textId="77777777" w:rsidR="008240B1" w:rsidRDefault="008240B1" w:rsidP="00D173F2">
            <w:pPr>
              <w:spacing w:after="0" w:line="276" w:lineRule="auto"/>
              <w:rPr>
                <w:rFonts w:ascii="Times New Roman" w:hAnsi="Times New Roman" w:cs="Times New Roman"/>
                <w:sz w:val="24"/>
                <w:szCs w:val="24"/>
              </w:rPr>
            </w:pPr>
          </w:p>
          <w:p w14:paraId="36540633" w14:textId="77777777" w:rsidR="008240B1" w:rsidRDefault="008240B1" w:rsidP="00D173F2">
            <w:pPr>
              <w:spacing w:after="0" w:line="276" w:lineRule="auto"/>
              <w:rPr>
                <w:rFonts w:ascii="Times New Roman" w:hAnsi="Times New Roman" w:cs="Times New Roman"/>
                <w:sz w:val="24"/>
                <w:szCs w:val="24"/>
              </w:rPr>
            </w:pPr>
          </w:p>
          <w:p w14:paraId="507EA0FA" w14:textId="77777777" w:rsidR="008240B1" w:rsidRDefault="008240B1" w:rsidP="00D173F2">
            <w:pPr>
              <w:spacing w:after="0" w:line="276" w:lineRule="auto"/>
              <w:rPr>
                <w:rFonts w:ascii="Times New Roman" w:hAnsi="Times New Roman" w:cs="Times New Roman"/>
                <w:sz w:val="24"/>
                <w:szCs w:val="24"/>
              </w:rPr>
            </w:pPr>
          </w:p>
          <w:p w14:paraId="24F2777B" w14:textId="77777777" w:rsidR="008240B1" w:rsidRDefault="008240B1" w:rsidP="00D173F2">
            <w:pPr>
              <w:spacing w:after="0" w:line="276" w:lineRule="auto"/>
              <w:rPr>
                <w:rFonts w:ascii="Times New Roman" w:hAnsi="Times New Roman" w:cs="Times New Roman"/>
                <w:sz w:val="24"/>
                <w:szCs w:val="24"/>
              </w:rPr>
            </w:pPr>
          </w:p>
          <w:p w14:paraId="04DE694D" w14:textId="77777777" w:rsidR="008240B1" w:rsidRDefault="008240B1" w:rsidP="00D173F2">
            <w:pPr>
              <w:spacing w:after="0" w:line="276" w:lineRule="auto"/>
              <w:rPr>
                <w:rFonts w:ascii="Times New Roman" w:hAnsi="Times New Roman" w:cs="Times New Roman"/>
                <w:sz w:val="24"/>
                <w:szCs w:val="24"/>
              </w:rPr>
            </w:pPr>
          </w:p>
          <w:p w14:paraId="637A6A9D" w14:textId="77777777" w:rsidR="008240B1" w:rsidRPr="00921A3C" w:rsidRDefault="008240B1" w:rsidP="00D173F2">
            <w:pPr>
              <w:spacing w:after="0" w:line="276" w:lineRule="auto"/>
              <w:rPr>
                <w:rFonts w:ascii="Times New Roman" w:hAnsi="Times New Roman" w:cs="Times New Roman"/>
                <w:sz w:val="24"/>
                <w:szCs w:val="24"/>
              </w:rPr>
            </w:pPr>
          </w:p>
          <w:p w14:paraId="78F05D2A" w14:textId="77777777" w:rsidR="00954E8A" w:rsidRPr="00921A3C" w:rsidRDefault="00954E8A" w:rsidP="00D173F2">
            <w:pPr>
              <w:spacing w:after="0" w:line="276" w:lineRule="auto"/>
              <w:rPr>
                <w:rFonts w:ascii="Times New Roman" w:hAnsi="Times New Roman" w:cs="Times New Roman"/>
                <w:sz w:val="24"/>
                <w:szCs w:val="24"/>
              </w:rPr>
            </w:pPr>
          </w:p>
          <w:p w14:paraId="1600E86C"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 за детьми по ходу музыкального занятия</w:t>
            </w:r>
          </w:p>
          <w:p w14:paraId="3BE13DBE" w14:textId="77777777" w:rsidR="00954E8A" w:rsidRPr="00921A3C" w:rsidRDefault="00954E8A" w:rsidP="00D173F2">
            <w:pPr>
              <w:spacing w:after="0" w:line="276" w:lineRule="auto"/>
              <w:rPr>
                <w:rFonts w:ascii="Times New Roman" w:hAnsi="Times New Roman" w:cs="Times New Roman"/>
                <w:sz w:val="24"/>
                <w:szCs w:val="24"/>
              </w:rPr>
            </w:pPr>
          </w:p>
          <w:p w14:paraId="4B0A78F1" w14:textId="77777777" w:rsidR="00954E8A" w:rsidRDefault="00954E8A" w:rsidP="00D173F2">
            <w:pPr>
              <w:spacing w:after="0" w:line="276" w:lineRule="auto"/>
              <w:rPr>
                <w:rFonts w:ascii="Times New Roman" w:hAnsi="Times New Roman" w:cs="Times New Roman"/>
                <w:sz w:val="24"/>
                <w:szCs w:val="24"/>
              </w:rPr>
            </w:pPr>
          </w:p>
          <w:p w14:paraId="6A58F95A" w14:textId="77777777" w:rsidR="008240B1" w:rsidRPr="00921A3C" w:rsidRDefault="008240B1" w:rsidP="00D173F2">
            <w:pPr>
              <w:spacing w:after="0" w:line="276" w:lineRule="auto"/>
              <w:rPr>
                <w:rFonts w:ascii="Times New Roman" w:hAnsi="Times New Roman" w:cs="Times New Roman"/>
                <w:sz w:val="24"/>
                <w:szCs w:val="24"/>
              </w:rPr>
            </w:pPr>
          </w:p>
          <w:p w14:paraId="6CAAD4A8"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w:t>
            </w:r>
          </w:p>
          <w:p w14:paraId="70AD1728" w14:textId="77777777" w:rsidR="00954E8A" w:rsidRPr="00921A3C" w:rsidRDefault="00954E8A" w:rsidP="00D173F2">
            <w:pPr>
              <w:spacing w:after="0" w:line="276" w:lineRule="auto"/>
              <w:rPr>
                <w:rFonts w:ascii="Times New Roman" w:hAnsi="Times New Roman" w:cs="Times New Roman"/>
                <w:sz w:val="24"/>
                <w:szCs w:val="24"/>
              </w:rPr>
            </w:pPr>
          </w:p>
          <w:p w14:paraId="3B5E498D" w14:textId="77777777" w:rsidR="00954E8A" w:rsidRPr="00921A3C" w:rsidRDefault="00954E8A" w:rsidP="00D173F2">
            <w:pPr>
              <w:spacing w:after="0" w:line="276" w:lineRule="auto"/>
              <w:rPr>
                <w:rFonts w:ascii="Times New Roman" w:hAnsi="Times New Roman" w:cs="Times New Roman"/>
                <w:sz w:val="24"/>
                <w:szCs w:val="24"/>
              </w:rPr>
            </w:pPr>
          </w:p>
          <w:p w14:paraId="2B386EFB" w14:textId="77777777" w:rsidR="00954E8A" w:rsidRPr="00921A3C" w:rsidRDefault="00954E8A" w:rsidP="00D173F2">
            <w:pPr>
              <w:spacing w:after="0" w:line="276" w:lineRule="auto"/>
              <w:rPr>
                <w:rFonts w:ascii="Times New Roman" w:hAnsi="Times New Roman" w:cs="Times New Roman"/>
                <w:sz w:val="24"/>
                <w:szCs w:val="24"/>
              </w:rPr>
            </w:pPr>
          </w:p>
          <w:p w14:paraId="2F0654F9" w14:textId="1C32FEDF" w:rsidR="00954E8A" w:rsidRDefault="00954E8A" w:rsidP="00D173F2">
            <w:pPr>
              <w:spacing w:after="0" w:line="276" w:lineRule="auto"/>
              <w:rPr>
                <w:rFonts w:ascii="Times New Roman" w:hAnsi="Times New Roman" w:cs="Times New Roman"/>
                <w:sz w:val="24"/>
                <w:szCs w:val="24"/>
              </w:rPr>
            </w:pPr>
          </w:p>
          <w:p w14:paraId="7262D63F" w14:textId="77777777" w:rsidR="008240B1" w:rsidRDefault="008240B1" w:rsidP="00D173F2">
            <w:pPr>
              <w:spacing w:after="0" w:line="276" w:lineRule="auto"/>
              <w:rPr>
                <w:rFonts w:ascii="Times New Roman" w:hAnsi="Times New Roman" w:cs="Times New Roman"/>
                <w:sz w:val="24"/>
                <w:szCs w:val="24"/>
              </w:rPr>
            </w:pPr>
          </w:p>
          <w:p w14:paraId="54C225F2" w14:textId="77777777" w:rsidR="008240B1" w:rsidRDefault="008240B1" w:rsidP="00D173F2">
            <w:pPr>
              <w:spacing w:after="0" w:line="276" w:lineRule="auto"/>
              <w:rPr>
                <w:rFonts w:ascii="Times New Roman" w:hAnsi="Times New Roman" w:cs="Times New Roman"/>
                <w:sz w:val="24"/>
                <w:szCs w:val="24"/>
              </w:rPr>
            </w:pPr>
          </w:p>
          <w:p w14:paraId="3736A6E1" w14:textId="77777777" w:rsidR="008240B1" w:rsidRPr="00921A3C" w:rsidRDefault="008240B1" w:rsidP="00D173F2">
            <w:pPr>
              <w:spacing w:after="0" w:line="276" w:lineRule="auto"/>
              <w:rPr>
                <w:rFonts w:ascii="Times New Roman" w:hAnsi="Times New Roman" w:cs="Times New Roman"/>
                <w:sz w:val="24"/>
                <w:szCs w:val="24"/>
              </w:rPr>
            </w:pPr>
          </w:p>
          <w:p w14:paraId="6B687139" w14:textId="20CC8B19" w:rsidR="00954E8A" w:rsidRPr="00921A3C" w:rsidRDefault="00954E8A" w:rsidP="00D173F2">
            <w:pPr>
              <w:spacing w:after="0" w:line="276" w:lineRule="auto"/>
              <w:rPr>
                <w:rFonts w:ascii="Times New Roman" w:hAnsi="Times New Roman" w:cs="Times New Roman"/>
                <w:sz w:val="24"/>
                <w:szCs w:val="24"/>
              </w:rPr>
            </w:pPr>
          </w:p>
          <w:p w14:paraId="62010D6E" w14:textId="77777777" w:rsidR="00954E8A" w:rsidRPr="00921A3C" w:rsidRDefault="00954E8A" w:rsidP="00D173F2">
            <w:pPr>
              <w:spacing w:after="0" w:line="276" w:lineRule="auto"/>
              <w:rPr>
                <w:rFonts w:ascii="Times New Roman" w:hAnsi="Times New Roman" w:cs="Times New Roman"/>
                <w:sz w:val="24"/>
                <w:szCs w:val="24"/>
              </w:rPr>
            </w:pPr>
          </w:p>
          <w:p w14:paraId="47BB7BA1"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w:t>
            </w:r>
          </w:p>
          <w:p w14:paraId="7E82AD25" w14:textId="77777777" w:rsidR="00954E8A" w:rsidRPr="00921A3C" w:rsidRDefault="00954E8A" w:rsidP="00D173F2">
            <w:pPr>
              <w:spacing w:after="0" w:line="276" w:lineRule="auto"/>
              <w:rPr>
                <w:rFonts w:ascii="Times New Roman" w:hAnsi="Times New Roman" w:cs="Times New Roman"/>
                <w:sz w:val="24"/>
                <w:szCs w:val="24"/>
              </w:rPr>
            </w:pPr>
          </w:p>
          <w:p w14:paraId="76396697" w14:textId="77777777" w:rsidR="00954E8A" w:rsidRPr="00921A3C" w:rsidRDefault="00954E8A" w:rsidP="00D173F2">
            <w:pPr>
              <w:spacing w:after="0" w:line="276" w:lineRule="auto"/>
              <w:rPr>
                <w:rFonts w:ascii="Times New Roman" w:hAnsi="Times New Roman" w:cs="Times New Roman"/>
                <w:sz w:val="24"/>
                <w:szCs w:val="24"/>
              </w:rPr>
            </w:pPr>
          </w:p>
          <w:p w14:paraId="13219C54" w14:textId="77777777" w:rsidR="00954E8A" w:rsidRPr="00921A3C" w:rsidRDefault="00954E8A" w:rsidP="00D173F2">
            <w:pPr>
              <w:spacing w:after="0" w:line="276" w:lineRule="auto"/>
              <w:rPr>
                <w:rFonts w:ascii="Times New Roman" w:hAnsi="Times New Roman" w:cs="Times New Roman"/>
                <w:sz w:val="24"/>
                <w:szCs w:val="24"/>
              </w:rPr>
            </w:pPr>
          </w:p>
          <w:p w14:paraId="0B770488" w14:textId="77777777" w:rsidR="00954E8A" w:rsidRPr="00921A3C" w:rsidRDefault="00954E8A" w:rsidP="00D173F2">
            <w:pPr>
              <w:spacing w:after="0" w:line="276" w:lineRule="auto"/>
              <w:rPr>
                <w:rFonts w:ascii="Times New Roman" w:hAnsi="Times New Roman" w:cs="Times New Roman"/>
                <w:sz w:val="24"/>
                <w:szCs w:val="24"/>
              </w:rPr>
            </w:pPr>
          </w:p>
          <w:p w14:paraId="6FF589DA" w14:textId="77777777" w:rsidR="00954E8A" w:rsidRPr="00921A3C" w:rsidRDefault="00954E8A" w:rsidP="00D173F2">
            <w:pPr>
              <w:spacing w:after="0" w:line="276" w:lineRule="auto"/>
              <w:rPr>
                <w:rFonts w:ascii="Times New Roman" w:hAnsi="Times New Roman" w:cs="Times New Roman"/>
                <w:sz w:val="24"/>
                <w:szCs w:val="24"/>
              </w:rPr>
            </w:pPr>
          </w:p>
          <w:p w14:paraId="6E126A85" w14:textId="77777777" w:rsidR="00954E8A" w:rsidRPr="00921A3C" w:rsidRDefault="00954E8A" w:rsidP="00D173F2">
            <w:pPr>
              <w:spacing w:after="0" w:line="276" w:lineRule="auto"/>
              <w:rPr>
                <w:rFonts w:ascii="Times New Roman" w:hAnsi="Times New Roman" w:cs="Times New Roman"/>
                <w:sz w:val="24"/>
                <w:szCs w:val="24"/>
              </w:rPr>
            </w:pPr>
          </w:p>
        </w:tc>
        <w:tc>
          <w:tcPr>
            <w:tcW w:w="1889" w:type="pct"/>
            <w:tcBorders>
              <w:top w:val="single" w:sz="4" w:space="0" w:color="auto"/>
              <w:left w:val="single" w:sz="4" w:space="0" w:color="auto"/>
              <w:bottom w:val="single" w:sz="4" w:space="0" w:color="auto"/>
              <w:right w:val="single" w:sz="4" w:space="0" w:color="auto"/>
            </w:tcBorders>
          </w:tcPr>
          <w:p w14:paraId="704B5C4A"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1. Детям предлагается под музыку петь, танцевать или маршировать. Повторить несколько раз.</w:t>
            </w:r>
          </w:p>
          <w:p w14:paraId="16207F91"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2. «Плачет котик»  муз. М.Пархаладзе  </w:t>
            </w:r>
          </w:p>
          <w:p w14:paraId="77CA9ABD"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«Веселый музыкант»  муз.А.Филипенко, сл.Т.Волгиной</w:t>
            </w:r>
          </w:p>
          <w:p w14:paraId="329F464A"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3. Скажи, какая птичка тебя позвала – птица-мама низким голосом или птенчик высоким?</w:t>
            </w:r>
          </w:p>
          <w:p w14:paraId="235841A7"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4. «Большой колокольчик», «Маленький колокольчик»</w:t>
            </w:r>
          </w:p>
          <w:p w14:paraId="0BD34FF1" w14:textId="77777777" w:rsidR="00954E8A" w:rsidRPr="00921A3C" w:rsidRDefault="00954E8A" w:rsidP="00D173F2">
            <w:pPr>
              <w:spacing w:after="0" w:line="276" w:lineRule="auto"/>
              <w:rPr>
                <w:rFonts w:ascii="Times New Roman" w:hAnsi="Times New Roman" w:cs="Times New Roman"/>
                <w:sz w:val="24"/>
                <w:szCs w:val="24"/>
              </w:rPr>
            </w:pPr>
          </w:p>
          <w:p w14:paraId="7839791F" w14:textId="77777777" w:rsidR="00954E8A" w:rsidRPr="00921A3C" w:rsidRDefault="00954E8A" w:rsidP="00D173F2">
            <w:pPr>
              <w:spacing w:after="0" w:line="276" w:lineRule="auto"/>
              <w:rPr>
                <w:rFonts w:ascii="Times New Roman" w:hAnsi="Times New Roman" w:cs="Times New Roman"/>
                <w:sz w:val="24"/>
                <w:szCs w:val="24"/>
              </w:rPr>
            </w:pPr>
          </w:p>
          <w:p w14:paraId="7A74038C" w14:textId="44AE9290"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5. Поиграй на таком же инструменте.</w:t>
            </w:r>
          </w:p>
          <w:p w14:paraId="4FB90E8A" w14:textId="77777777" w:rsidR="00954E8A" w:rsidRPr="00921A3C" w:rsidRDefault="00954E8A" w:rsidP="00D173F2">
            <w:pPr>
              <w:spacing w:after="0" w:line="276" w:lineRule="auto"/>
              <w:rPr>
                <w:rFonts w:ascii="Times New Roman" w:hAnsi="Times New Roman" w:cs="Times New Roman"/>
                <w:sz w:val="24"/>
                <w:szCs w:val="24"/>
              </w:rPr>
            </w:pPr>
          </w:p>
          <w:p w14:paraId="096FA791" w14:textId="77777777" w:rsidR="00954E8A" w:rsidRPr="00921A3C" w:rsidRDefault="00954E8A" w:rsidP="00D173F2">
            <w:pPr>
              <w:spacing w:after="0" w:line="276" w:lineRule="auto"/>
              <w:rPr>
                <w:rFonts w:ascii="Times New Roman" w:hAnsi="Times New Roman" w:cs="Times New Roman"/>
                <w:sz w:val="24"/>
                <w:szCs w:val="24"/>
              </w:rPr>
            </w:pPr>
          </w:p>
          <w:p w14:paraId="1B7C1A94" w14:textId="77777777" w:rsidR="00954E8A" w:rsidRPr="00921A3C" w:rsidRDefault="00954E8A" w:rsidP="00D173F2">
            <w:pPr>
              <w:spacing w:after="0" w:line="276" w:lineRule="auto"/>
              <w:rPr>
                <w:rFonts w:ascii="Times New Roman" w:hAnsi="Times New Roman" w:cs="Times New Roman"/>
                <w:sz w:val="24"/>
                <w:szCs w:val="24"/>
              </w:rPr>
            </w:pPr>
          </w:p>
          <w:p w14:paraId="03145C63" w14:textId="77777777" w:rsidR="00954E8A" w:rsidRPr="00921A3C" w:rsidRDefault="00954E8A" w:rsidP="00D173F2">
            <w:pPr>
              <w:spacing w:after="0" w:line="276" w:lineRule="auto"/>
              <w:rPr>
                <w:rFonts w:ascii="Times New Roman" w:hAnsi="Times New Roman" w:cs="Times New Roman"/>
                <w:sz w:val="24"/>
                <w:szCs w:val="24"/>
              </w:rPr>
            </w:pPr>
          </w:p>
          <w:p w14:paraId="3F28F36B" w14:textId="77777777" w:rsidR="00954E8A" w:rsidRPr="00921A3C" w:rsidRDefault="00954E8A" w:rsidP="00D173F2">
            <w:pPr>
              <w:spacing w:after="0" w:line="276" w:lineRule="auto"/>
              <w:rPr>
                <w:rFonts w:ascii="Times New Roman" w:hAnsi="Times New Roman" w:cs="Times New Roman"/>
                <w:sz w:val="24"/>
                <w:szCs w:val="24"/>
              </w:rPr>
            </w:pPr>
          </w:p>
          <w:p w14:paraId="210F2538"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7. При проигрывании песни, ребенок начинает подпевать слова, фразы</w:t>
            </w:r>
          </w:p>
          <w:p w14:paraId="544351A1"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8. Предлагается знакомая песня, дети должны проинтонировать слогом данную мелодию с помощью взрослого.</w:t>
            </w:r>
          </w:p>
          <w:p w14:paraId="359F6C6C" w14:textId="77777777" w:rsidR="00954E8A" w:rsidRPr="00921A3C" w:rsidRDefault="00954E8A" w:rsidP="00D173F2">
            <w:pPr>
              <w:spacing w:after="0" w:line="276" w:lineRule="auto"/>
              <w:rPr>
                <w:rFonts w:ascii="Times New Roman" w:hAnsi="Times New Roman" w:cs="Times New Roman"/>
                <w:sz w:val="24"/>
                <w:szCs w:val="24"/>
              </w:rPr>
            </w:pPr>
          </w:p>
          <w:p w14:paraId="400F4A65" w14:textId="77777777" w:rsidR="00954E8A" w:rsidRPr="00921A3C" w:rsidRDefault="00954E8A" w:rsidP="00D173F2">
            <w:pPr>
              <w:spacing w:after="0" w:line="276" w:lineRule="auto"/>
              <w:rPr>
                <w:rFonts w:ascii="Times New Roman" w:hAnsi="Times New Roman" w:cs="Times New Roman"/>
                <w:sz w:val="24"/>
                <w:szCs w:val="24"/>
              </w:rPr>
            </w:pPr>
          </w:p>
          <w:p w14:paraId="25A5D265" w14:textId="77777777" w:rsidR="00954E8A" w:rsidRPr="00921A3C" w:rsidRDefault="00954E8A" w:rsidP="00D173F2">
            <w:pPr>
              <w:spacing w:after="0" w:line="276" w:lineRule="auto"/>
              <w:rPr>
                <w:rFonts w:ascii="Times New Roman" w:hAnsi="Times New Roman" w:cs="Times New Roman"/>
                <w:sz w:val="24"/>
                <w:szCs w:val="24"/>
              </w:rPr>
            </w:pPr>
          </w:p>
          <w:p w14:paraId="65852E07" w14:textId="77777777" w:rsidR="00954E8A" w:rsidRPr="00921A3C" w:rsidRDefault="00954E8A" w:rsidP="00D173F2">
            <w:pPr>
              <w:spacing w:after="0" w:line="276" w:lineRule="auto"/>
              <w:rPr>
                <w:rFonts w:ascii="Times New Roman" w:hAnsi="Times New Roman" w:cs="Times New Roman"/>
                <w:sz w:val="24"/>
                <w:szCs w:val="24"/>
              </w:rPr>
            </w:pPr>
          </w:p>
          <w:p w14:paraId="4143AB5E" w14:textId="77777777" w:rsidR="00954E8A" w:rsidRPr="00921A3C" w:rsidRDefault="00954E8A" w:rsidP="00D173F2">
            <w:pPr>
              <w:spacing w:after="0" w:line="276" w:lineRule="auto"/>
              <w:rPr>
                <w:rFonts w:ascii="Times New Roman" w:hAnsi="Times New Roman" w:cs="Times New Roman"/>
                <w:sz w:val="24"/>
                <w:szCs w:val="24"/>
              </w:rPr>
            </w:pPr>
          </w:p>
          <w:p w14:paraId="0F0D56DA" w14:textId="77777777" w:rsidR="00954E8A" w:rsidRPr="00921A3C" w:rsidRDefault="00954E8A" w:rsidP="00D173F2">
            <w:pPr>
              <w:spacing w:after="0" w:line="276" w:lineRule="auto"/>
              <w:rPr>
                <w:rFonts w:ascii="Times New Roman" w:hAnsi="Times New Roman" w:cs="Times New Roman"/>
                <w:sz w:val="24"/>
                <w:szCs w:val="24"/>
              </w:rPr>
            </w:pPr>
          </w:p>
          <w:p w14:paraId="375AAA81" w14:textId="77777777" w:rsidR="00954E8A" w:rsidRPr="00921A3C" w:rsidRDefault="00954E8A"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10. Детям предлагается танец,  исполненный взрослым и детьми. Затем детям  предлагается сочинить похожий, но «свой» танец.</w:t>
            </w:r>
          </w:p>
        </w:tc>
      </w:tr>
    </w:tbl>
    <w:p w14:paraId="1E498011"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lastRenderedPageBreak/>
        <w:t>Оценка уровня овладения необходимыми навыками и умениями по образовательной области «Музыка»:</w:t>
      </w:r>
    </w:p>
    <w:p w14:paraId="04C2D981"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1 балл – большинство компонентов недостаточно развиты</w:t>
      </w:r>
    </w:p>
    <w:p w14:paraId="421EEEB9"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2 балла – отдельные компоненты не развиты</w:t>
      </w:r>
    </w:p>
    <w:p w14:paraId="37B90646"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3 балла – соответствует возрасту</w:t>
      </w:r>
    </w:p>
    <w:p w14:paraId="503287D1"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 xml:space="preserve">4 балла – высокий </w:t>
      </w:r>
    </w:p>
    <w:p w14:paraId="6D975BC0" w14:textId="06749582" w:rsidR="00556CC9" w:rsidRPr="00921A3C" w:rsidRDefault="00556CC9" w:rsidP="00D173F2">
      <w:pPr>
        <w:spacing w:after="0" w:line="276" w:lineRule="auto"/>
        <w:rPr>
          <w:rFonts w:ascii="Times New Roman" w:hAnsi="Times New Roman" w:cs="Times New Roman"/>
          <w:sz w:val="24"/>
          <w:szCs w:val="24"/>
          <w:lang w:eastAsia="ru-RU"/>
        </w:rPr>
      </w:pPr>
    </w:p>
    <w:p w14:paraId="72479C11" w14:textId="69D9D4EA" w:rsidR="0070315F" w:rsidRPr="00921A3C" w:rsidRDefault="0070315F"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Диагностика музыкального развития детей 4-5 лет в ходе освоения образовательной программы ДО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1847"/>
        <w:gridCol w:w="3379"/>
      </w:tblGrid>
      <w:tr w:rsidR="00191E47" w:rsidRPr="00921A3C" w14:paraId="38779EAE" w14:textId="77777777" w:rsidTr="00FF315D">
        <w:tc>
          <w:tcPr>
            <w:tcW w:w="2204" w:type="pct"/>
            <w:tcBorders>
              <w:top w:val="single" w:sz="4" w:space="0" w:color="auto"/>
              <w:left w:val="single" w:sz="4" w:space="0" w:color="auto"/>
              <w:bottom w:val="single" w:sz="4" w:space="0" w:color="auto"/>
              <w:right w:val="single" w:sz="4" w:space="0" w:color="auto"/>
            </w:tcBorders>
          </w:tcPr>
          <w:p w14:paraId="549F8CCF" w14:textId="77777777" w:rsidR="00191E47" w:rsidRPr="00921A3C" w:rsidRDefault="00191E47"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Параметры</w:t>
            </w:r>
          </w:p>
        </w:tc>
        <w:tc>
          <w:tcPr>
            <w:tcW w:w="988" w:type="pct"/>
            <w:tcBorders>
              <w:top w:val="single" w:sz="4" w:space="0" w:color="auto"/>
              <w:left w:val="single" w:sz="4" w:space="0" w:color="auto"/>
              <w:bottom w:val="single" w:sz="4" w:space="0" w:color="auto"/>
              <w:right w:val="single" w:sz="4" w:space="0" w:color="auto"/>
            </w:tcBorders>
          </w:tcPr>
          <w:p w14:paraId="07E9B905" w14:textId="77777777" w:rsidR="00191E47" w:rsidRPr="00921A3C" w:rsidRDefault="00191E47"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Форма</w:t>
            </w:r>
          </w:p>
        </w:tc>
        <w:tc>
          <w:tcPr>
            <w:tcW w:w="1808" w:type="pct"/>
            <w:tcBorders>
              <w:top w:val="single" w:sz="4" w:space="0" w:color="auto"/>
              <w:left w:val="single" w:sz="4" w:space="0" w:color="auto"/>
              <w:bottom w:val="single" w:sz="4" w:space="0" w:color="auto"/>
              <w:right w:val="single" w:sz="4" w:space="0" w:color="auto"/>
            </w:tcBorders>
          </w:tcPr>
          <w:p w14:paraId="2C6BA3CC" w14:textId="77777777" w:rsidR="00191E47" w:rsidRPr="00921A3C" w:rsidRDefault="00191E47"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Инструментарий</w:t>
            </w:r>
          </w:p>
        </w:tc>
      </w:tr>
      <w:tr w:rsidR="00191E47" w:rsidRPr="00921A3C" w14:paraId="430F55A0" w14:textId="77777777" w:rsidTr="00FF315D">
        <w:trPr>
          <w:trHeight w:val="1781"/>
        </w:trPr>
        <w:tc>
          <w:tcPr>
            <w:tcW w:w="2204" w:type="pct"/>
            <w:tcBorders>
              <w:top w:val="single" w:sz="4" w:space="0" w:color="auto"/>
              <w:left w:val="single" w:sz="4" w:space="0" w:color="auto"/>
              <w:bottom w:val="single" w:sz="4" w:space="0" w:color="auto"/>
              <w:right w:val="single" w:sz="4" w:space="0" w:color="auto"/>
            </w:tcBorders>
          </w:tcPr>
          <w:p w14:paraId="48F27EA3" w14:textId="77777777" w:rsidR="00191E47" w:rsidRPr="00921A3C" w:rsidRDefault="00191E47" w:rsidP="00D173F2">
            <w:pPr>
              <w:shd w:val="clear" w:color="auto" w:fill="FFFFFF"/>
              <w:autoSpaceDE w:val="0"/>
              <w:autoSpaceDN w:val="0"/>
              <w:adjustRightInd w:val="0"/>
              <w:spacing w:after="0" w:line="276" w:lineRule="auto"/>
              <w:rPr>
                <w:rFonts w:ascii="Times New Roman" w:hAnsi="Times New Roman" w:cs="Times New Roman"/>
                <w:i/>
                <w:color w:val="000000"/>
                <w:sz w:val="24"/>
                <w:szCs w:val="24"/>
              </w:rPr>
            </w:pPr>
            <w:r w:rsidRPr="00921A3C">
              <w:rPr>
                <w:rFonts w:ascii="Times New Roman" w:hAnsi="Times New Roman" w:cs="Times New Roman"/>
                <w:i/>
                <w:color w:val="000000"/>
                <w:sz w:val="24"/>
                <w:szCs w:val="24"/>
              </w:rPr>
              <w:t>Слушание</w:t>
            </w:r>
          </w:p>
          <w:p w14:paraId="4678AA6D" w14:textId="77777777" w:rsidR="00641EB8" w:rsidRPr="00921A3C" w:rsidRDefault="00191E47"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1.  Различает музыкальные жанры: песня, танец, марш.</w:t>
            </w:r>
          </w:p>
          <w:p w14:paraId="22A8BD7A" w14:textId="77777777" w:rsidR="00641EB8" w:rsidRPr="00921A3C" w:rsidRDefault="00191E47"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2. Не отвлекается, слушает произведение до конца.</w:t>
            </w:r>
          </w:p>
          <w:p w14:paraId="72E563EA" w14:textId="77777777"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3. Замечает выразительные средства музыкального произведения (тихо, громко, медленно, быстро).</w:t>
            </w:r>
          </w:p>
          <w:p w14:paraId="7AC4AE85" w14:textId="77777777"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4. Различает звуки по высоте (высокий, низкий в пределах сексты, септимы)</w:t>
            </w:r>
          </w:p>
          <w:p w14:paraId="392BFE7C" w14:textId="77777777" w:rsidR="005B3351" w:rsidRPr="00921A3C" w:rsidRDefault="005B3351" w:rsidP="005B3351">
            <w:pPr>
              <w:shd w:val="clear" w:color="auto" w:fill="FFFFFF"/>
              <w:autoSpaceDE w:val="0"/>
              <w:autoSpaceDN w:val="0"/>
              <w:adjustRightInd w:val="0"/>
              <w:spacing w:after="0" w:line="276" w:lineRule="auto"/>
              <w:rPr>
                <w:rFonts w:ascii="Times New Roman" w:hAnsi="Times New Roman" w:cs="Times New Roman"/>
                <w:i/>
                <w:color w:val="000000"/>
                <w:sz w:val="24"/>
                <w:szCs w:val="24"/>
              </w:rPr>
            </w:pPr>
          </w:p>
          <w:p w14:paraId="4F67378C" w14:textId="4FCAFBD5"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i/>
                <w:color w:val="000000"/>
                <w:sz w:val="24"/>
                <w:szCs w:val="24"/>
              </w:rPr>
            </w:pPr>
            <w:r w:rsidRPr="00921A3C">
              <w:rPr>
                <w:rFonts w:ascii="Times New Roman" w:hAnsi="Times New Roman" w:cs="Times New Roman"/>
                <w:i/>
                <w:color w:val="000000"/>
                <w:sz w:val="24"/>
                <w:szCs w:val="24"/>
              </w:rPr>
              <w:t>Пение</w:t>
            </w:r>
          </w:p>
          <w:p w14:paraId="0E348D43" w14:textId="77777777"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5.Может петь протяжно, четко произносить слова; вместе с другими детьми – начинать и заканчивать пение</w:t>
            </w:r>
          </w:p>
          <w:p w14:paraId="155C2C25" w14:textId="77777777"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6.Может петь с инструментальным сопровождением и без него (с помощью воспитателя).</w:t>
            </w:r>
          </w:p>
          <w:p w14:paraId="4368A232" w14:textId="77777777"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7. творчество песенное</w:t>
            </w:r>
          </w:p>
          <w:p w14:paraId="7F3419B3" w14:textId="77777777" w:rsidR="005B3351" w:rsidRPr="00921A3C" w:rsidRDefault="005B3351" w:rsidP="005B3351">
            <w:pPr>
              <w:shd w:val="clear" w:color="auto" w:fill="FFFFFF"/>
              <w:autoSpaceDE w:val="0"/>
              <w:autoSpaceDN w:val="0"/>
              <w:adjustRightInd w:val="0"/>
              <w:spacing w:after="0" w:line="276" w:lineRule="auto"/>
              <w:rPr>
                <w:rFonts w:ascii="Times New Roman" w:hAnsi="Times New Roman" w:cs="Times New Roman"/>
                <w:i/>
                <w:color w:val="000000"/>
                <w:sz w:val="24"/>
                <w:szCs w:val="24"/>
              </w:rPr>
            </w:pPr>
          </w:p>
          <w:p w14:paraId="21DA53BB" w14:textId="77777777" w:rsidR="005B3351" w:rsidRPr="00921A3C" w:rsidRDefault="00191E47" w:rsidP="005B3351">
            <w:pPr>
              <w:shd w:val="clear" w:color="auto" w:fill="FFFFFF"/>
              <w:autoSpaceDE w:val="0"/>
              <w:autoSpaceDN w:val="0"/>
              <w:adjustRightInd w:val="0"/>
              <w:spacing w:after="0" w:line="276" w:lineRule="auto"/>
              <w:rPr>
                <w:rFonts w:ascii="Times New Roman" w:hAnsi="Times New Roman" w:cs="Times New Roman"/>
                <w:i/>
                <w:color w:val="000000"/>
                <w:sz w:val="24"/>
                <w:szCs w:val="24"/>
              </w:rPr>
            </w:pPr>
            <w:r w:rsidRPr="00921A3C">
              <w:rPr>
                <w:rFonts w:ascii="Times New Roman" w:hAnsi="Times New Roman" w:cs="Times New Roman"/>
                <w:i/>
                <w:color w:val="000000"/>
                <w:sz w:val="24"/>
                <w:szCs w:val="24"/>
              </w:rPr>
              <w:t>Музыкально-ритмические движения</w:t>
            </w:r>
          </w:p>
          <w:p w14:paraId="0713340F" w14:textId="5D33A8A9" w:rsidR="00191E47" w:rsidRPr="00921A3C" w:rsidRDefault="00191E47" w:rsidP="005B3351">
            <w:pPr>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8. Умеет самостоятельно менять движения в соот</w:t>
            </w:r>
            <w:r w:rsidRPr="00921A3C">
              <w:rPr>
                <w:rFonts w:ascii="Times New Roman" w:hAnsi="Times New Roman" w:cs="Times New Roman"/>
                <w:color w:val="000000"/>
                <w:sz w:val="24"/>
                <w:szCs w:val="24"/>
              </w:rPr>
              <w:softHyphen/>
              <w:t>ветствии с двух- и трехчастной формой музыки.</w:t>
            </w:r>
          </w:p>
          <w:p w14:paraId="06C0DA86" w14:textId="77777777" w:rsidR="00191E47" w:rsidRPr="00921A3C" w:rsidRDefault="00191E47" w:rsidP="00D173F2">
            <w:pPr>
              <w:keepNext/>
              <w:keepLines/>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lastRenderedPageBreak/>
              <w:t>9.Умеет выполнять танцевальные движения: прямой галоп, пружинка, кружение по одному и в парах,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2F8C0D90" w14:textId="77777777" w:rsidR="00191E47" w:rsidRPr="00921A3C" w:rsidRDefault="00191E47" w:rsidP="00D173F2">
            <w:pPr>
              <w:keepNext/>
              <w:keepLines/>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10.Может выполнять движения с предметами (игрушками, ленточками)</w:t>
            </w:r>
          </w:p>
          <w:p w14:paraId="2AF120B6" w14:textId="77777777" w:rsidR="00191E47" w:rsidRPr="00921A3C" w:rsidRDefault="00191E47" w:rsidP="00D173F2">
            <w:pPr>
              <w:keepNext/>
              <w:keepLines/>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11.Умеет эмоционально-образно исполнить музыкально-игровые упражнения (кружатся листочки, падают снежинки) и сценки, используя мимику и пантомиму (зайка веселый и грустный, хитрая лисичка, сердитый волк и т.д.).</w:t>
            </w:r>
          </w:p>
          <w:p w14:paraId="10FB8601" w14:textId="77777777" w:rsidR="00191E47" w:rsidRPr="00921A3C" w:rsidRDefault="00191E47" w:rsidP="00D173F2">
            <w:pPr>
              <w:keepNext/>
              <w:keepLines/>
              <w:shd w:val="clear" w:color="auto" w:fill="FFFFFF"/>
              <w:autoSpaceDE w:val="0"/>
              <w:autoSpaceDN w:val="0"/>
              <w:adjustRightInd w:val="0"/>
              <w:spacing w:after="0" w:line="276" w:lineRule="auto"/>
              <w:rPr>
                <w:rFonts w:ascii="Times New Roman" w:hAnsi="Times New Roman" w:cs="Times New Roman"/>
                <w:i/>
                <w:color w:val="000000"/>
                <w:sz w:val="24"/>
                <w:szCs w:val="24"/>
              </w:rPr>
            </w:pPr>
          </w:p>
          <w:p w14:paraId="1C507CAD" w14:textId="77777777" w:rsidR="00191E47" w:rsidRPr="00921A3C" w:rsidRDefault="00191E47" w:rsidP="00D173F2">
            <w:pPr>
              <w:keepNext/>
              <w:keepLines/>
              <w:shd w:val="clear" w:color="auto" w:fill="FFFFFF"/>
              <w:autoSpaceDE w:val="0"/>
              <w:autoSpaceDN w:val="0"/>
              <w:adjustRightInd w:val="0"/>
              <w:spacing w:after="0" w:line="276" w:lineRule="auto"/>
              <w:rPr>
                <w:rFonts w:ascii="Times New Roman" w:hAnsi="Times New Roman" w:cs="Times New Roman"/>
                <w:i/>
                <w:sz w:val="24"/>
                <w:szCs w:val="24"/>
              </w:rPr>
            </w:pPr>
            <w:r w:rsidRPr="00921A3C">
              <w:rPr>
                <w:rFonts w:ascii="Times New Roman" w:hAnsi="Times New Roman" w:cs="Times New Roman"/>
                <w:i/>
                <w:color w:val="000000"/>
                <w:sz w:val="24"/>
                <w:szCs w:val="24"/>
              </w:rPr>
              <w:t>Игра на детских музыкальных инструментах</w:t>
            </w:r>
          </w:p>
          <w:p w14:paraId="56CBC80C"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12. Умеет подыгрывать простейшие мелодии на одном звуке на деревянных ложках, погремушках, барабане, металлофоне.</w:t>
            </w:r>
          </w:p>
        </w:tc>
        <w:tc>
          <w:tcPr>
            <w:tcW w:w="988" w:type="pct"/>
            <w:tcBorders>
              <w:top w:val="single" w:sz="4" w:space="0" w:color="auto"/>
              <w:left w:val="single" w:sz="4" w:space="0" w:color="auto"/>
              <w:bottom w:val="single" w:sz="4" w:space="0" w:color="auto"/>
              <w:right w:val="single" w:sz="4" w:space="0" w:color="auto"/>
            </w:tcBorders>
          </w:tcPr>
          <w:p w14:paraId="6CAA2C96"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Наблюдение</w:t>
            </w:r>
          </w:p>
          <w:p w14:paraId="7E1B4FDC" w14:textId="77777777" w:rsidR="005B3351" w:rsidRPr="00921A3C" w:rsidRDefault="005B3351" w:rsidP="00D173F2">
            <w:pPr>
              <w:spacing w:after="0" w:line="276" w:lineRule="auto"/>
              <w:rPr>
                <w:rFonts w:ascii="Times New Roman" w:hAnsi="Times New Roman" w:cs="Times New Roman"/>
                <w:sz w:val="24"/>
                <w:szCs w:val="24"/>
              </w:rPr>
            </w:pPr>
          </w:p>
          <w:p w14:paraId="6B8C7A0B" w14:textId="77777777" w:rsidR="005B3351" w:rsidRPr="00921A3C" w:rsidRDefault="005B3351" w:rsidP="00D173F2">
            <w:pPr>
              <w:spacing w:after="0" w:line="276" w:lineRule="auto"/>
              <w:rPr>
                <w:rFonts w:ascii="Times New Roman" w:hAnsi="Times New Roman" w:cs="Times New Roman"/>
                <w:sz w:val="24"/>
                <w:szCs w:val="24"/>
              </w:rPr>
            </w:pPr>
          </w:p>
          <w:p w14:paraId="450780B6" w14:textId="77777777" w:rsidR="005B3351" w:rsidRPr="00921A3C" w:rsidRDefault="005B3351" w:rsidP="00D173F2">
            <w:pPr>
              <w:spacing w:after="0" w:line="276" w:lineRule="auto"/>
              <w:rPr>
                <w:rFonts w:ascii="Times New Roman" w:hAnsi="Times New Roman" w:cs="Times New Roman"/>
                <w:sz w:val="24"/>
                <w:szCs w:val="24"/>
              </w:rPr>
            </w:pPr>
          </w:p>
          <w:p w14:paraId="2A212769" w14:textId="77777777" w:rsidR="005B3351" w:rsidRPr="00921A3C" w:rsidRDefault="005B3351" w:rsidP="00D173F2">
            <w:pPr>
              <w:spacing w:after="0" w:line="276" w:lineRule="auto"/>
              <w:rPr>
                <w:rFonts w:ascii="Times New Roman" w:hAnsi="Times New Roman" w:cs="Times New Roman"/>
                <w:sz w:val="24"/>
                <w:szCs w:val="24"/>
              </w:rPr>
            </w:pPr>
          </w:p>
          <w:p w14:paraId="56521A13" w14:textId="77777777" w:rsidR="005B3351" w:rsidRDefault="005B3351" w:rsidP="00D173F2">
            <w:pPr>
              <w:spacing w:after="0" w:line="276" w:lineRule="auto"/>
              <w:rPr>
                <w:rFonts w:ascii="Times New Roman" w:hAnsi="Times New Roman" w:cs="Times New Roman"/>
                <w:sz w:val="24"/>
                <w:szCs w:val="24"/>
              </w:rPr>
            </w:pPr>
          </w:p>
          <w:p w14:paraId="46ACEA24" w14:textId="77777777" w:rsidR="008240B1" w:rsidRDefault="008240B1" w:rsidP="00D173F2">
            <w:pPr>
              <w:spacing w:after="0" w:line="276" w:lineRule="auto"/>
              <w:rPr>
                <w:rFonts w:ascii="Times New Roman" w:hAnsi="Times New Roman" w:cs="Times New Roman"/>
                <w:sz w:val="24"/>
                <w:szCs w:val="24"/>
              </w:rPr>
            </w:pPr>
          </w:p>
          <w:p w14:paraId="729F5033" w14:textId="77777777" w:rsidR="008240B1" w:rsidRDefault="008240B1" w:rsidP="00D173F2">
            <w:pPr>
              <w:spacing w:after="0" w:line="276" w:lineRule="auto"/>
              <w:rPr>
                <w:rFonts w:ascii="Times New Roman" w:hAnsi="Times New Roman" w:cs="Times New Roman"/>
                <w:sz w:val="24"/>
                <w:szCs w:val="24"/>
              </w:rPr>
            </w:pPr>
          </w:p>
          <w:p w14:paraId="64D4AEA9" w14:textId="77777777" w:rsidR="008240B1" w:rsidRDefault="008240B1" w:rsidP="00D173F2">
            <w:pPr>
              <w:spacing w:after="0" w:line="276" w:lineRule="auto"/>
              <w:rPr>
                <w:rFonts w:ascii="Times New Roman" w:hAnsi="Times New Roman" w:cs="Times New Roman"/>
                <w:sz w:val="24"/>
                <w:szCs w:val="24"/>
              </w:rPr>
            </w:pPr>
          </w:p>
          <w:p w14:paraId="4E3D663B" w14:textId="77777777" w:rsidR="008240B1" w:rsidRDefault="008240B1" w:rsidP="00D173F2">
            <w:pPr>
              <w:spacing w:after="0" w:line="276" w:lineRule="auto"/>
              <w:rPr>
                <w:rFonts w:ascii="Times New Roman" w:hAnsi="Times New Roman" w:cs="Times New Roman"/>
                <w:sz w:val="24"/>
                <w:szCs w:val="24"/>
              </w:rPr>
            </w:pPr>
          </w:p>
          <w:p w14:paraId="2487C14C" w14:textId="77777777" w:rsidR="008240B1" w:rsidRPr="00921A3C" w:rsidRDefault="008240B1" w:rsidP="00D173F2">
            <w:pPr>
              <w:spacing w:after="0" w:line="276" w:lineRule="auto"/>
              <w:rPr>
                <w:rFonts w:ascii="Times New Roman" w:hAnsi="Times New Roman" w:cs="Times New Roman"/>
                <w:sz w:val="24"/>
                <w:szCs w:val="24"/>
              </w:rPr>
            </w:pPr>
          </w:p>
          <w:p w14:paraId="116996BD" w14:textId="77777777" w:rsidR="005B3351" w:rsidRPr="00921A3C" w:rsidRDefault="005B3351" w:rsidP="00D173F2">
            <w:pPr>
              <w:spacing w:after="0" w:line="276" w:lineRule="auto"/>
              <w:rPr>
                <w:rFonts w:ascii="Times New Roman" w:hAnsi="Times New Roman" w:cs="Times New Roman"/>
                <w:sz w:val="24"/>
                <w:szCs w:val="24"/>
              </w:rPr>
            </w:pPr>
          </w:p>
          <w:p w14:paraId="577D5C3E" w14:textId="31B6F956"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Специальные педагогические пробы</w:t>
            </w:r>
          </w:p>
          <w:p w14:paraId="5ACF51AC"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w:t>
            </w:r>
          </w:p>
          <w:p w14:paraId="5E7D2779" w14:textId="77777777" w:rsidR="00191E47" w:rsidRPr="00921A3C" w:rsidRDefault="00191E47" w:rsidP="00D173F2">
            <w:pPr>
              <w:spacing w:after="0" w:line="276" w:lineRule="auto"/>
              <w:rPr>
                <w:rFonts w:ascii="Times New Roman" w:hAnsi="Times New Roman" w:cs="Times New Roman"/>
                <w:sz w:val="24"/>
                <w:szCs w:val="24"/>
              </w:rPr>
            </w:pPr>
          </w:p>
          <w:p w14:paraId="02602DB2" w14:textId="77777777" w:rsidR="00191E47" w:rsidRPr="00921A3C" w:rsidRDefault="00191E47" w:rsidP="00D173F2">
            <w:pPr>
              <w:spacing w:after="0" w:line="276" w:lineRule="auto"/>
              <w:rPr>
                <w:rFonts w:ascii="Times New Roman" w:hAnsi="Times New Roman" w:cs="Times New Roman"/>
                <w:sz w:val="24"/>
                <w:szCs w:val="24"/>
              </w:rPr>
            </w:pPr>
          </w:p>
          <w:p w14:paraId="3EC5A5E2" w14:textId="77777777" w:rsidR="00191E47" w:rsidRPr="00921A3C" w:rsidRDefault="00191E47" w:rsidP="00D173F2">
            <w:pPr>
              <w:spacing w:after="0" w:line="276" w:lineRule="auto"/>
              <w:rPr>
                <w:rFonts w:ascii="Times New Roman" w:hAnsi="Times New Roman" w:cs="Times New Roman"/>
                <w:sz w:val="24"/>
                <w:szCs w:val="24"/>
              </w:rPr>
            </w:pPr>
          </w:p>
          <w:p w14:paraId="3F79ACFD" w14:textId="77777777" w:rsidR="00191E47" w:rsidRPr="00921A3C" w:rsidRDefault="00191E47" w:rsidP="00D173F2">
            <w:pPr>
              <w:spacing w:after="0" w:line="276" w:lineRule="auto"/>
              <w:rPr>
                <w:rFonts w:ascii="Times New Roman" w:hAnsi="Times New Roman" w:cs="Times New Roman"/>
                <w:sz w:val="24"/>
                <w:szCs w:val="24"/>
              </w:rPr>
            </w:pPr>
          </w:p>
          <w:p w14:paraId="45283F63" w14:textId="3414A144" w:rsidR="005B3351" w:rsidRPr="00921A3C" w:rsidRDefault="005B3351" w:rsidP="00D173F2">
            <w:pPr>
              <w:spacing w:after="0" w:line="276" w:lineRule="auto"/>
              <w:rPr>
                <w:rFonts w:ascii="Times New Roman" w:hAnsi="Times New Roman" w:cs="Times New Roman"/>
                <w:sz w:val="24"/>
                <w:szCs w:val="24"/>
              </w:rPr>
            </w:pPr>
          </w:p>
          <w:p w14:paraId="167B818D" w14:textId="77777777" w:rsidR="005B3351" w:rsidRPr="00921A3C" w:rsidRDefault="005B3351" w:rsidP="00D173F2">
            <w:pPr>
              <w:spacing w:after="0" w:line="276" w:lineRule="auto"/>
              <w:rPr>
                <w:rFonts w:ascii="Times New Roman" w:hAnsi="Times New Roman" w:cs="Times New Roman"/>
                <w:sz w:val="24"/>
                <w:szCs w:val="24"/>
              </w:rPr>
            </w:pPr>
          </w:p>
          <w:p w14:paraId="1AB6B7B1"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w:t>
            </w:r>
          </w:p>
          <w:p w14:paraId="6EB1CEA0" w14:textId="77777777" w:rsidR="00191E47" w:rsidRPr="00921A3C" w:rsidRDefault="00191E47" w:rsidP="00D173F2">
            <w:pPr>
              <w:spacing w:after="0" w:line="276" w:lineRule="auto"/>
              <w:rPr>
                <w:rFonts w:ascii="Times New Roman" w:hAnsi="Times New Roman" w:cs="Times New Roman"/>
                <w:sz w:val="24"/>
                <w:szCs w:val="24"/>
              </w:rPr>
            </w:pPr>
          </w:p>
          <w:p w14:paraId="3650BB59" w14:textId="77777777" w:rsidR="00191E47" w:rsidRPr="00921A3C" w:rsidRDefault="00191E47" w:rsidP="00D173F2">
            <w:pPr>
              <w:spacing w:after="0" w:line="276" w:lineRule="auto"/>
              <w:rPr>
                <w:rFonts w:ascii="Times New Roman" w:hAnsi="Times New Roman" w:cs="Times New Roman"/>
                <w:sz w:val="24"/>
                <w:szCs w:val="24"/>
              </w:rPr>
            </w:pPr>
          </w:p>
          <w:p w14:paraId="52301C79" w14:textId="77777777" w:rsidR="00191E47" w:rsidRPr="00921A3C" w:rsidRDefault="00191E47" w:rsidP="00D173F2">
            <w:pPr>
              <w:spacing w:after="0" w:line="276" w:lineRule="auto"/>
              <w:rPr>
                <w:rFonts w:ascii="Times New Roman" w:hAnsi="Times New Roman" w:cs="Times New Roman"/>
                <w:sz w:val="24"/>
                <w:szCs w:val="24"/>
              </w:rPr>
            </w:pPr>
          </w:p>
          <w:p w14:paraId="1AC13151" w14:textId="77777777" w:rsidR="00191E47" w:rsidRPr="00921A3C" w:rsidRDefault="00191E47" w:rsidP="00D173F2">
            <w:pPr>
              <w:spacing w:after="0" w:line="276" w:lineRule="auto"/>
              <w:rPr>
                <w:rFonts w:ascii="Times New Roman" w:hAnsi="Times New Roman" w:cs="Times New Roman"/>
                <w:sz w:val="24"/>
                <w:szCs w:val="24"/>
              </w:rPr>
            </w:pPr>
          </w:p>
          <w:p w14:paraId="008D9E5C" w14:textId="77777777" w:rsidR="00191E47" w:rsidRPr="00921A3C" w:rsidRDefault="00191E47" w:rsidP="00D173F2">
            <w:pPr>
              <w:spacing w:after="0" w:line="276" w:lineRule="auto"/>
              <w:rPr>
                <w:rFonts w:ascii="Times New Roman" w:hAnsi="Times New Roman" w:cs="Times New Roman"/>
                <w:sz w:val="24"/>
                <w:szCs w:val="24"/>
              </w:rPr>
            </w:pPr>
          </w:p>
          <w:p w14:paraId="5400F029" w14:textId="77777777" w:rsidR="00191E47" w:rsidRPr="00921A3C" w:rsidRDefault="00191E47" w:rsidP="00D173F2">
            <w:pPr>
              <w:spacing w:after="0" w:line="276" w:lineRule="auto"/>
              <w:rPr>
                <w:rFonts w:ascii="Times New Roman" w:hAnsi="Times New Roman" w:cs="Times New Roman"/>
                <w:sz w:val="24"/>
                <w:szCs w:val="24"/>
              </w:rPr>
            </w:pPr>
          </w:p>
          <w:p w14:paraId="430A2C56" w14:textId="77777777" w:rsidR="00191E47" w:rsidRPr="00921A3C" w:rsidRDefault="00191E47" w:rsidP="00D173F2">
            <w:pPr>
              <w:spacing w:after="0" w:line="276" w:lineRule="auto"/>
              <w:rPr>
                <w:rFonts w:ascii="Times New Roman" w:hAnsi="Times New Roman" w:cs="Times New Roman"/>
                <w:sz w:val="24"/>
                <w:szCs w:val="24"/>
              </w:rPr>
            </w:pPr>
          </w:p>
          <w:p w14:paraId="7853C391" w14:textId="77777777" w:rsidR="00191E47" w:rsidRPr="00921A3C" w:rsidRDefault="00191E47" w:rsidP="00D173F2">
            <w:pPr>
              <w:spacing w:after="0" w:line="276" w:lineRule="auto"/>
              <w:rPr>
                <w:rFonts w:ascii="Times New Roman" w:hAnsi="Times New Roman" w:cs="Times New Roman"/>
                <w:sz w:val="24"/>
                <w:szCs w:val="24"/>
              </w:rPr>
            </w:pPr>
          </w:p>
          <w:p w14:paraId="40829A32" w14:textId="77777777" w:rsidR="00191E47" w:rsidRPr="00921A3C" w:rsidRDefault="00191E47" w:rsidP="00D173F2">
            <w:pPr>
              <w:spacing w:after="0" w:line="276" w:lineRule="auto"/>
              <w:rPr>
                <w:rFonts w:ascii="Times New Roman" w:hAnsi="Times New Roman" w:cs="Times New Roman"/>
                <w:sz w:val="24"/>
                <w:szCs w:val="24"/>
              </w:rPr>
            </w:pPr>
          </w:p>
          <w:p w14:paraId="6D624834" w14:textId="77777777" w:rsidR="00191E47" w:rsidRPr="00921A3C" w:rsidRDefault="00191E47" w:rsidP="00D173F2">
            <w:pPr>
              <w:spacing w:after="0" w:line="276" w:lineRule="auto"/>
              <w:rPr>
                <w:rFonts w:ascii="Times New Roman" w:hAnsi="Times New Roman" w:cs="Times New Roman"/>
                <w:sz w:val="24"/>
                <w:szCs w:val="24"/>
              </w:rPr>
            </w:pPr>
          </w:p>
          <w:p w14:paraId="74C20855" w14:textId="52C690DA" w:rsidR="005B3351" w:rsidRPr="00921A3C" w:rsidRDefault="005B3351" w:rsidP="00D173F2">
            <w:pPr>
              <w:spacing w:after="0" w:line="276" w:lineRule="auto"/>
              <w:rPr>
                <w:rFonts w:ascii="Times New Roman" w:hAnsi="Times New Roman" w:cs="Times New Roman"/>
                <w:sz w:val="24"/>
                <w:szCs w:val="24"/>
              </w:rPr>
            </w:pPr>
          </w:p>
          <w:p w14:paraId="26AFCB4C" w14:textId="4116DCC1" w:rsidR="005B3351" w:rsidRPr="00921A3C" w:rsidRDefault="005B3351" w:rsidP="00D173F2">
            <w:pPr>
              <w:spacing w:after="0" w:line="276" w:lineRule="auto"/>
              <w:rPr>
                <w:rFonts w:ascii="Times New Roman" w:hAnsi="Times New Roman" w:cs="Times New Roman"/>
                <w:sz w:val="24"/>
                <w:szCs w:val="24"/>
              </w:rPr>
            </w:pPr>
          </w:p>
          <w:p w14:paraId="251FB028" w14:textId="77777777" w:rsidR="005B3351" w:rsidRDefault="005B3351" w:rsidP="00D173F2">
            <w:pPr>
              <w:spacing w:after="0" w:line="276" w:lineRule="auto"/>
              <w:rPr>
                <w:rFonts w:ascii="Times New Roman" w:hAnsi="Times New Roman" w:cs="Times New Roman"/>
                <w:sz w:val="24"/>
                <w:szCs w:val="24"/>
              </w:rPr>
            </w:pPr>
          </w:p>
          <w:p w14:paraId="49DF5F27" w14:textId="77777777" w:rsidR="008240B1" w:rsidRDefault="008240B1" w:rsidP="00D173F2">
            <w:pPr>
              <w:spacing w:after="0" w:line="276" w:lineRule="auto"/>
              <w:rPr>
                <w:rFonts w:ascii="Times New Roman" w:hAnsi="Times New Roman" w:cs="Times New Roman"/>
                <w:sz w:val="24"/>
                <w:szCs w:val="24"/>
              </w:rPr>
            </w:pPr>
          </w:p>
          <w:p w14:paraId="19524425" w14:textId="77777777" w:rsidR="008240B1" w:rsidRDefault="008240B1" w:rsidP="00D173F2">
            <w:pPr>
              <w:spacing w:after="0" w:line="276" w:lineRule="auto"/>
              <w:rPr>
                <w:rFonts w:ascii="Times New Roman" w:hAnsi="Times New Roman" w:cs="Times New Roman"/>
                <w:sz w:val="24"/>
                <w:szCs w:val="24"/>
              </w:rPr>
            </w:pPr>
          </w:p>
          <w:p w14:paraId="040D0547" w14:textId="77777777" w:rsidR="008240B1" w:rsidRDefault="008240B1" w:rsidP="00D173F2">
            <w:pPr>
              <w:spacing w:after="0" w:line="276" w:lineRule="auto"/>
              <w:rPr>
                <w:rFonts w:ascii="Times New Roman" w:hAnsi="Times New Roman" w:cs="Times New Roman"/>
                <w:sz w:val="24"/>
                <w:szCs w:val="24"/>
              </w:rPr>
            </w:pPr>
          </w:p>
          <w:p w14:paraId="0290335D" w14:textId="77777777" w:rsidR="008240B1" w:rsidRDefault="008240B1" w:rsidP="00D173F2">
            <w:pPr>
              <w:spacing w:after="0" w:line="276" w:lineRule="auto"/>
              <w:rPr>
                <w:rFonts w:ascii="Times New Roman" w:hAnsi="Times New Roman" w:cs="Times New Roman"/>
                <w:sz w:val="24"/>
                <w:szCs w:val="24"/>
              </w:rPr>
            </w:pPr>
          </w:p>
          <w:p w14:paraId="710F1D98" w14:textId="77777777" w:rsidR="008240B1" w:rsidRDefault="008240B1" w:rsidP="00D173F2">
            <w:pPr>
              <w:spacing w:after="0" w:line="276" w:lineRule="auto"/>
              <w:rPr>
                <w:rFonts w:ascii="Times New Roman" w:hAnsi="Times New Roman" w:cs="Times New Roman"/>
                <w:sz w:val="24"/>
                <w:szCs w:val="24"/>
              </w:rPr>
            </w:pPr>
          </w:p>
          <w:p w14:paraId="6BEF53DE" w14:textId="77777777" w:rsidR="008240B1" w:rsidRDefault="008240B1" w:rsidP="00D173F2">
            <w:pPr>
              <w:spacing w:after="0" w:line="276" w:lineRule="auto"/>
              <w:rPr>
                <w:rFonts w:ascii="Times New Roman" w:hAnsi="Times New Roman" w:cs="Times New Roman"/>
                <w:sz w:val="24"/>
                <w:szCs w:val="24"/>
              </w:rPr>
            </w:pPr>
          </w:p>
          <w:p w14:paraId="577161F6" w14:textId="77777777" w:rsidR="008240B1" w:rsidRDefault="008240B1" w:rsidP="00D173F2">
            <w:pPr>
              <w:spacing w:after="0" w:line="276" w:lineRule="auto"/>
              <w:rPr>
                <w:rFonts w:ascii="Times New Roman" w:hAnsi="Times New Roman" w:cs="Times New Roman"/>
                <w:sz w:val="24"/>
                <w:szCs w:val="24"/>
              </w:rPr>
            </w:pPr>
          </w:p>
          <w:p w14:paraId="33C7ED04" w14:textId="77777777" w:rsidR="008240B1" w:rsidRDefault="008240B1" w:rsidP="00D173F2">
            <w:pPr>
              <w:spacing w:after="0" w:line="276" w:lineRule="auto"/>
              <w:rPr>
                <w:rFonts w:ascii="Times New Roman" w:hAnsi="Times New Roman" w:cs="Times New Roman"/>
                <w:sz w:val="24"/>
                <w:szCs w:val="24"/>
              </w:rPr>
            </w:pPr>
          </w:p>
          <w:p w14:paraId="17DC7358" w14:textId="77777777" w:rsidR="008240B1" w:rsidRPr="00921A3C" w:rsidRDefault="008240B1" w:rsidP="00D173F2">
            <w:pPr>
              <w:spacing w:after="0" w:line="276" w:lineRule="auto"/>
              <w:rPr>
                <w:rFonts w:ascii="Times New Roman" w:hAnsi="Times New Roman" w:cs="Times New Roman"/>
                <w:sz w:val="24"/>
                <w:szCs w:val="24"/>
              </w:rPr>
            </w:pPr>
          </w:p>
          <w:p w14:paraId="1CB58C5E" w14:textId="77777777" w:rsidR="00191E47" w:rsidRPr="00921A3C" w:rsidRDefault="00191E47" w:rsidP="00D173F2">
            <w:pPr>
              <w:spacing w:after="0" w:line="276" w:lineRule="auto"/>
              <w:rPr>
                <w:rFonts w:ascii="Times New Roman" w:hAnsi="Times New Roman" w:cs="Times New Roman"/>
                <w:sz w:val="24"/>
                <w:szCs w:val="24"/>
              </w:rPr>
            </w:pPr>
          </w:p>
          <w:p w14:paraId="6C647ED7"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 на занятии</w:t>
            </w:r>
          </w:p>
          <w:p w14:paraId="6662E342" w14:textId="77777777" w:rsidR="00191E47" w:rsidRPr="00921A3C" w:rsidRDefault="00191E47" w:rsidP="00D173F2">
            <w:pPr>
              <w:spacing w:after="0" w:line="276" w:lineRule="auto"/>
              <w:rPr>
                <w:rFonts w:ascii="Times New Roman" w:hAnsi="Times New Roman" w:cs="Times New Roman"/>
                <w:sz w:val="24"/>
                <w:szCs w:val="24"/>
              </w:rPr>
            </w:pPr>
          </w:p>
        </w:tc>
        <w:tc>
          <w:tcPr>
            <w:tcW w:w="1808" w:type="pct"/>
            <w:tcBorders>
              <w:top w:val="single" w:sz="4" w:space="0" w:color="auto"/>
              <w:left w:val="single" w:sz="4" w:space="0" w:color="auto"/>
              <w:bottom w:val="single" w:sz="4" w:space="0" w:color="auto"/>
              <w:right w:val="single" w:sz="4" w:space="0" w:color="auto"/>
            </w:tcBorders>
          </w:tcPr>
          <w:p w14:paraId="7AB53D34" w14:textId="77777777" w:rsidR="00191E47" w:rsidRPr="00921A3C" w:rsidRDefault="00191E47" w:rsidP="00D173F2">
            <w:pPr>
              <w:spacing w:after="0" w:line="276" w:lineRule="auto"/>
              <w:rPr>
                <w:rFonts w:ascii="Times New Roman" w:hAnsi="Times New Roman" w:cs="Times New Roman"/>
                <w:sz w:val="24"/>
                <w:szCs w:val="24"/>
              </w:rPr>
            </w:pPr>
          </w:p>
          <w:p w14:paraId="15F9F91E"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 Детям предлагается под музыку петь, танцевать или маршировать. Повторить несколько раз.</w:t>
            </w:r>
          </w:p>
          <w:p w14:paraId="31D6A5E0"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3. «Котик заболел», «Котик выздоровел» муз. Гречанинова А.</w:t>
            </w:r>
          </w:p>
          <w:p w14:paraId="12A66223"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4. - Скажи, какая птичка тебя позвала – птица-мама низким голосом или птенчик высоким?</w:t>
            </w:r>
          </w:p>
          <w:p w14:paraId="140F9170"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 И/у «Большой колокольчик», «Маленький колокольчик»</w:t>
            </w:r>
          </w:p>
          <w:p w14:paraId="344B3C6C" w14:textId="77777777" w:rsidR="00191E47" w:rsidRPr="00921A3C" w:rsidRDefault="00191E47" w:rsidP="00D173F2">
            <w:pPr>
              <w:spacing w:after="0" w:line="276" w:lineRule="auto"/>
              <w:rPr>
                <w:rFonts w:ascii="Times New Roman" w:hAnsi="Times New Roman" w:cs="Times New Roman"/>
                <w:sz w:val="24"/>
                <w:szCs w:val="24"/>
              </w:rPr>
            </w:pPr>
          </w:p>
          <w:p w14:paraId="4559C0B1" w14:textId="77777777" w:rsidR="00191E47" w:rsidRPr="00921A3C" w:rsidRDefault="00191E47" w:rsidP="00D173F2">
            <w:pPr>
              <w:spacing w:after="0" w:line="276" w:lineRule="auto"/>
              <w:rPr>
                <w:rFonts w:ascii="Times New Roman" w:hAnsi="Times New Roman" w:cs="Times New Roman"/>
                <w:sz w:val="24"/>
                <w:szCs w:val="24"/>
              </w:rPr>
            </w:pPr>
          </w:p>
          <w:p w14:paraId="1F422EC1" w14:textId="77777777" w:rsidR="00191E47" w:rsidRPr="00921A3C" w:rsidRDefault="00191E47" w:rsidP="00D173F2">
            <w:pPr>
              <w:spacing w:after="0" w:line="276" w:lineRule="auto"/>
              <w:rPr>
                <w:rFonts w:ascii="Times New Roman" w:hAnsi="Times New Roman" w:cs="Times New Roman"/>
                <w:sz w:val="24"/>
                <w:szCs w:val="24"/>
              </w:rPr>
            </w:pPr>
          </w:p>
          <w:p w14:paraId="49085D88" w14:textId="77777777" w:rsidR="00191E47" w:rsidRPr="00921A3C" w:rsidRDefault="00191E47" w:rsidP="00D173F2">
            <w:pPr>
              <w:spacing w:after="0" w:line="276" w:lineRule="auto"/>
              <w:rPr>
                <w:rFonts w:ascii="Times New Roman" w:hAnsi="Times New Roman" w:cs="Times New Roman"/>
                <w:sz w:val="24"/>
                <w:szCs w:val="24"/>
              </w:rPr>
            </w:pPr>
          </w:p>
          <w:p w14:paraId="60F905D1" w14:textId="77777777" w:rsidR="00191E47" w:rsidRPr="00921A3C" w:rsidRDefault="00191E47" w:rsidP="00D173F2">
            <w:pPr>
              <w:spacing w:after="0" w:line="276" w:lineRule="auto"/>
              <w:rPr>
                <w:rFonts w:ascii="Times New Roman" w:hAnsi="Times New Roman" w:cs="Times New Roman"/>
                <w:sz w:val="24"/>
                <w:szCs w:val="24"/>
              </w:rPr>
            </w:pPr>
          </w:p>
          <w:p w14:paraId="4C6113D8" w14:textId="77777777" w:rsidR="00191E47" w:rsidRPr="00921A3C" w:rsidRDefault="00191E47" w:rsidP="00D173F2">
            <w:pPr>
              <w:spacing w:after="0" w:line="276" w:lineRule="auto"/>
              <w:rPr>
                <w:rFonts w:ascii="Times New Roman" w:hAnsi="Times New Roman" w:cs="Times New Roman"/>
                <w:sz w:val="24"/>
                <w:szCs w:val="24"/>
              </w:rPr>
            </w:pPr>
          </w:p>
          <w:p w14:paraId="4343150B" w14:textId="77777777" w:rsidR="00191E47" w:rsidRPr="00921A3C" w:rsidRDefault="00191E47" w:rsidP="00D173F2">
            <w:pPr>
              <w:spacing w:after="0" w:line="276" w:lineRule="auto"/>
              <w:rPr>
                <w:rFonts w:ascii="Times New Roman" w:hAnsi="Times New Roman" w:cs="Times New Roman"/>
                <w:sz w:val="24"/>
                <w:szCs w:val="24"/>
              </w:rPr>
            </w:pPr>
          </w:p>
          <w:p w14:paraId="7F8B1D16" w14:textId="77777777" w:rsidR="00191E47" w:rsidRPr="00921A3C" w:rsidRDefault="00191E47" w:rsidP="00D173F2">
            <w:pPr>
              <w:spacing w:after="0" w:line="276" w:lineRule="auto"/>
              <w:rPr>
                <w:rFonts w:ascii="Times New Roman" w:hAnsi="Times New Roman" w:cs="Times New Roman"/>
                <w:sz w:val="24"/>
                <w:szCs w:val="24"/>
              </w:rPr>
            </w:pPr>
          </w:p>
          <w:p w14:paraId="16E7C9E2" w14:textId="77777777" w:rsidR="00191E47" w:rsidRPr="00921A3C" w:rsidRDefault="00191E47" w:rsidP="00D173F2">
            <w:pPr>
              <w:spacing w:after="0" w:line="276" w:lineRule="auto"/>
              <w:rPr>
                <w:rFonts w:ascii="Times New Roman" w:hAnsi="Times New Roman" w:cs="Times New Roman"/>
                <w:sz w:val="24"/>
                <w:szCs w:val="24"/>
              </w:rPr>
            </w:pPr>
          </w:p>
          <w:p w14:paraId="5538A45D" w14:textId="77777777" w:rsidR="00191E47" w:rsidRPr="00921A3C" w:rsidRDefault="00191E47" w:rsidP="00D173F2">
            <w:pPr>
              <w:spacing w:after="0" w:line="276" w:lineRule="auto"/>
              <w:rPr>
                <w:rFonts w:ascii="Times New Roman" w:hAnsi="Times New Roman" w:cs="Times New Roman"/>
                <w:sz w:val="24"/>
                <w:szCs w:val="24"/>
              </w:rPr>
            </w:pPr>
          </w:p>
          <w:p w14:paraId="790665A3" w14:textId="77777777" w:rsidR="00191E47" w:rsidRPr="00921A3C" w:rsidRDefault="00191E47" w:rsidP="00D173F2">
            <w:pPr>
              <w:spacing w:after="0" w:line="276" w:lineRule="auto"/>
              <w:rPr>
                <w:rFonts w:ascii="Times New Roman" w:hAnsi="Times New Roman" w:cs="Times New Roman"/>
                <w:sz w:val="24"/>
                <w:szCs w:val="24"/>
              </w:rPr>
            </w:pPr>
          </w:p>
          <w:p w14:paraId="057626F6" w14:textId="77777777" w:rsidR="00191E47" w:rsidRPr="00921A3C" w:rsidRDefault="00191E47" w:rsidP="00D173F2">
            <w:pPr>
              <w:spacing w:after="0" w:line="276" w:lineRule="auto"/>
              <w:rPr>
                <w:rFonts w:ascii="Times New Roman" w:hAnsi="Times New Roman" w:cs="Times New Roman"/>
                <w:sz w:val="24"/>
                <w:szCs w:val="24"/>
              </w:rPr>
            </w:pPr>
          </w:p>
          <w:p w14:paraId="20C171E0" w14:textId="77777777" w:rsidR="00191E47" w:rsidRPr="00921A3C" w:rsidRDefault="00191E47" w:rsidP="00D173F2">
            <w:pPr>
              <w:spacing w:after="0" w:line="276" w:lineRule="auto"/>
              <w:rPr>
                <w:rFonts w:ascii="Times New Roman" w:hAnsi="Times New Roman" w:cs="Times New Roman"/>
                <w:sz w:val="24"/>
                <w:szCs w:val="24"/>
              </w:rPr>
            </w:pPr>
          </w:p>
          <w:p w14:paraId="383A754B" w14:textId="4BB5B26A" w:rsidR="00191E47" w:rsidRPr="00921A3C" w:rsidRDefault="00191E47" w:rsidP="00D173F2">
            <w:pPr>
              <w:spacing w:after="0" w:line="276" w:lineRule="auto"/>
              <w:rPr>
                <w:rFonts w:ascii="Times New Roman" w:hAnsi="Times New Roman" w:cs="Times New Roman"/>
                <w:sz w:val="24"/>
                <w:szCs w:val="24"/>
              </w:rPr>
            </w:pPr>
          </w:p>
          <w:p w14:paraId="148A7C14" w14:textId="1FC6D080" w:rsidR="005B3351" w:rsidRPr="00921A3C" w:rsidRDefault="005B3351" w:rsidP="00D173F2">
            <w:pPr>
              <w:spacing w:after="0" w:line="276" w:lineRule="auto"/>
              <w:rPr>
                <w:rFonts w:ascii="Times New Roman" w:hAnsi="Times New Roman" w:cs="Times New Roman"/>
                <w:sz w:val="24"/>
                <w:szCs w:val="24"/>
              </w:rPr>
            </w:pPr>
          </w:p>
          <w:p w14:paraId="2939920C" w14:textId="20A49E25" w:rsidR="005B3351" w:rsidRDefault="005B3351" w:rsidP="00D173F2">
            <w:pPr>
              <w:spacing w:after="0" w:line="276" w:lineRule="auto"/>
              <w:rPr>
                <w:rFonts w:ascii="Times New Roman" w:hAnsi="Times New Roman" w:cs="Times New Roman"/>
                <w:sz w:val="24"/>
                <w:szCs w:val="24"/>
              </w:rPr>
            </w:pPr>
          </w:p>
          <w:p w14:paraId="7F41B5FB" w14:textId="77777777" w:rsidR="008240B1" w:rsidRDefault="008240B1" w:rsidP="00D173F2">
            <w:pPr>
              <w:spacing w:after="0" w:line="276" w:lineRule="auto"/>
              <w:rPr>
                <w:rFonts w:ascii="Times New Roman" w:hAnsi="Times New Roman" w:cs="Times New Roman"/>
                <w:sz w:val="24"/>
                <w:szCs w:val="24"/>
              </w:rPr>
            </w:pPr>
          </w:p>
          <w:p w14:paraId="16EF552C" w14:textId="77777777" w:rsidR="008240B1" w:rsidRDefault="008240B1" w:rsidP="00D173F2">
            <w:pPr>
              <w:spacing w:after="0" w:line="276" w:lineRule="auto"/>
              <w:rPr>
                <w:rFonts w:ascii="Times New Roman" w:hAnsi="Times New Roman" w:cs="Times New Roman"/>
                <w:sz w:val="24"/>
                <w:szCs w:val="24"/>
              </w:rPr>
            </w:pPr>
          </w:p>
          <w:p w14:paraId="76A33D8A" w14:textId="77777777" w:rsidR="008240B1" w:rsidRPr="00921A3C" w:rsidRDefault="008240B1" w:rsidP="00D173F2">
            <w:pPr>
              <w:spacing w:after="0" w:line="276" w:lineRule="auto"/>
              <w:rPr>
                <w:rFonts w:ascii="Times New Roman" w:hAnsi="Times New Roman" w:cs="Times New Roman"/>
                <w:sz w:val="24"/>
                <w:szCs w:val="24"/>
              </w:rPr>
            </w:pPr>
          </w:p>
          <w:p w14:paraId="6653A55D" w14:textId="31FBDC45" w:rsidR="005B3351" w:rsidRPr="00921A3C" w:rsidRDefault="005B3351" w:rsidP="00D173F2">
            <w:pPr>
              <w:spacing w:after="0" w:line="276" w:lineRule="auto"/>
              <w:rPr>
                <w:rFonts w:ascii="Times New Roman" w:hAnsi="Times New Roman" w:cs="Times New Roman"/>
                <w:sz w:val="24"/>
                <w:szCs w:val="24"/>
              </w:rPr>
            </w:pPr>
          </w:p>
          <w:p w14:paraId="263E03BB" w14:textId="77777777" w:rsidR="005B3351" w:rsidRPr="00921A3C" w:rsidRDefault="005B3351" w:rsidP="00D173F2">
            <w:pPr>
              <w:spacing w:after="0" w:line="276" w:lineRule="auto"/>
              <w:rPr>
                <w:rFonts w:ascii="Times New Roman" w:hAnsi="Times New Roman" w:cs="Times New Roman"/>
                <w:sz w:val="24"/>
                <w:szCs w:val="24"/>
              </w:rPr>
            </w:pPr>
          </w:p>
          <w:p w14:paraId="7CF1AAEA"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10.«Качание рук с лентами»  польск. нар. мелодия, обр. Л. Вишкарева</w:t>
            </w:r>
          </w:p>
          <w:p w14:paraId="5E36D066"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«Кукла» муз.  М. </w:t>
            </w:r>
          </w:p>
          <w:p w14:paraId="77E5C52C"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11.Детям предлагается прослушать музыкальное произведение и изобразить, как падают снежинки, показать веселого зайку, сердитого волка и т.д.</w:t>
            </w:r>
          </w:p>
          <w:p w14:paraId="44CA2D4F"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«Снежинки» муз. О.Берта, обораб. Н.Метлова; «Медведь и заяц»  муз. В. Ребикова; «Медвежата», муз. М.Красева, сл. Н. Френкель</w:t>
            </w:r>
          </w:p>
          <w:p w14:paraId="1B390126" w14:textId="77777777" w:rsidR="00191E47" w:rsidRPr="00921A3C" w:rsidRDefault="00191E47" w:rsidP="00D173F2">
            <w:pPr>
              <w:spacing w:after="0" w:line="276" w:lineRule="auto"/>
              <w:rPr>
                <w:rFonts w:ascii="Times New Roman" w:hAnsi="Times New Roman" w:cs="Times New Roman"/>
                <w:sz w:val="24"/>
                <w:szCs w:val="24"/>
              </w:rPr>
            </w:pPr>
          </w:p>
          <w:p w14:paraId="74EDD349"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12. Детям предлагается подыграть на ударных инструментах</w:t>
            </w:r>
          </w:p>
          <w:p w14:paraId="62CF9878"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В.Майкапар «В садике»</w:t>
            </w:r>
          </w:p>
          <w:p w14:paraId="511924A9" w14:textId="77777777"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«Кап-кап-кап…» рум. нар.</w:t>
            </w:r>
          </w:p>
          <w:p w14:paraId="3B804622" w14:textId="5EA7F5C4" w:rsidR="00191E47" w:rsidRPr="00921A3C" w:rsidRDefault="00191E47"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песня, обр. Т.Потапенко</w:t>
            </w:r>
          </w:p>
        </w:tc>
      </w:tr>
    </w:tbl>
    <w:p w14:paraId="4B28F56E"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lastRenderedPageBreak/>
        <w:t>Оценка уровня овладения необходимыми навыками и умениями по образовательной области «Музыка»:</w:t>
      </w:r>
    </w:p>
    <w:p w14:paraId="7D5C6CFA"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1 балл – большинство компонентов недостаточно развиты</w:t>
      </w:r>
    </w:p>
    <w:p w14:paraId="5DCDA1DD"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2 балла – отдельные компоненты не развиты</w:t>
      </w:r>
    </w:p>
    <w:p w14:paraId="34C77C9E"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3 балла – соответствует возрасту</w:t>
      </w:r>
    </w:p>
    <w:p w14:paraId="6404915D"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 xml:space="preserve">4 балла – высокий </w:t>
      </w:r>
    </w:p>
    <w:p w14:paraId="354C8BE4" w14:textId="38B8F221" w:rsidR="00191E47" w:rsidRPr="00921A3C" w:rsidRDefault="00191E47" w:rsidP="00D173F2">
      <w:pPr>
        <w:spacing w:after="0" w:line="276" w:lineRule="auto"/>
        <w:jc w:val="center"/>
        <w:rPr>
          <w:rFonts w:ascii="Times New Roman" w:hAnsi="Times New Roman" w:cs="Times New Roman"/>
          <w:b/>
          <w:sz w:val="24"/>
          <w:szCs w:val="24"/>
        </w:rPr>
      </w:pPr>
    </w:p>
    <w:p w14:paraId="1568E4BA" w14:textId="77777777" w:rsidR="00641EB8" w:rsidRPr="00921A3C" w:rsidRDefault="00641EB8" w:rsidP="00D173F2">
      <w:pPr>
        <w:spacing w:after="0" w:line="276" w:lineRule="auto"/>
        <w:jc w:val="center"/>
        <w:rPr>
          <w:rFonts w:ascii="Times New Roman" w:hAnsi="Times New Roman" w:cs="Times New Roman"/>
          <w:b/>
          <w:sz w:val="24"/>
          <w:szCs w:val="24"/>
        </w:rPr>
      </w:pPr>
    </w:p>
    <w:p w14:paraId="6DD4D304" w14:textId="68A211DF" w:rsidR="0070315F" w:rsidRPr="00921A3C" w:rsidRDefault="0070315F"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Диагностика музыкального развития детей 6-7 лет в ходе освоения образовательной программы ДО</w:t>
      </w:r>
    </w:p>
    <w:tbl>
      <w:tblPr>
        <w:tblpPr w:leftFromText="180" w:rightFromText="180" w:vertAnchor="text" w:horzAnchor="margin" w:tblpY="1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7"/>
        <w:gridCol w:w="1878"/>
        <w:gridCol w:w="3280"/>
      </w:tblGrid>
      <w:tr w:rsidR="0070315F" w:rsidRPr="00921A3C" w14:paraId="32BAD6A9" w14:textId="77777777" w:rsidTr="0070315F">
        <w:tc>
          <w:tcPr>
            <w:tcW w:w="2240" w:type="pct"/>
            <w:tcBorders>
              <w:top w:val="single" w:sz="4" w:space="0" w:color="auto"/>
              <w:left w:val="single" w:sz="4" w:space="0" w:color="auto"/>
              <w:bottom w:val="single" w:sz="4" w:space="0" w:color="auto"/>
              <w:right w:val="single" w:sz="4" w:space="0" w:color="auto"/>
            </w:tcBorders>
          </w:tcPr>
          <w:p w14:paraId="662804AE" w14:textId="77777777" w:rsidR="0070315F" w:rsidRPr="00921A3C" w:rsidRDefault="0070315F"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Параметры</w:t>
            </w:r>
          </w:p>
        </w:tc>
        <w:tc>
          <w:tcPr>
            <w:tcW w:w="1005" w:type="pct"/>
            <w:tcBorders>
              <w:top w:val="single" w:sz="4" w:space="0" w:color="auto"/>
              <w:left w:val="single" w:sz="4" w:space="0" w:color="auto"/>
              <w:bottom w:val="single" w:sz="4" w:space="0" w:color="auto"/>
              <w:right w:val="single" w:sz="4" w:space="0" w:color="auto"/>
            </w:tcBorders>
          </w:tcPr>
          <w:p w14:paraId="28487E20" w14:textId="77777777" w:rsidR="0070315F" w:rsidRPr="00921A3C" w:rsidRDefault="0070315F"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Форма</w:t>
            </w:r>
          </w:p>
        </w:tc>
        <w:tc>
          <w:tcPr>
            <w:tcW w:w="1755" w:type="pct"/>
            <w:tcBorders>
              <w:top w:val="single" w:sz="4" w:space="0" w:color="auto"/>
              <w:left w:val="single" w:sz="4" w:space="0" w:color="auto"/>
              <w:bottom w:val="single" w:sz="4" w:space="0" w:color="auto"/>
              <w:right w:val="single" w:sz="4" w:space="0" w:color="auto"/>
            </w:tcBorders>
          </w:tcPr>
          <w:p w14:paraId="001B4F38" w14:textId="77777777" w:rsidR="0070315F" w:rsidRPr="00921A3C" w:rsidRDefault="0070315F" w:rsidP="00D173F2">
            <w:pPr>
              <w:spacing w:after="0" w:line="276" w:lineRule="auto"/>
              <w:jc w:val="center"/>
              <w:rPr>
                <w:rFonts w:ascii="Times New Roman" w:hAnsi="Times New Roman" w:cs="Times New Roman"/>
                <w:b/>
                <w:sz w:val="24"/>
                <w:szCs w:val="24"/>
              </w:rPr>
            </w:pPr>
            <w:r w:rsidRPr="00921A3C">
              <w:rPr>
                <w:rFonts w:ascii="Times New Roman" w:hAnsi="Times New Roman" w:cs="Times New Roman"/>
                <w:b/>
                <w:sz w:val="24"/>
                <w:szCs w:val="24"/>
              </w:rPr>
              <w:t>Инструментарий</w:t>
            </w:r>
          </w:p>
        </w:tc>
      </w:tr>
      <w:tr w:rsidR="0070315F" w:rsidRPr="00921A3C" w14:paraId="7764E1B9" w14:textId="77777777" w:rsidTr="0070315F">
        <w:trPr>
          <w:trHeight w:val="446"/>
        </w:trPr>
        <w:tc>
          <w:tcPr>
            <w:tcW w:w="2240" w:type="pct"/>
            <w:tcBorders>
              <w:top w:val="single" w:sz="4" w:space="0" w:color="auto"/>
              <w:left w:val="single" w:sz="4" w:space="0" w:color="auto"/>
              <w:bottom w:val="single" w:sz="4" w:space="0" w:color="auto"/>
              <w:right w:val="single" w:sz="4" w:space="0" w:color="auto"/>
            </w:tcBorders>
          </w:tcPr>
          <w:p w14:paraId="2139DB35" w14:textId="77777777" w:rsidR="0070315F" w:rsidRPr="00921A3C" w:rsidRDefault="0070315F" w:rsidP="00D173F2">
            <w:pPr>
              <w:spacing w:after="0" w:line="276" w:lineRule="auto"/>
              <w:rPr>
                <w:rFonts w:ascii="Times New Roman" w:hAnsi="Times New Roman" w:cs="Times New Roman"/>
                <w:i/>
                <w:sz w:val="24"/>
                <w:szCs w:val="24"/>
              </w:rPr>
            </w:pPr>
            <w:r w:rsidRPr="00921A3C">
              <w:rPr>
                <w:rFonts w:ascii="Times New Roman" w:hAnsi="Times New Roman" w:cs="Times New Roman"/>
                <w:i/>
                <w:sz w:val="24"/>
                <w:szCs w:val="24"/>
              </w:rPr>
              <w:t>Слушание</w:t>
            </w:r>
          </w:p>
          <w:p w14:paraId="0E5E3EDF" w14:textId="0CFB56B3"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1. Узнает мелодию Государственного гимна РФ</w:t>
            </w:r>
          </w:p>
          <w:p w14:paraId="509EA8E8" w14:textId="5BE0150F"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2. Определяет жанр прослушанного произведения (марш, танец, песня) и инструмент</w:t>
            </w:r>
            <w:r w:rsidR="005B3351" w:rsidRPr="00921A3C">
              <w:rPr>
                <w:rFonts w:ascii="Times New Roman" w:hAnsi="Times New Roman" w:cs="Times New Roman"/>
                <w:sz w:val="24"/>
                <w:szCs w:val="24"/>
              </w:rPr>
              <w:t>,</w:t>
            </w:r>
            <w:r w:rsidRPr="00921A3C">
              <w:rPr>
                <w:rFonts w:ascii="Times New Roman" w:hAnsi="Times New Roman" w:cs="Times New Roman"/>
                <w:sz w:val="24"/>
                <w:szCs w:val="24"/>
              </w:rPr>
              <w:t xml:space="preserve"> на котором оно исполняется </w:t>
            </w:r>
          </w:p>
          <w:p w14:paraId="71C2B973"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3. Определяет общее настроение, характер музыкального произведения, различает части музыкального произведения (вступление, заключение, запев, припев)</w:t>
            </w:r>
          </w:p>
          <w:p w14:paraId="0B659602"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4. Знает и называет элементарные музыкальные понятия: музыкальный образ, выразительные средства, музыкальные жанры (балет, опера); профессии (пианист, дирижер, композитор, певица и певец, балерина и баллеро, художник и др.); знает  элементарные музыкальные понятия (темп, ритм); жанры (опера, концерт, симфонический концерт), творчество композиторов и музыкантов.</w:t>
            </w:r>
          </w:p>
          <w:p w14:paraId="53388685"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5. Различает звуки по высоте в пределах квинты–терции. </w:t>
            </w:r>
          </w:p>
          <w:p w14:paraId="3A8D7435" w14:textId="77777777" w:rsidR="0070315F" w:rsidRPr="00921A3C" w:rsidRDefault="0070315F" w:rsidP="00D173F2">
            <w:pPr>
              <w:spacing w:after="0" w:line="276" w:lineRule="auto"/>
              <w:rPr>
                <w:rFonts w:ascii="Times New Roman" w:hAnsi="Times New Roman" w:cs="Times New Roman"/>
                <w:sz w:val="24"/>
                <w:szCs w:val="24"/>
              </w:rPr>
            </w:pPr>
          </w:p>
          <w:p w14:paraId="5FAFF190"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i/>
                <w:sz w:val="24"/>
                <w:szCs w:val="24"/>
              </w:rPr>
            </w:pPr>
            <w:r w:rsidRPr="00921A3C">
              <w:rPr>
                <w:rFonts w:ascii="Times New Roman" w:hAnsi="Times New Roman" w:cs="Times New Roman"/>
                <w:i/>
                <w:color w:val="000000"/>
                <w:sz w:val="24"/>
                <w:szCs w:val="24"/>
              </w:rPr>
              <w:t>Пение</w:t>
            </w:r>
          </w:p>
          <w:p w14:paraId="7BD3191F"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6. Может петь песни в удобном диапазоне, исполняет их выразительно, правильно передает мелодию</w:t>
            </w:r>
          </w:p>
          <w:p w14:paraId="6C77A51B"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7. Может петь самостоятельно, индивидуально и коллективно, с музыкальным сопровождением и без него.</w:t>
            </w:r>
          </w:p>
          <w:p w14:paraId="4505FDE9"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8. Умеет самостоятельно придумывать мелодии, используя в качестве образца русские народные песни; самостоятельно импровизирует мелодии на заданную тему по образцу и без него, используя для этого знакомые песни, музыкальные пьесы и танцы.</w:t>
            </w:r>
          </w:p>
          <w:p w14:paraId="11EAAC4A"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sz w:val="24"/>
                <w:szCs w:val="24"/>
              </w:rPr>
            </w:pPr>
          </w:p>
          <w:p w14:paraId="72E041C9"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i/>
                <w:sz w:val="24"/>
                <w:szCs w:val="24"/>
              </w:rPr>
            </w:pPr>
            <w:r w:rsidRPr="00921A3C">
              <w:rPr>
                <w:rFonts w:ascii="Times New Roman" w:hAnsi="Times New Roman" w:cs="Times New Roman"/>
                <w:i/>
                <w:color w:val="000000"/>
                <w:sz w:val="24"/>
                <w:szCs w:val="24"/>
              </w:rPr>
              <w:t>Музыкально-ритмические движения</w:t>
            </w:r>
          </w:p>
          <w:p w14:paraId="2048B0FC"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lastRenderedPageBreak/>
              <w:t>9. Умеет выразительно и ритмично двигаться в соответствии с разнообразным характером музыки, передавая в танце эмоционально-образное со</w:t>
            </w:r>
            <w:r w:rsidRPr="00921A3C">
              <w:rPr>
                <w:rFonts w:ascii="Times New Roman" w:hAnsi="Times New Roman" w:cs="Times New Roman"/>
                <w:color w:val="000000"/>
                <w:sz w:val="24"/>
                <w:szCs w:val="24"/>
              </w:rPr>
              <w:softHyphen/>
              <w:t>держание.</w:t>
            </w:r>
          </w:p>
          <w:p w14:paraId="1FBA7BDB" w14:textId="439B5359"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10.Умеет выполнять танцевальные движения (шаг с притопом, приставной шаг с приседанием, пружинящий шаг, боковой галоп, попеременный шаг)</w:t>
            </w:r>
          </w:p>
          <w:p w14:paraId="38D96808"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p>
          <w:p w14:paraId="502E3EE6"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11. Умеет импровизировать под музыку соответствую</w:t>
            </w:r>
            <w:r w:rsidRPr="00921A3C">
              <w:rPr>
                <w:rFonts w:ascii="Times New Roman" w:hAnsi="Times New Roman" w:cs="Times New Roman"/>
                <w:color w:val="000000"/>
                <w:sz w:val="24"/>
                <w:szCs w:val="24"/>
              </w:rPr>
              <w:softHyphen/>
              <w:t>щего характера (лыжник, конькобежец, наездник, рыбак; лукавый котики и сердитый козлик и т.п.).</w:t>
            </w:r>
          </w:p>
          <w:p w14:paraId="192FDC31"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12. Умеет придумывать движения, отражающие содержание песни; выразительно действовать с воображаемыми предметами.</w:t>
            </w:r>
          </w:p>
          <w:p w14:paraId="5C1F0716"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sz w:val="24"/>
                <w:szCs w:val="24"/>
              </w:rPr>
            </w:pPr>
          </w:p>
          <w:p w14:paraId="2D5FB52E"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i/>
                <w:sz w:val="24"/>
                <w:szCs w:val="24"/>
              </w:rPr>
            </w:pPr>
            <w:r w:rsidRPr="00921A3C">
              <w:rPr>
                <w:rFonts w:ascii="Times New Roman" w:hAnsi="Times New Roman" w:cs="Times New Roman"/>
                <w:i/>
                <w:color w:val="000000"/>
                <w:sz w:val="24"/>
                <w:szCs w:val="24"/>
              </w:rPr>
              <w:t>Игра на детских музыкальных инструментах</w:t>
            </w:r>
          </w:p>
          <w:p w14:paraId="4BB6658D"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color w:val="000000"/>
                <w:sz w:val="24"/>
                <w:szCs w:val="24"/>
              </w:rPr>
            </w:pPr>
            <w:r w:rsidRPr="00921A3C">
              <w:rPr>
                <w:rFonts w:ascii="Times New Roman" w:hAnsi="Times New Roman" w:cs="Times New Roman"/>
                <w:color w:val="000000"/>
                <w:sz w:val="24"/>
                <w:szCs w:val="24"/>
              </w:rPr>
              <w:t>13.Владеет приемами игры на доступных музыкальных инструментах.</w:t>
            </w:r>
          </w:p>
          <w:p w14:paraId="2F62A2C6" w14:textId="77777777" w:rsidR="0070315F" w:rsidRPr="00921A3C" w:rsidRDefault="0070315F" w:rsidP="00D173F2">
            <w:pPr>
              <w:shd w:val="clear" w:color="auto" w:fill="FFFFFF"/>
              <w:autoSpaceDE w:val="0"/>
              <w:autoSpaceDN w:val="0"/>
              <w:adjustRightInd w:val="0"/>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 xml:space="preserve"> 14. Умеет исполнять музыкальные произведения в оркестре в ансамбле.</w:t>
            </w:r>
          </w:p>
          <w:p w14:paraId="760B4385" w14:textId="77777777" w:rsidR="0070315F" w:rsidRPr="00921A3C" w:rsidRDefault="0070315F" w:rsidP="00D173F2">
            <w:pPr>
              <w:spacing w:after="0" w:line="276" w:lineRule="auto"/>
              <w:rPr>
                <w:rFonts w:ascii="Times New Roman" w:hAnsi="Times New Roman" w:cs="Times New Roman"/>
                <w:sz w:val="24"/>
                <w:szCs w:val="24"/>
              </w:rPr>
            </w:pPr>
          </w:p>
        </w:tc>
        <w:tc>
          <w:tcPr>
            <w:tcW w:w="1005" w:type="pct"/>
            <w:tcBorders>
              <w:top w:val="single" w:sz="4" w:space="0" w:color="auto"/>
              <w:left w:val="single" w:sz="4" w:space="0" w:color="auto"/>
              <w:bottom w:val="single" w:sz="4" w:space="0" w:color="auto"/>
              <w:right w:val="single" w:sz="4" w:space="0" w:color="auto"/>
            </w:tcBorders>
          </w:tcPr>
          <w:p w14:paraId="51C03ED8"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Наблюдение</w:t>
            </w:r>
          </w:p>
          <w:p w14:paraId="6AB477A4" w14:textId="77777777" w:rsidR="0070315F" w:rsidRPr="00921A3C" w:rsidRDefault="0070315F" w:rsidP="00D173F2">
            <w:pPr>
              <w:spacing w:after="0" w:line="276" w:lineRule="auto"/>
              <w:rPr>
                <w:rFonts w:ascii="Times New Roman" w:hAnsi="Times New Roman" w:cs="Times New Roman"/>
                <w:sz w:val="24"/>
                <w:szCs w:val="24"/>
              </w:rPr>
            </w:pPr>
          </w:p>
          <w:p w14:paraId="56F92E4B" w14:textId="77777777" w:rsidR="0070315F" w:rsidRPr="00921A3C" w:rsidRDefault="0070315F" w:rsidP="00D173F2">
            <w:pPr>
              <w:spacing w:after="0" w:line="276" w:lineRule="auto"/>
              <w:rPr>
                <w:rFonts w:ascii="Times New Roman" w:hAnsi="Times New Roman" w:cs="Times New Roman"/>
                <w:sz w:val="24"/>
                <w:szCs w:val="24"/>
              </w:rPr>
            </w:pPr>
          </w:p>
          <w:p w14:paraId="1C39AF9C" w14:textId="77777777" w:rsidR="0070315F" w:rsidRPr="00921A3C" w:rsidRDefault="0070315F" w:rsidP="00D173F2">
            <w:pPr>
              <w:spacing w:after="0" w:line="276" w:lineRule="auto"/>
              <w:rPr>
                <w:rFonts w:ascii="Times New Roman" w:hAnsi="Times New Roman" w:cs="Times New Roman"/>
                <w:sz w:val="24"/>
                <w:szCs w:val="24"/>
              </w:rPr>
            </w:pPr>
          </w:p>
          <w:p w14:paraId="25C80A44" w14:textId="77777777" w:rsidR="0070315F" w:rsidRPr="00921A3C" w:rsidRDefault="0070315F" w:rsidP="00D173F2">
            <w:pPr>
              <w:spacing w:after="0" w:line="276" w:lineRule="auto"/>
              <w:rPr>
                <w:rFonts w:ascii="Times New Roman" w:hAnsi="Times New Roman" w:cs="Times New Roman"/>
                <w:sz w:val="24"/>
                <w:szCs w:val="24"/>
              </w:rPr>
            </w:pPr>
          </w:p>
          <w:p w14:paraId="2CEFA7DC" w14:textId="77777777" w:rsidR="0070315F" w:rsidRPr="00921A3C" w:rsidRDefault="0070315F" w:rsidP="00D173F2">
            <w:pPr>
              <w:spacing w:after="0" w:line="276" w:lineRule="auto"/>
              <w:rPr>
                <w:rFonts w:ascii="Times New Roman" w:hAnsi="Times New Roman" w:cs="Times New Roman"/>
                <w:sz w:val="24"/>
                <w:szCs w:val="24"/>
              </w:rPr>
            </w:pPr>
          </w:p>
          <w:p w14:paraId="15A66965" w14:textId="77777777" w:rsidR="0070315F" w:rsidRPr="00921A3C" w:rsidRDefault="0070315F" w:rsidP="00D173F2">
            <w:pPr>
              <w:spacing w:after="0" w:line="276" w:lineRule="auto"/>
              <w:rPr>
                <w:rFonts w:ascii="Times New Roman" w:hAnsi="Times New Roman" w:cs="Times New Roman"/>
                <w:sz w:val="24"/>
                <w:szCs w:val="24"/>
              </w:rPr>
            </w:pPr>
          </w:p>
          <w:p w14:paraId="4BFE514E" w14:textId="77777777" w:rsidR="0070315F" w:rsidRPr="00921A3C" w:rsidRDefault="0070315F" w:rsidP="00D173F2">
            <w:pPr>
              <w:spacing w:after="0" w:line="276" w:lineRule="auto"/>
              <w:rPr>
                <w:rFonts w:ascii="Times New Roman" w:hAnsi="Times New Roman" w:cs="Times New Roman"/>
                <w:sz w:val="24"/>
                <w:szCs w:val="24"/>
              </w:rPr>
            </w:pPr>
          </w:p>
          <w:p w14:paraId="7559FF71" w14:textId="77777777" w:rsidR="0070315F" w:rsidRPr="00921A3C" w:rsidRDefault="0070315F" w:rsidP="00D173F2">
            <w:pPr>
              <w:spacing w:after="0" w:line="276" w:lineRule="auto"/>
              <w:rPr>
                <w:rFonts w:ascii="Times New Roman" w:hAnsi="Times New Roman" w:cs="Times New Roman"/>
                <w:sz w:val="24"/>
                <w:szCs w:val="24"/>
              </w:rPr>
            </w:pPr>
          </w:p>
          <w:p w14:paraId="3D370F88" w14:textId="77777777" w:rsidR="0070315F" w:rsidRPr="00921A3C" w:rsidRDefault="0070315F" w:rsidP="00D173F2">
            <w:pPr>
              <w:spacing w:after="0" w:line="276" w:lineRule="auto"/>
              <w:rPr>
                <w:rFonts w:ascii="Times New Roman" w:hAnsi="Times New Roman" w:cs="Times New Roman"/>
                <w:sz w:val="24"/>
                <w:szCs w:val="24"/>
              </w:rPr>
            </w:pPr>
          </w:p>
          <w:p w14:paraId="6094F5BA" w14:textId="0E40E82B" w:rsidR="0070315F" w:rsidRPr="00921A3C" w:rsidRDefault="005B3351"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Б</w:t>
            </w:r>
            <w:r w:rsidR="0070315F" w:rsidRPr="00921A3C">
              <w:rPr>
                <w:rFonts w:ascii="Times New Roman" w:hAnsi="Times New Roman" w:cs="Times New Roman"/>
                <w:sz w:val="24"/>
                <w:szCs w:val="24"/>
              </w:rPr>
              <w:t>еседа</w:t>
            </w:r>
          </w:p>
          <w:p w14:paraId="4DA3CA72" w14:textId="77777777" w:rsidR="0070315F" w:rsidRPr="00921A3C" w:rsidRDefault="0070315F" w:rsidP="00D173F2">
            <w:pPr>
              <w:spacing w:after="0" w:line="276" w:lineRule="auto"/>
              <w:rPr>
                <w:rFonts w:ascii="Times New Roman" w:hAnsi="Times New Roman" w:cs="Times New Roman"/>
                <w:sz w:val="24"/>
                <w:szCs w:val="24"/>
              </w:rPr>
            </w:pPr>
          </w:p>
          <w:p w14:paraId="1F9A4425" w14:textId="77777777" w:rsidR="0070315F" w:rsidRPr="00921A3C" w:rsidRDefault="0070315F" w:rsidP="00D173F2">
            <w:pPr>
              <w:spacing w:after="0" w:line="276" w:lineRule="auto"/>
              <w:rPr>
                <w:rFonts w:ascii="Times New Roman" w:hAnsi="Times New Roman" w:cs="Times New Roman"/>
                <w:sz w:val="24"/>
                <w:szCs w:val="24"/>
              </w:rPr>
            </w:pPr>
          </w:p>
          <w:p w14:paraId="7C34F2EA" w14:textId="77777777" w:rsidR="0070315F" w:rsidRPr="00921A3C" w:rsidRDefault="0070315F" w:rsidP="00D173F2">
            <w:pPr>
              <w:spacing w:after="0" w:line="276" w:lineRule="auto"/>
              <w:rPr>
                <w:rFonts w:ascii="Times New Roman" w:hAnsi="Times New Roman" w:cs="Times New Roman"/>
                <w:sz w:val="24"/>
                <w:szCs w:val="24"/>
              </w:rPr>
            </w:pPr>
          </w:p>
          <w:p w14:paraId="1657F30C" w14:textId="77777777" w:rsidR="0070315F" w:rsidRPr="00921A3C" w:rsidRDefault="0070315F" w:rsidP="00D173F2">
            <w:pPr>
              <w:spacing w:after="0" w:line="276" w:lineRule="auto"/>
              <w:rPr>
                <w:rFonts w:ascii="Times New Roman" w:hAnsi="Times New Roman" w:cs="Times New Roman"/>
                <w:sz w:val="24"/>
                <w:szCs w:val="24"/>
              </w:rPr>
            </w:pPr>
          </w:p>
          <w:p w14:paraId="4713C689" w14:textId="77777777" w:rsidR="0070315F" w:rsidRPr="00921A3C" w:rsidRDefault="0070315F" w:rsidP="00D173F2">
            <w:pPr>
              <w:spacing w:after="0" w:line="276" w:lineRule="auto"/>
              <w:rPr>
                <w:rFonts w:ascii="Times New Roman" w:hAnsi="Times New Roman" w:cs="Times New Roman"/>
                <w:sz w:val="24"/>
                <w:szCs w:val="24"/>
              </w:rPr>
            </w:pPr>
          </w:p>
          <w:p w14:paraId="5CB451EE" w14:textId="77777777" w:rsidR="0070315F" w:rsidRPr="00921A3C" w:rsidRDefault="0070315F" w:rsidP="00D173F2">
            <w:pPr>
              <w:spacing w:after="0" w:line="276" w:lineRule="auto"/>
              <w:rPr>
                <w:rFonts w:ascii="Times New Roman" w:hAnsi="Times New Roman" w:cs="Times New Roman"/>
                <w:sz w:val="24"/>
                <w:szCs w:val="24"/>
              </w:rPr>
            </w:pPr>
          </w:p>
          <w:p w14:paraId="0CB80157" w14:textId="2B6C3CAC" w:rsidR="0070315F" w:rsidRPr="00921A3C" w:rsidRDefault="0070315F" w:rsidP="00D173F2">
            <w:pPr>
              <w:spacing w:after="0" w:line="276" w:lineRule="auto"/>
              <w:rPr>
                <w:rFonts w:ascii="Times New Roman" w:hAnsi="Times New Roman" w:cs="Times New Roman"/>
                <w:sz w:val="24"/>
                <w:szCs w:val="24"/>
              </w:rPr>
            </w:pPr>
          </w:p>
          <w:p w14:paraId="72606235" w14:textId="76A46F48" w:rsidR="005B3351" w:rsidRPr="00921A3C" w:rsidRDefault="005B3351" w:rsidP="00D173F2">
            <w:pPr>
              <w:spacing w:after="0" w:line="276" w:lineRule="auto"/>
              <w:rPr>
                <w:rFonts w:ascii="Times New Roman" w:hAnsi="Times New Roman" w:cs="Times New Roman"/>
                <w:sz w:val="24"/>
                <w:szCs w:val="24"/>
              </w:rPr>
            </w:pPr>
          </w:p>
          <w:p w14:paraId="1D4E09E1" w14:textId="55DDC5CB" w:rsidR="005B3351" w:rsidRPr="00921A3C" w:rsidRDefault="005B3351" w:rsidP="00D173F2">
            <w:pPr>
              <w:spacing w:after="0" w:line="276" w:lineRule="auto"/>
              <w:rPr>
                <w:rFonts w:ascii="Times New Roman" w:hAnsi="Times New Roman" w:cs="Times New Roman"/>
                <w:sz w:val="24"/>
                <w:szCs w:val="24"/>
              </w:rPr>
            </w:pPr>
          </w:p>
          <w:p w14:paraId="37F9DA68" w14:textId="073CA392" w:rsidR="005B3351" w:rsidRPr="00921A3C" w:rsidRDefault="005B3351" w:rsidP="00D173F2">
            <w:pPr>
              <w:spacing w:after="0" w:line="276" w:lineRule="auto"/>
              <w:rPr>
                <w:rFonts w:ascii="Times New Roman" w:hAnsi="Times New Roman" w:cs="Times New Roman"/>
                <w:sz w:val="24"/>
                <w:szCs w:val="24"/>
              </w:rPr>
            </w:pPr>
          </w:p>
          <w:p w14:paraId="3C5BDF12" w14:textId="2B8996DF" w:rsidR="005B3351" w:rsidRPr="00921A3C" w:rsidRDefault="005B3351" w:rsidP="00D173F2">
            <w:pPr>
              <w:spacing w:after="0" w:line="276" w:lineRule="auto"/>
              <w:rPr>
                <w:rFonts w:ascii="Times New Roman" w:hAnsi="Times New Roman" w:cs="Times New Roman"/>
                <w:sz w:val="24"/>
                <w:szCs w:val="24"/>
              </w:rPr>
            </w:pPr>
          </w:p>
          <w:p w14:paraId="586DC0FA" w14:textId="05911A1B" w:rsidR="005B3351" w:rsidRPr="00921A3C" w:rsidRDefault="005B3351" w:rsidP="00D173F2">
            <w:pPr>
              <w:spacing w:after="0" w:line="276" w:lineRule="auto"/>
              <w:rPr>
                <w:rFonts w:ascii="Times New Roman" w:hAnsi="Times New Roman" w:cs="Times New Roman"/>
                <w:sz w:val="24"/>
                <w:szCs w:val="24"/>
              </w:rPr>
            </w:pPr>
          </w:p>
          <w:p w14:paraId="2AA324C6" w14:textId="4FC684CA" w:rsidR="005B3351" w:rsidRPr="00921A3C" w:rsidRDefault="005B3351" w:rsidP="00D173F2">
            <w:pPr>
              <w:spacing w:after="0" w:line="276" w:lineRule="auto"/>
              <w:rPr>
                <w:rFonts w:ascii="Times New Roman" w:hAnsi="Times New Roman" w:cs="Times New Roman"/>
                <w:sz w:val="24"/>
                <w:szCs w:val="24"/>
              </w:rPr>
            </w:pPr>
          </w:p>
          <w:p w14:paraId="0DE11074" w14:textId="77777777" w:rsidR="005B3351" w:rsidRPr="00921A3C" w:rsidRDefault="005B3351" w:rsidP="00D173F2">
            <w:pPr>
              <w:spacing w:after="0" w:line="276" w:lineRule="auto"/>
              <w:rPr>
                <w:rFonts w:ascii="Times New Roman" w:hAnsi="Times New Roman" w:cs="Times New Roman"/>
                <w:sz w:val="24"/>
                <w:szCs w:val="24"/>
              </w:rPr>
            </w:pPr>
          </w:p>
          <w:p w14:paraId="0A180CF9" w14:textId="77777777" w:rsidR="0070315F" w:rsidRPr="00921A3C" w:rsidRDefault="0070315F" w:rsidP="00D173F2">
            <w:pPr>
              <w:spacing w:after="0" w:line="276" w:lineRule="auto"/>
              <w:rPr>
                <w:rFonts w:ascii="Times New Roman" w:hAnsi="Times New Roman" w:cs="Times New Roman"/>
                <w:sz w:val="24"/>
                <w:szCs w:val="24"/>
              </w:rPr>
            </w:pPr>
          </w:p>
          <w:p w14:paraId="57B65FEF" w14:textId="77777777" w:rsidR="0070315F" w:rsidRPr="00921A3C" w:rsidRDefault="0070315F" w:rsidP="00D173F2">
            <w:pPr>
              <w:spacing w:after="0" w:line="276" w:lineRule="auto"/>
              <w:rPr>
                <w:rFonts w:ascii="Times New Roman" w:hAnsi="Times New Roman" w:cs="Times New Roman"/>
                <w:sz w:val="24"/>
                <w:szCs w:val="24"/>
              </w:rPr>
            </w:pPr>
          </w:p>
          <w:p w14:paraId="0A8B2580" w14:textId="3E94D770" w:rsidR="0070315F" w:rsidRPr="00921A3C" w:rsidRDefault="0070315F" w:rsidP="00D173F2">
            <w:pPr>
              <w:spacing w:after="0" w:line="276" w:lineRule="auto"/>
              <w:rPr>
                <w:rFonts w:ascii="Times New Roman" w:hAnsi="Times New Roman" w:cs="Times New Roman"/>
                <w:sz w:val="24"/>
                <w:szCs w:val="24"/>
              </w:rPr>
            </w:pPr>
          </w:p>
          <w:p w14:paraId="7E1743B9" w14:textId="77777777" w:rsidR="005B3351" w:rsidRPr="00921A3C" w:rsidRDefault="005B3351" w:rsidP="005B3351">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Специально организованные педагогические пробы</w:t>
            </w:r>
          </w:p>
          <w:p w14:paraId="6F19B5E2" w14:textId="486382E8" w:rsidR="005B3351" w:rsidRPr="00921A3C" w:rsidRDefault="005B3351" w:rsidP="00D173F2">
            <w:pPr>
              <w:spacing w:after="0" w:line="276" w:lineRule="auto"/>
              <w:rPr>
                <w:rFonts w:ascii="Times New Roman" w:hAnsi="Times New Roman" w:cs="Times New Roman"/>
                <w:sz w:val="24"/>
                <w:szCs w:val="24"/>
              </w:rPr>
            </w:pPr>
          </w:p>
          <w:p w14:paraId="2CA1D606" w14:textId="579C728E" w:rsidR="005B3351" w:rsidRPr="00921A3C" w:rsidRDefault="005B3351" w:rsidP="00D173F2">
            <w:pPr>
              <w:spacing w:after="0" w:line="276" w:lineRule="auto"/>
              <w:rPr>
                <w:rFonts w:ascii="Times New Roman" w:hAnsi="Times New Roman" w:cs="Times New Roman"/>
                <w:sz w:val="24"/>
                <w:szCs w:val="24"/>
              </w:rPr>
            </w:pPr>
          </w:p>
          <w:p w14:paraId="27E38B47" w14:textId="5F62E687" w:rsidR="005B3351" w:rsidRPr="00921A3C" w:rsidRDefault="005B3351" w:rsidP="00D173F2">
            <w:pPr>
              <w:spacing w:after="0" w:line="276" w:lineRule="auto"/>
              <w:rPr>
                <w:rFonts w:ascii="Times New Roman" w:hAnsi="Times New Roman" w:cs="Times New Roman"/>
                <w:sz w:val="24"/>
                <w:szCs w:val="24"/>
              </w:rPr>
            </w:pPr>
          </w:p>
          <w:p w14:paraId="7032AAAC" w14:textId="62CA7C52" w:rsidR="005B3351" w:rsidRPr="00921A3C" w:rsidRDefault="005B3351" w:rsidP="00D173F2">
            <w:pPr>
              <w:spacing w:after="0" w:line="276" w:lineRule="auto"/>
              <w:rPr>
                <w:rFonts w:ascii="Times New Roman" w:hAnsi="Times New Roman" w:cs="Times New Roman"/>
                <w:sz w:val="24"/>
                <w:szCs w:val="24"/>
              </w:rPr>
            </w:pPr>
          </w:p>
          <w:p w14:paraId="0D104F1A" w14:textId="45B74ED8" w:rsidR="005B3351" w:rsidRPr="00921A3C" w:rsidRDefault="005B3351" w:rsidP="00D173F2">
            <w:pPr>
              <w:spacing w:after="0" w:line="276" w:lineRule="auto"/>
              <w:rPr>
                <w:rFonts w:ascii="Times New Roman" w:hAnsi="Times New Roman" w:cs="Times New Roman"/>
                <w:sz w:val="24"/>
                <w:szCs w:val="24"/>
              </w:rPr>
            </w:pPr>
          </w:p>
          <w:p w14:paraId="2458895D" w14:textId="739A86E7" w:rsidR="005B3351" w:rsidRPr="00921A3C" w:rsidRDefault="005B3351" w:rsidP="00D173F2">
            <w:pPr>
              <w:spacing w:after="0" w:line="276" w:lineRule="auto"/>
              <w:rPr>
                <w:rFonts w:ascii="Times New Roman" w:hAnsi="Times New Roman" w:cs="Times New Roman"/>
                <w:sz w:val="24"/>
                <w:szCs w:val="24"/>
              </w:rPr>
            </w:pPr>
          </w:p>
          <w:p w14:paraId="0A364F1F" w14:textId="60860DD5" w:rsidR="005B3351" w:rsidRPr="00921A3C" w:rsidRDefault="005B3351" w:rsidP="00D173F2">
            <w:pPr>
              <w:spacing w:after="0" w:line="276" w:lineRule="auto"/>
              <w:rPr>
                <w:rFonts w:ascii="Times New Roman" w:hAnsi="Times New Roman" w:cs="Times New Roman"/>
                <w:sz w:val="24"/>
                <w:szCs w:val="24"/>
              </w:rPr>
            </w:pPr>
          </w:p>
          <w:p w14:paraId="11CD9FB7" w14:textId="1874E236" w:rsidR="005B3351" w:rsidRPr="00921A3C" w:rsidRDefault="005B3351" w:rsidP="00D173F2">
            <w:pPr>
              <w:spacing w:after="0" w:line="276" w:lineRule="auto"/>
              <w:rPr>
                <w:rFonts w:ascii="Times New Roman" w:hAnsi="Times New Roman" w:cs="Times New Roman"/>
                <w:sz w:val="24"/>
                <w:szCs w:val="24"/>
              </w:rPr>
            </w:pPr>
          </w:p>
          <w:p w14:paraId="5716E3F8" w14:textId="24347D55" w:rsidR="005B3351" w:rsidRPr="00921A3C" w:rsidRDefault="005B3351" w:rsidP="00D173F2">
            <w:pPr>
              <w:spacing w:after="0" w:line="276" w:lineRule="auto"/>
              <w:rPr>
                <w:rFonts w:ascii="Times New Roman" w:hAnsi="Times New Roman" w:cs="Times New Roman"/>
                <w:sz w:val="24"/>
                <w:szCs w:val="24"/>
              </w:rPr>
            </w:pPr>
          </w:p>
          <w:p w14:paraId="0CB8F05C" w14:textId="2DE9C207" w:rsidR="005B3351" w:rsidRPr="00921A3C" w:rsidRDefault="005B3351" w:rsidP="00D173F2">
            <w:pPr>
              <w:spacing w:after="0" w:line="276" w:lineRule="auto"/>
              <w:rPr>
                <w:rFonts w:ascii="Times New Roman" w:hAnsi="Times New Roman" w:cs="Times New Roman"/>
                <w:sz w:val="24"/>
                <w:szCs w:val="24"/>
              </w:rPr>
            </w:pPr>
          </w:p>
          <w:p w14:paraId="7BC560C1" w14:textId="5E1DC0A0" w:rsidR="005B3351" w:rsidRPr="00921A3C" w:rsidRDefault="005B3351" w:rsidP="00D173F2">
            <w:pPr>
              <w:spacing w:after="0" w:line="276" w:lineRule="auto"/>
              <w:rPr>
                <w:rFonts w:ascii="Times New Roman" w:hAnsi="Times New Roman" w:cs="Times New Roman"/>
                <w:sz w:val="24"/>
                <w:szCs w:val="24"/>
              </w:rPr>
            </w:pPr>
          </w:p>
          <w:p w14:paraId="3673A559" w14:textId="0D9B1E67" w:rsidR="005B3351" w:rsidRPr="00921A3C" w:rsidRDefault="005B3351" w:rsidP="00D173F2">
            <w:pPr>
              <w:spacing w:after="0" w:line="276" w:lineRule="auto"/>
              <w:rPr>
                <w:rFonts w:ascii="Times New Roman" w:hAnsi="Times New Roman" w:cs="Times New Roman"/>
                <w:sz w:val="24"/>
                <w:szCs w:val="24"/>
              </w:rPr>
            </w:pPr>
          </w:p>
          <w:p w14:paraId="12EA0B72" w14:textId="77777777" w:rsidR="005B3351" w:rsidRPr="00921A3C" w:rsidRDefault="005B3351" w:rsidP="00D173F2">
            <w:pPr>
              <w:spacing w:after="0" w:line="276" w:lineRule="auto"/>
              <w:rPr>
                <w:rFonts w:ascii="Times New Roman" w:hAnsi="Times New Roman" w:cs="Times New Roman"/>
                <w:sz w:val="24"/>
                <w:szCs w:val="24"/>
              </w:rPr>
            </w:pPr>
          </w:p>
          <w:p w14:paraId="4DACD345" w14:textId="70CC0108" w:rsidR="0070315F" w:rsidRPr="00921A3C" w:rsidRDefault="0070315F" w:rsidP="00D173F2">
            <w:pPr>
              <w:spacing w:after="0" w:line="276" w:lineRule="auto"/>
              <w:rPr>
                <w:rFonts w:ascii="Times New Roman" w:hAnsi="Times New Roman" w:cs="Times New Roman"/>
                <w:sz w:val="24"/>
                <w:szCs w:val="24"/>
              </w:rPr>
            </w:pPr>
          </w:p>
          <w:p w14:paraId="5D507A4E" w14:textId="7370D97A" w:rsidR="0070315F" w:rsidRPr="00921A3C" w:rsidRDefault="0070315F" w:rsidP="00D173F2">
            <w:pPr>
              <w:spacing w:after="0" w:line="276" w:lineRule="auto"/>
              <w:rPr>
                <w:rFonts w:ascii="Times New Roman" w:hAnsi="Times New Roman" w:cs="Times New Roman"/>
                <w:sz w:val="24"/>
                <w:szCs w:val="24"/>
              </w:rPr>
            </w:pPr>
          </w:p>
          <w:p w14:paraId="4B5400AD" w14:textId="77777777" w:rsidR="0070315F" w:rsidRPr="00921A3C" w:rsidRDefault="0070315F" w:rsidP="00D173F2">
            <w:pPr>
              <w:spacing w:after="0" w:line="276" w:lineRule="auto"/>
              <w:rPr>
                <w:rFonts w:ascii="Times New Roman" w:hAnsi="Times New Roman" w:cs="Times New Roman"/>
                <w:sz w:val="24"/>
                <w:szCs w:val="24"/>
              </w:rPr>
            </w:pPr>
          </w:p>
          <w:p w14:paraId="7A31C9D1"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w:t>
            </w:r>
          </w:p>
          <w:p w14:paraId="63184944" w14:textId="77777777" w:rsidR="0070315F" w:rsidRPr="00921A3C" w:rsidRDefault="0070315F" w:rsidP="00D173F2">
            <w:pPr>
              <w:spacing w:after="0" w:line="276" w:lineRule="auto"/>
              <w:rPr>
                <w:rFonts w:ascii="Times New Roman" w:hAnsi="Times New Roman" w:cs="Times New Roman"/>
                <w:sz w:val="24"/>
                <w:szCs w:val="24"/>
              </w:rPr>
            </w:pPr>
          </w:p>
          <w:p w14:paraId="35BF96BC" w14:textId="77777777" w:rsidR="0070315F" w:rsidRPr="00921A3C" w:rsidRDefault="0070315F" w:rsidP="00D173F2">
            <w:pPr>
              <w:spacing w:after="0" w:line="276" w:lineRule="auto"/>
              <w:rPr>
                <w:rFonts w:ascii="Times New Roman" w:hAnsi="Times New Roman" w:cs="Times New Roman"/>
                <w:sz w:val="24"/>
                <w:szCs w:val="24"/>
              </w:rPr>
            </w:pPr>
          </w:p>
          <w:p w14:paraId="12068CC1" w14:textId="77777777" w:rsidR="0070315F" w:rsidRPr="00921A3C" w:rsidRDefault="0070315F" w:rsidP="00D173F2">
            <w:pPr>
              <w:spacing w:after="0" w:line="276" w:lineRule="auto"/>
              <w:rPr>
                <w:rFonts w:ascii="Times New Roman" w:hAnsi="Times New Roman" w:cs="Times New Roman"/>
                <w:sz w:val="24"/>
                <w:szCs w:val="24"/>
              </w:rPr>
            </w:pPr>
          </w:p>
          <w:p w14:paraId="20529584" w14:textId="77777777" w:rsidR="0070315F" w:rsidRPr="00921A3C" w:rsidRDefault="0070315F" w:rsidP="00D173F2">
            <w:pPr>
              <w:spacing w:after="0" w:line="276" w:lineRule="auto"/>
              <w:rPr>
                <w:rFonts w:ascii="Times New Roman" w:hAnsi="Times New Roman" w:cs="Times New Roman"/>
                <w:sz w:val="24"/>
                <w:szCs w:val="24"/>
              </w:rPr>
            </w:pPr>
          </w:p>
          <w:p w14:paraId="1B3EB4C8" w14:textId="77777777" w:rsidR="0070315F" w:rsidRPr="00921A3C" w:rsidRDefault="0070315F" w:rsidP="00D173F2">
            <w:pPr>
              <w:spacing w:after="0" w:line="276" w:lineRule="auto"/>
              <w:rPr>
                <w:rFonts w:ascii="Times New Roman" w:hAnsi="Times New Roman" w:cs="Times New Roman"/>
                <w:sz w:val="24"/>
                <w:szCs w:val="24"/>
              </w:rPr>
            </w:pPr>
          </w:p>
          <w:p w14:paraId="4FAA2F9A" w14:textId="77777777" w:rsidR="0070315F" w:rsidRPr="00921A3C" w:rsidRDefault="0070315F" w:rsidP="00D173F2">
            <w:pPr>
              <w:spacing w:after="0" w:line="276" w:lineRule="auto"/>
              <w:rPr>
                <w:rFonts w:ascii="Times New Roman" w:hAnsi="Times New Roman" w:cs="Times New Roman"/>
                <w:sz w:val="24"/>
                <w:szCs w:val="24"/>
              </w:rPr>
            </w:pPr>
          </w:p>
          <w:p w14:paraId="4EF103B5" w14:textId="77777777" w:rsidR="0070315F" w:rsidRPr="00921A3C" w:rsidRDefault="0070315F" w:rsidP="00D173F2">
            <w:pPr>
              <w:spacing w:after="0" w:line="276" w:lineRule="auto"/>
              <w:rPr>
                <w:rFonts w:ascii="Times New Roman" w:hAnsi="Times New Roman" w:cs="Times New Roman"/>
                <w:sz w:val="24"/>
                <w:szCs w:val="24"/>
              </w:rPr>
            </w:pPr>
          </w:p>
          <w:p w14:paraId="0F280BA7" w14:textId="77777777" w:rsidR="0070315F" w:rsidRPr="00921A3C" w:rsidRDefault="0070315F" w:rsidP="00D173F2">
            <w:pPr>
              <w:spacing w:after="0" w:line="276" w:lineRule="auto"/>
              <w:rPr>
                <w:rFonts w:ascii="Times New Roman" w:hAnsi="Times New Roman" w:cs="Times New Roman"/>
                <w:sz w:val="24"/>
                <w:szCs w:val="24"/>
              </w:rPr>
            </w:pPr>
          </w:p>
          <w:p w14:paraId="0E53B16E" w14:textId="77777777" w:rsidR="0070315F" w:rsidRPr="00921A3C" w:rsidRDefault="0070315F" w:rsidP="00D173F2">
            <w:pPr>
              <w:spacing w:after="0" w:line="276" w:lineRule="auto"/>
              <w:rPr>
                <w:rFonts w:ascii="Times New Roman" w:hAnsi="Times New Roman" w:cs="Times New Roman"/>
                <w:sz w:val="24"/>
                <w:szCs w:val="24"/>
              </w:rPr>
            </w:pPr>
          </w:p>
          <w:p w14:paraId="3BCA7F6F" w14:textId="70AAC14A" w:rsidR="0070315F" w:rsidRPr="00921A3C" w:rsidRDefault="0070315F" w:rsidP="00D173F2">
            <w:pPr>
              <w:spacing w:after="0" w:line="276" w:lineRule="auto"/>
              <w:rPr>
                <w:rFonts w:ascii="Times New Roman" w:hAnsi="Times New Roman" w:cs="Times New Roman"/>
                <w:sz w:val="24"/>
                <w:szCs w:val="24"/>
              </w:rPr>
            </w:pPr>
          </w:p>
          <w:p w14:paraId="61C628EB" w14:textId="0A1CB516" w:rsidR="0070315F" w:rsidRPr="00921A3C" w:rsidRDefault="0070315F" w:rsidP="00D173F2">
            <w:pPr>
              <w:spacing w:after="0" w:line="276" w:lineRule="auto"/>
              <w:rPr>
                <w:rFonts w:ascii="Times New Roman" w:hAnsi="Times New Roman" w:cs="Times New Roman"/>
                <w:sz w:val="24"/>
                <w:szCs w:val="24"/>
              </w:rPr>
            </w:pPr>
          </w:p>
          <w:p w14:paraId="0A5BCE2F" w14:textId="7F019598" w:rsidR="0070315F" w:rsidRPr="00921A3C" w:rsidRDefault="0070315F" w:rsidP="00D173F2">
            <w:pPr>
              <w:spacing w:after="0" w:line="276" w:lineRule="auto"/>
              <w:rPr>
                <w:rFonts w:ascii="Times New Roman" w:hAnsi="Times New Roman" w:cs="Times New Roman"/>
                <w:sz w:val="24"/>
                <w:szCs w:val="24"/>
              </w:rPr>
            </w:pPr>
          </w:p>
          <w:p w14:paraId="7AD4F515" w14:textId="56CB130D" w:rsidR="0070315F" w:rsidRPr="00921A3C" w:rsidRDefault="0070315F" w:rsidP="00D173F2">
            <w:pPr>
              <w:spacing w:after="0" w:line="276" w:lineRule="auto"/>
              <w:rPr>
                <w:rFonts w:ascii="Times New Roman" w:hAnsi="Times New Roman" w:cs="Times New Roman"/>
                <w:sz w:val="24"/>
                <w:szCs w:val="24"/>
              </w:rPr>
            </w:pPr>
          </w:p>
          <w:p w14:paraId="47A6AD44" w14:textId="37C5C678" w:rsidR="0070315F" w:rsidRPr="00921A3C" w:rsidRDefault="0070315F" w:rsidP="00D173F2">
            <w:pPr>
              <w:spacing w:after="0" w:line="276" w:lineRule="auto"/>
              <w:rPr>
                <w:rFonts w:ascii="Times New Roman" w:hAnsi="Times New Roman" w:cs="Times New Roman"/>
                <w:sz w:val="24"/>
                <w:szCs w:val="24"/>
              </w:rPr>
            </w:pPr>
          </w:p>
          <w:p w14:paraId="395BA9F5" w14:textId="0C93F6F8" w:rsidR="005B3351" w:rsidRPr="00921A3C" w:rsidRDefault="005B3351" w:rsidP="00D173F2">
            <w:pPr>
              <w:spacing w:after="0" w:line="276" w:lineRule="auto"/>
              <w:rPr>
                <w:rFonts w:ascii="Times New Roman" w:hAnsi="Times New Roman" w:cs="Times New Roman"/>
                <w:sz w:val="24"/>
                <w:szCs w:val="24"/>
              </w:rPr>
            </w:pPr>
          </w:p>
          <w:p w14:paraId="23764F34" w14:textId="0CC93FD5" w:rsidR="005B3351" w:rsidRPr="00921A3C" w:rsidRDefault="005B3351" w:rsidP="00D173F2">
            <w:pPr>
              <w:spacing w:after="0" w:line="276" w:lineRule="auto"/>
              <w:rPr>
                <w:rFonts w:ascii="Times New Roman" w:hAnsi="Times New Roman" w:cs="Times New Roman"/>
                <w:sz w:val="24"/>
                <w:szCs w:val="24"/>
              </w:rPr>
            </w:pPr>
          </w:p>
          <w:p w14:paraId="439E1A1F" w14:textId="77777777" w:rsidR="0070315F" w:rsidRPr="00921A3C" w:rsidRDefault="0070315F" w:rsidP="00D173F2">
            <w:pPr>
              <w:spacing w:after="0" w:line="276" w:lineRule="auto"/>
              <w:rPr>
                <w:rFonts w:ascii="Times New Roman" w:hAnsi="Times New Roman" w:cs="Times New Roman"/>
                <w:sz w:val="24"/>
                <w:szCs w:val="24"/>
              </w:rPr>
            </w:pPr>
          </w:p>
          <w:p w14:paraId="0695B1E7" w14:textId="77777777" w:rsidR="0070315F" w:rsidRPr="00921A3C" w:rsidRDefault="0070315F" w:rsidP="00D173F2">
            <w:pPr>
              <w:spacing w:after="0" w:line="276" w:lineRule="auto"/>
              <w:rPr>
                <w:rFonts w:ascii="Times New Roman" w:hAnsi="Times New Roman" w:cs="Times New Roman"/>
                <w:sz w:val="24"/>
                <w:szCs w:val="24"/>
              </w:rPr>
            </w:pPr>
          </w:p>
          <w:p w14:paraId="37D69CE5"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Наблюдение</w:t>
            </w:r>
          </w:p>
        </w:tc>
        <w:tc>
          <w:tcPr>
            <w:tcW w:w="1755" w:type="pct"/>
            <w:tcBorders>
              <w:top w:val="single" w:sz="4" w:space="0" w:color="auto"/>
              <w:left w:val="single" w:sz="4" w:space="0" w:color="auto"/>
              <w:bottom w:val="single" w:sz="4" w:space="0" w:color="auto"/>
              <w:right w:val="single" w:sz="4" w:space="0" w:color="auto"/>
            </w:tcBorders>
          </w:tcPr>
          <w:p w14:paraId="3F4DDCF3" w14:textId="77777777" w:rsidR="0070315F" w:rsidRPr="00921A3C" w:rsidRDefault="0070315F" w:rsidP="00D173F2">
            <w:pPr>
              <w:spacing w:after="0" w:line="276" w:lineRule="auto"/>
              <w:rPr>
                <w:rFonts w:ascii="Times New Roman" w:hAnsi="Times New Roman" w:cs="Times New Roman"/>
                <w:sz w:val="24"/>
                <w:szCs w:val="24"/>
              </w:rPr>
            </w:pPr>
          </w:p>
          <w:p w14:paraId="2065F785" w14:textId="77777777" w:rsidR="0070315F" w:rsidRPr="00921A3C" w:rsidRDefault="0070315F" w:rsidP="00D173F2">
            <w:pPr>
              <w:spacing w:after="0" w:line="276" w:lineRule="auto"/>
              <w:rPr>
                <w:rFonts w:ascii="Times New Roman" w:hAnsi="Times New Roman" w:cs="Times New Roman"/>
                <w:sz w:val="24"/>
                <w:szCs w:val="24"/>
              </w:rPr>
            </w:pPr>
          </w:p>
          <w:p w14:paraId="02D56EC7"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lastRenderedPageBreak/>
              <w:t>2.  Детям предлагается под музыку петь, танцевать или маршировать соответственно жанру исполняемого произведения. Затем назвать инструмент, на котором исполнялось данное произведение.</w:t>
            </w:r>
          </w:p>
          <w:p w14:paraId="51078A61"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И/У «Песня-танец-марш»</w:t>
            </w:r>
          </w:p>
          <w:p w14:paraId="29548D06" w14:textId="77777777" w:rsidR="0070315F" w:rsidRPr="00921A3C" w:rsidRDefault="0070315F" w:rsidP="00D173F2">
            <w:pPr>
              <w:spacing w:after="0" w:line="276" w:lineRule="auto"/>
              <w:rPr>
                <w:rFonts w:ascii="Times New Roman" w:hAnsi="Times New Roman" w:cs="Times New Roman"/>
                <w:sz w:val="24"/>
                <w:szCs w:val="24"/>
              </w:rPr>
            </w:pPr>
          </w:p>
          <w:p w14:paraId="2BB2EB3C"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4. И/у «Назови Композитора музыки»</w:t>
            </w:r>
          </w:p>
          <w:p w14:paraId="09F71E4A" w14:textId="77777777" w:rsidR="0070315F" w:rsidRPr="00921A3C" w:rsidRDefault="0070315F" w:rsidP="00D173F2">
            <w:pPr>
              <w:spacing w:after="0" w:line="276" w:lineRule="auto"/>
              <w:rPr>
                <w:rFonts w:ascii="Times New Roman" w:hAnsi="Times New Roman" w:cs="Times New Roman"/>
                <w:sz w:val="24"/>
                <w:szCs w:val="24"/>
              </w:rPr>
            </w:pPr>
          </w:p>
          <w:p w14:paraId="6851A6EA" w14:textId="77777777" w:rsidR="0070315F" w:rsidRPr="00921A3C" w:rsidRDefault="0070315F" w:rsidP="00D173F2">
            <w:pPr>
              <w:spacing w:after="0" w:line="276" w:lineRule="auto"/>
              <w:rPr>
                <w:rFonts w:ascii="Times New Roman" w:hAnsi="Times New Roman" w:cs="Times New Roman"/>
                <w:sz w:val="24"/>
                <w:szCs w:val="24"/>
              </w:rPr>
            </w:pPr>
          </w:p>
          <w:p w14:paraId="1F7D5B64" w14:textId="77777777" w:rsidR="0070315F" w:rsidRPr="00921A3C" w:rsidRDefault="0070315F" w:rsidP="00D173F2">
            <w:pPr>
              <w:spacing w:after="0" w:line="276" w:lineRule="auto"/>
              <w:rPr>
                <w:rFonts w:ascii="Times New Roman" w:hAnsi="Times New Roman" w:cs="Times New Roman"/>
                <w:sz w:val="24"/>
                <w:szCs w:val="24"/>
              </w:rPr>
            </w:pPr>
          </w:p>
          <w:p w14:paraId="2727D2E3" w14:textId="77777777" w:rsidR="0070315F" w:rsidRPr="00921A3C" w:rsidRDefault="0070315F" w:rsidP="00D173F2">
            <w:pPr>
              <w:spacing w:after="0" w:line="276" w:lineRule="auto"/>
              <w:rPr>
                <w:rFonts w:ascii="Times New Roman" w:hAnsi="Times New Roman" w:cs="Times New Roman"/>
                <w:sz w:val="24"/>
                <w:szCs w:val="24"/>
              </w:rPr>
            </w:pPr>
          </w:p>
          <w:p w14:paraId="3DD213D9" w14:textId="77777777" w:rsidR="0070315F" w:rsidRPr="00921A3C" w:rsidRDefault="0070315F" w:rsidP="00D173F2">
            <w:pPr>
              <w:spacing w:after="0" w:line="276" w:lineRule="auto"/>
              <w:rPr>
                <w:rFonts w:ascii="Times New Roman" w:hAnsi="Times New Roman" w:cs="Times New Roman"/>
                <w:sz w:val="24"/>
                <w:szCs w:val="24"/>
              </w:rPr>
            </w:pPr>
          </w:p>
          <w:p w14:paraId="06B2DBF8"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5.Музыкально-дидактические игры «Три поросенка». «Звуки разные бывают»</w:t>
            </w:r>
          </w:p>
          <w:p w14:paraId="16AD6DC5" w14:textId="77777777" w:rsidR="0070315F" w:rsidRPr="00921A3C" w:rsidRDefault="0070315F" w:rsidP="00D173F2">
            <w:pPr>
              <w:spacing w:after="0" w:line="276" w:lineRule="auto"/>
              <w:rPr>
                <w:rFonts w:ascii="Times New Roman" w:hAnsi="Times New Roman" w:cs="Times New Roman"/>
                <w:sz w:val="24"/>
                <w:szCs w:val="24"/>
              </w:rPr>
            </w:pPr>
          </w:p>
          <w:p w14:paraId="1658ECA5" w14:textId="77777777" w:rsidR="0070315F" w:rsidRPr="00921A3C" w:rsidRDefault="0070315F" w:rsidP="00D173F2">
            <w:pPr>
              <w:spacing w:after="0" w:line="276" w:lineRule="auto"/>
              <w:rPr>
                <w:rFonts w:ascii="Times New Roman" w:hAnsi="Times New Roman" w:cs="Times New Roman"/>
                <w:sz w:val="24"/>
                <w:szCs w:val="24"/>
              </w:rPr>
            </w:pPr>
          </w:p>
          <w:p w14:paraId="6C7B33C1"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6,7. Предлагается хорошо знакомая детям песня или ранее разученная</w:t>
            </w:r>
          </w:p>
          <w:p w14:paraId="4D7D6DB2" w14:textId="77777777" w:rsidR="0070315F" w:rsidRPr="00921A3C" w:rsidRDefault="0070315F" w:rsidP="00D173F2">
            <w:pPr>
              <w:spacing w:after="0" w:line="276" w:lineRule="auto"/>
              <w:rPr>
                <w:rFonts w:ascii="Times New Roman" w:hAnsi="Times New Roman" w:cs="Times New Roman"/>
                <w:sz w:val="24"/>
                <w:szCs w:val="24"/>
              </w:rPr>
            </w:pPr>
          </w:p>
          <w:p w14:paraId="5FE625CC" w14:textId="77777777" w:rsidR="0070315F" w:rsidRPr="00921A3C" w:rsidRDefault="0070315F" w:rsidP="00D173F2">
            <w:pPr>
              <w:spacing w:after="0" w:line="276" w:lineRule="auto"/>
              <w:rPr>
                <w:rFonts w:ascii="Times New Roman" w:hAnsi="Times New Roman" w:cs="Times New Roman"/>
                <w:sz w:val="24"/>
                <w:szCs w:val="24"/>
              </w:rPr>
            </w:pPr>
          </w:p>
          <w:p w14:paraId="1B44DEAD" w14:textId="77777777" w:rsidR="0070315F" w:rsidRPr="00921A3C" w:rsidRDefault="0070315F" w:rsidP="00D173F2">
            <w:pPr>
              <w:spacing w:after="0" w:line="276" w:lineRule="auto"/>
              <w:rPr>
                <w:rFonts w:ascii="Times New Roman" w:hAnsi="Times New Roman" w:cs="Times New Roman"/>
                <w:sz w:val="24"/>
                <w:szCs w:val="24"/>
              </w:rPr>
            </w:pPr>
          </w:p>
          <w:p w14:paraId="3C1F44FA" w14:textId="77777777" w:rsidR="0070315F" w:rsidRPr="00921A3C" w:rsidRDefault="0070315F" w:rsidP="00D173F2">
            <w:pPr>
              <w:spacing w:after="0" w:line="276" w:lineRule="auto"/>
              <w:rPr>
                <w:rFonts w:ascii="Times New Roman" w:hAnsi="Times New Roman" w:cs="Times New Roman"/>
                <w:sz w:val="24"/>
                <w:szCs w:val="24"/>
              </w:rPr>
            </w:pPr>
          </w:p>
          <w:p w14:paraId="16A5F228" w14:textId="77777777" w:rsidR="0070315F" w:rsidRDefault="0070315F" w:rsidP="00D173F2">
            <w:pPr>
              <w:spacing w:after="0" w:line="276" w:lineRule="auto"/>
              <w:rPr>
                <w:rFonts w:ascii="Times New Roman" w:hAnsi="Times New Roman" w:cs="Times New Roman"/>
                <w:sz w:val="24"/>
                <w:szCs w:val="24"/>
              </w:rPr>
            </w:pPr>
          </w:p>
          <w:p w14:paraId="3F5877F4" w14:textId="77777777" w:rsidR="008240B1" w:rsidRDefault="008240B1" w:rsidP="00D173F2">
            <w:pPr>
              <w:spacing w:after="0" w:line="276" w:lineRule="auto"/>
              <w:rPr>
                <w:rFonts w:ascii="Times New Roman" w:hAnsi="Times New Roman" w:cs="Times New Roman"/>
                <w:sz w:val="24"/>
                <w:szCs w:val="24"/>
              </w:rPr>
            </w:pPr>
          </w:p>
          <w:p w14:paraId="3FFE98D1" w14:textId="77777777" w:rsidR="008240B1" w:rsidRDefault="008240B1" w:rsidP="00D173F2">
            <w:pPr>
              <w:spacing w:after="0" w:line="276" w:lineRule="auto"/>
              <w:rPr>
                <w:rFonts w:ascii="Times New Roman" w:hAnsi="Times New Roman" w:cs="Times New Roman"/>
                <w:sz w:val="24"/>
                <w:szCs w:val="24"/>
              </w:rPr>
            </w:pPr>
          </w:p>
          <w:p w14:paraId="25396737" w14:textId="77777777" w:rsidR="008240B1" w:rsidRDefault="008240B1" w:rsidP="00D173F2">
            <w:pPr>
              <w:spacing w:after="0" w:line="276" w:lineRule="auto"/>
              <w:rPr>
                <w:rFonts w:ascii="Times New Roman" w:hAnsi="Times New Roman" w:cs="Times New Roman"/>
                <w:sz w:val="24"/>
                <w:szCs w:val="24"/>
              </w:rPr>
            </w:pPr>
          </w:p>
          <w:p w14:paraId="263961EE" w14:textId="77777777" w:rsidR="008240B1" w:rsidRDefault="008240B1" w:rsidP="00D173F2">
            <w:pPr>
              <w:spacing w:after="0" w:line="276" w:lineRule="auto"/>
              <w:rPr>
                <w:rFonts w:ascii="Times New Roman" w:hAnsi="Times New Roman" w:cs="Times New Roman"/>
                <w:sz w:val="24"/>
                <w:szCs w:val="24"/>
              </w:rPr>
            </w:pPr>
          </w:p>
          <w:p w14:paraId="026E9CBD" w14:textId="77777777" w:rsidR="008240B1" w:rsidRDefault="008240B1" w:rsidP="00D173F2">
            <w:pPr>
              <w:spacing w:after="0" w:line="276" w:lineRule="auto"/>
              <w:rPr>
                <w:rFonts w:ascii="Times New Roman" w:hAnsi="Times New Roman" w:cs="Times New Roman"/>
                <w:sz w:val="24"/>
                <w:szCs w:val="24"/>
              </w:rPr>
            </w:pPr>
          </w:p>
          <w:p w14:paraId="687FB7C1" w14:textId="77777777" w:rsidR="008240B1" w:rsidRDefault="008240B1" w:rsidP="00D173F2">
            <w:pPr>
              <w:spacing w:after="0" w:line="276" w:lineRule="auto"/>
              <w:rPr>
                <w:rFonts w:ascii="Times New Roman" w:hAnsi="Times New Roman" w:cs="Times New Roman"/>
                <w:sz w:val="24"/>
                <w:szCs w:val="24"/>
              </w:rPr>
            </w:pPr>
          </w:p>
          <w:p w14:paraId="06B950B2" w14:textId="77777777" w:rsidR="008240B1" w:rsidRPr="00921A3C" w:rsidRDefault="008240B1" w:rsidP="00D173F2">
            <w:pPr>
              <w:spacing w:after="0" w:line="276" w:lineRule="auto"/>
              <w:rPr>
                <w:rFonts w:ascii="Times New Roman" w:hAnsi="Times New Roman" w:cs="Times New Roman"/>
                <w:sz w:val="24"/>
                <w:szCs w:val="24"/>
              </w:rPr>
            </w:pPr>
          </w:p>
          <w:p w14:paraId="77479902" w14:textId="77777777" w:rsidR="0070315F" w:rsidRPr="00921A3C" w:rsidRDefault="0070315F" w:rsidP="00D173F2">
            <w:pPr>
              <w:spacing w:after="0" w:line="276" w:lineRule="auto"/>
              <w:rPr>
                <w:rFonts w:ascii="Times New Roman" w:hAnsi="Times New Roman" w:cs="Times New Roman"/>
                <w:sz w:val="24"/>
                <w:szCs w:val="24"/>
              </w:rPr>
            </w:pPr>
          </w:p>
          <w:p w14:paraId="10C5CF93" w14:textId="77777777" w:rsidR="0070315F" w:rsidRPr="00921A3C" w:rsidRDefault="0070315F" w:rsidP="00D173F2">
            <w:pPr>
              <w:spacing w:after="0" w:line="276" w:lineRule="auto"/>
              <w:rPr>
                <w:rFonts w:ascii="Times New Roman" w:hAnsi="Times New Roman" w:cs="Times New Roman"/>
                <w:sz w:val="24"/>
                <w:szCs w:val="24"/>
              </w:rPr>
            </w:pPr>
          </w:p>
          <w:p w14:paraId="0FB8F8F9" w14:textId="77777777" w:rsidR="0070315F" w:rsidRPr="00921A3C" w:rsidRDefault="0070315F" w:rsidP="00D173F2">
            <w:pPr>
              <w:spacing w:after="0" w:line="276" w:lineRule="auto"/>
              <w:rPr>
                <w:rFonts w:ascii="Times New Roman" w:hAnsi="Times New Roman" w:cs="Times New Roman"/>
                <w:sz w:val="24"/>
                <w:szCs w:val="24"/>
              </w:rPr>
            </w:pPr>
          </w:p>
          <w:p w14:paraId="46340F45" w14:textId="77777777" w:rsidR="0070315F" w:rsidRPr="00921A3C" w:rsidRDefault="0070315F" w:rsidP="00D173F2">
            <w:pPr>
              <w:spacing w:after="0" w:line="276" w:lineRule="auto"/>
              <w:rPr>
                <w:rFonts w:ascii="Times New Roman" w:hAnsi="Times New Roman" w:cs="Times New Roman"/>
                <w:sz w:val="24"/>
                <w:szCs w:val="24"/>
              </w:rPr>
            </w:pPr>
          </w:p>
          <w:p w14:paraId="563AA75A" w14:textId="77777777" w:rsidR="0070315F" w:rsidRPr="00921A3C" w:rsidRDefault="0070315F" w:rsidP="00D173F2">
            <w:pPr>
              <w:spacing w:after="0" w:line="276" w:lineRule="auto"/>
              <w:rPr>
                <w:rFonts w:ascii="Times New Roman" w:hAnsi="Times New Roman" w:cs="Times New Roman"/>
                <w:sz w:val="24"/>
                <w:szCs w:val="24"/>
              </w:rPr>
            </w:pPr>
          </w:p>
          <w:p w14:paraId="654E1875" w14:textId="0E595E29"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9.</w:t>
            </w:r>
            <w:r w:rsidR="008240B1">
              <w:rPr>
                <w:rFonts w:ascii="Times New Roman" w:hAnsi="Times New Roman" w:cs="Times New Roman"/>
                <w:sz w:val="24"/>
                <w:szCs w:val="24"/>
              </w:rPr>
              <w:t xml:space="preserve"> </w:t>
            </w:r>
            <w:r w:rsidRPr="00921A3C">
              <w:rPr>
                <w:rFonts w:ascii="Times New Roman" w:hAnsi="Times New Roman" w:cs="Times New Roman"/>
                <w:sz w:val="24"/>
                <w:szCs w:val="24"/>
              </w:rPr>
              <w:t xml:space="preserve">«Потопаем-покружимся», «Ах, улица, улица широкая» </w:t>
            </w:r>
            <w:r w:rsidRPr="00921A3C">
              <w:rPr>
                <w:rFonts w:ascii="Times New Roman" w:hAnsi="Times New Roman" w:cs="Times New Roman"/>
                <w:sz w:val="24"/>
                <w:szCs w:val="24"/>
              </w:rPr>
              <w:lastRenderedPageBreak/>
              <w:t>рус. нар. мелодия, обр. Т. Ломовой</w:t>
            </w:r>
          </w:p>
          <w:p w14:paraId="000D2A3B"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«Обидели» муз. М. Степаненко</w:t>
            </w:r>
          </w:p>
          <w:p w14:paraId="1419D83A"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10. «Полька» муз. В. Косенко,  «Вальс» муз Е. Макарова, «Танец Петрушек» муз. А. Даргомыжского</w:t>
            </w:r>
          </w:p>
          <w:p w14:paraId="3E88E4CA"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«Танец Снежинок» муз. А Жилина</w:t>
            </w:r>
          </w:p>
          <w:p w14:paraId="24BDF7F7"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 xml:space="preserve"> 11.Под музыкальное сопровождение по инструкции «изобразить лыжника» и т.д.</w:t>
            </w:r>
          </w:p>
          <w:p w14:paraId="26DE732F"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12.И/У «Музыкальный магазин».</w:t>
            </w:r>
          </w:p>
          <w:p w14:paraId="3EF58B3F"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«Продавец» ставит пластинку и голосом воспроизводит мелодию. Покупатель отгадывает</w:t>
            </w:r>
          </w:p>
          <w:p w14:paraId="6CEBBA10" w14:textId="77777777" w:rsidR="0070315F" w:rsidRPr="00921A3C" w:rsidRDefault="0070315F" w:rsidP="00D173F2">
            <w:pPr>
              <w:spacing w:after="0" w:line="276" w:lineRule="auto"/>
              <w:rPr>
                <w:rFonts w:ascii="Times New Roman" w:hAnsi="Times New Roman" w:cs="Times New Roman"/>
                <w:sz w:val="24"/>
                <w:szCs w:val="24"/>
              </w:rPr>
            </w:pPr>
          </w:p>
          <w:p w14:paraId="2A4DF146"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sz w:val="24"/>
                <w:szCs w:val="24"/>
              </w:rPr>
              <w:t>13.И/У «Музыкальный магазин». Сыграть несложную или знакомую мелодию на том инструменте, который «хотят купить»</w:t>
            </w:r>
          </w:p>
          <w:p w14:paraId="0B2DCED8" w14:textId="77777777" w:rsidR="0070315F" w:rsidRPr="00921A3C" w:rsidRDefault="0070315F" w:rsidP="00D173F2">
            <w:pPr>
              <w:spacing w:after="0" w:line="276" w:lineRule="auto"/>
              <w:rPr>
                <w:rFonts w:ascii="Times New Roman" w:hAnsi="Times New Roman" w:cs="Times New Roman"/>
                <w:sz w:val="24"/>
                <w:szCs w:val="24"/>
              </w:rPr>
            </w:pPr>
            <w:r w:rsidRPr="00921A3C">
              <w:rPr>
                <w:rFonts w:ascii="Times New Roman" w:hAnsi="Times New Roman" w:cs="Times New Roman"/>
                <w:color w:val="000000"/>
                <w:sz w:val="24"/>
                <w:szCs w:val="24"/>
              </w:rPr>
              <w:t>14.И/У «Оркестр»</w:t>
            </w:r>
          </w:p>
        </w:tc>
      </w:tr>
    </w:tbl>
    <w:p w14:paraId="03FAAAD8"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lastRenderedPageBreak/>
        <w:t>Оценка уровня овладения необходимыми навыками и умениями по образовательной области «Музыка»:</w:t>
      </w:r>
    </w:p>
    <w:p w14:paraId="4278D3F2"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1 балл – большинство компонентов недостаточно развиты</w:t>
      </w:r>
    </w:p>
    <w:p w14:paraId="3067BC96"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2 балла – отдельные компоненты не развиты</w:t>
      </w:r>
    </w:p>
    <w:p w14:paraId="16BA9FE2"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3 балла – соответствует возрасту</w:t>
      </w:r>
    </w:p>
    <w:p w14:paraId="10946F54" w14:textId="77777777" w:rsidR="0070315F" w:rsidRPr="00921A3C" w:rsidRDefault="0070315F" w:rsidP="00D173F2">
      <w:pPr>
        <w:spacing w:after="0" w:line="276" w:lineRule="auto"/>
        <w:jc w:val="both"/>
        <w:rPr>
          <w:rFonts w:ascii="Times New Roman" w:hAnsi="Times New Roman" w:cs="Times New Roman"/>
          <w:sz w:val="24"/>
          <w:szCs w:val="24"/>
        </w:rPr>
      </w:pPr>
      <w:r w:rsidRPr="00921A3C">
        <w:rPr>
          <w:rFonts w:ascii="Times New Roman" w:hAnsi="Times New Roman" w:cs="Times New Roman"/>
          <w:sz w:val="24"/>
          <w:szCs w:val="24"/>
        </w:rPr>
        <w:t xml:space="preserve">4 балла – высокий </w:t>
      </w:r>
    </w:p>
    <w:p w14:paraId="2A2DB2AF" w14:textId="77777777" w:rsidR="00641EB8" w:rsidRPr="00921A3C" w:rsidRDefault="00641EB8" w:rsidP="00D173F2">
      <w:pPr>
        <w:spacing w:after="0" w:line="276" w:lineRule="auto"/>
        <w:jc w:val="center"/>
        <w:rPr>
          <w:rFonts w:ascii="Times New Roman" w:hAnsi="Times New Roman" w:cs="Times New Roman"/>
          <w:b/>
          <w:sz w:val="24"/>
          <w:szCs w:val="24"/>
        </w:rPr>
      </w:pPr>
    </w:p>
    <w:p w14:paraId="5ED738E9" w14:textId="77777777" w:rsidR="00641EB8" w:rsidRPr="00921A3C" w:rsidRDefault="00641EB8" w:rsidP="00D173F2">
      <w:pPr>
        <w:spacing w:after="0" w:line="276" w:lineRule="auto"/>
        <w:jc w:val="center"/>
        <w:rPr>
          <w:rFonts w:ascii="Times New Roman" w:hAnsi="Times New Roman" w:cs="Times New Roman"/>
          <w:b/>
          <w:sz w:val="24"/>
          <w:szCs w:val="24"/>
        </w:rPr>
      </w:pPr>
    </w:p>
    <w:p w14:paraId="41984DFB" w14:textId="77777777" w:rsidR="00191E47" w:rsidRDefault="00191E47" w:rsidP="00D173F2">
      <w:pPr>
        <w:spacing w:after="0" w:line="276" w:lineRule="auto"/>
        <w:rPr>
          <w:rFonts w:ascii="Times New Roman" w:hAnsi="Times New Roman" w:cs="Times New Roman"/>
          <w:sz w:val="24"/>
          <w:szCs w:val="24"/>
          <w:lang w:eastAsia="ru-RU"/>
        </w:rPr>
      </w:pPr>
    </w:p>
    <w:p w14:paraId="36FDEE09" w14:textId="77777777" w:rsidR="00722563" w:rsidRDefault="00722563" w:rsidP="00D173F2">
      <w:pPr>
        <w:spacing w:after="0" w:line="276" w:lineRule="auto"/>
        <w:rPr>
          <w:rFonts w:ascii="Times New Roman" w:hAnsi="Times New Roman" w:cs="Times New Roman"/>
          <w:sz w:val="24"/>
          <w:szCs w:val="24"/>
          <w:lang w:eastAsia="ru-RU"/>
        </w:rPr>
      </w:pPr>
    </w:p>
    <w:p w14:paraId="46A19866" w14:textId="77777777" w:rsidR="00722563" w:rsidRDefault="00722563" w:rsidP="00D173F2">
      <w:pPr>
        <w:spacing w:after="0" w:line="276" w:lineRule="auto"/>
        <w:rPr>
          <w:rFonts w:ascii="Times New Roman" w:hAnsi="Times New Roman" w:cs="Times New Roman"/>
          <w:sz w:val="24"/>
          <w:szCs w:val="24"/>
          <w:lang w:eastAsia="ru-RU"/>
        </w:rPr>
      </w:pPr>
    </w:p>
    <w:p w14:paraId="406065AF" w14:textId="77777777" w:rsidR="00722563" w:rsidRDefault="00722563" w:rsidP="00D173F2">
      <w:pPr>
        <w:spacing w:after="0" w:line="276" w:lineRule="auto"/>
        <w:rPr>
          <w:rFonts w:ascii="Times New Roman" w:hAnsi="Times New Roman" w:cs="Times New Roman"/>
          <w:sz w:val="24"/>
          <w:szCs w:val="24"/>
          <w:lang w:eastAsia="ru-RU"/>
        </w:rPr>
      </w:pPr>
    </w:p>
    <w:p w14:paraId="4D29C23D" w14:textId="77777777" w:rsidR="00722563" w:rsidRDefault="00722563" w:rsidP="00D173F2">
      <w:pPr>
        <w:spacing w:after="0" w:line="276" w:lineRule="auto"/>
        <w:rPr>
          <w:rFonts w:ascii="Times New Roman" w:hAnsi="Times New Roman" w:cs="Times New Roman"/>
          <w:sz w:val="24"/>
          <w:szCs w:val="24"/>
          <w:lang w:eastAsia="ru-RU"/>
        </w:rPr>
      </w:pPr>
    </w:p>
    <w:p w14:paraId="7529CBCA" w14:textId="77777777" w:rsidR="00722563" w:rsidRDefault="00722563" w:rsidP="00D173F2">
      <w:pPr>
        <w:spacing w:after="0" w:line="276" w:lineRule="auto"/>
        <w:rPr>
          <w:rFonts w:ascii="Times New Roman" w:hAnsi="Times New Roman" w:cs="Times New Roman"/>
          <w:sz w:val="24"/>
          <w:szCs w:val="24"/>
          <w:lang w:eastAsia="ru-RU"/>
        </w:rPr>
      </w:pPr>
    </w:p>
    <w:p w14:paraId="2D20E8F3" w14:textId="77777777" w:rsidR="00722563" w:rsidRDefault="00722563" w:rsidP="00D173F2">
      <w:pPr>
        <w:spacing w:after="0" w:line="276" w:lineRule="auto"/>
        <w:rPr>
          <w:rFonts w:ascii="Times New Roman" w:hAnsi="Times New Roman" w:cs="Times New Roman"/>
          <w:sz w:val="24"/>
          <w:szCs w:val="24"/>
          <w:lang w:eastAsia="ru-RU"/>
        </w:rPr>
      </w:pPr>
    </w:p>
    <w:p w14:paraId="62957EED" w14:textId="77777777" w:rsidR="00722563" w:rsidRPr="00921A3C" w:rsidRDefault="00722563" w:rsidP="00D173F2">
      <w:pPr>
        <w:spacing w:after="0" w:line="276" w:lineRule="auto"/>
        <w:rPr>
          <w:rFonts w:ascii="Times New Roman" w:hAnsi="Times New Roman" w:cs="Times New Roman"/>
          <w:sz w:val="24"/>
          <w:szCs w:val="24"/>
          <w:lang w:eastAsia="ru-RU"/>
        </w:rPr>
      </w:pPr>
    </w:p>
    <w:sectPr w:rsidR="00722563" w:rsidRPr="00921A3C" w:rsidSect="00D26326">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579A1" w14:textId="77777777" w:rsidR="00F82357" w:rsidRDefault="00F82357" w:rsidP="00D26326">
      <w:pPr>
        <w:spacing w:after="0" w:line="240" w:lineRule="auto"/>
      </w:pPr>
      <w:r>
        <w:separator/>
      </w:r>
    </w:p>
  </w:endnote>
  <w:endnote w:type="continuationSeparator" w:id="0">
    <w:p w14:paraId="5ED42152" w14:textId="77777777" w:rsidR="00F82357" w:rsidRDefault="00F82357" w:rsidP="00D26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Medium Cond">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922798"/>
      <w:docPartObj>
        <w:docPartGallery w:val="Page Numbers (Bottom of Page)"/>
        <w:docPartUnique/>
      </w:docPartObj>
    </w:sdtPr>
    <w:sdtEndPr>
      <w:rPr>
        <w:rFonts w:ascii="Times New Roman" w:hAnsi="Times New Roman" w:cs="Times New Roman"/>
      </w:rPr>
    </w:sdtEndPr>
    <w:sdtContent>
      <w:p w14:paraId="2392D768" w14:textId="77777777" w:rsidR="00045944" w:rsidRPr="00C13C44" w:rsidRDefault="00045944">
        <w:pPr>
          <w:pStyle w:val="a5"/>
          <w:jc w:val="center"/>
          <w:rPr>
            <w:rFonts w:ascii="Times New Roman" w:hAnsi="Times New Roman" w:cs="Times New Roman"/>
          </w:rPr>
        </w:pPr>
        <w:r w:rsidRPr="00C13C44">
          <w:rPr>
            <w:rFonts w:ascii="Times New Roman" w:hAnsi="Times New Roman" w:cs="Times New Roman"/>
          </w:rPr>
          <w:fldChar w:fldCharType="begin"/>
        </w:r>
        <w:r w:rsidRPr="00C13C44">
          <w:rPr>
            <w:rFonts w:ascii="Times New Roman" w:hAnsi="Times New Roman" w:cs="Times New Roman"/>
          </w:rPr>
          <w:instrText>PAGE   \* MERGEFORMAT</w:instrText>
        </w:r>
        <w:r w:rsidRPr="00C13C44">
          <w:rPr>
            <w:rFonts w:ascii="Times New Roman" w:hAnsi="Times New Roman" w:cs="Times New Roman"/>
          </w:rPr>
          <w:fldChar w:fldCharType="separate"/>
        </w:r>
        <w:r>
          <w:rPr>
            <w:rFonts w:ascii="Times New Roman" w:hAnsi="Times New Roman" w:cs="Times New Roman"/>
            <w:noProof/>
          </w:rPr>
          <w:t>53</w:t>
        </w:r>
        <w:r w:rsidRPr="00C13C44">
          <w:rPr>
            <w:rFonts w:ascii="Times New Roman" w:hAnsi="Times New Roman" w:cs="Times New Roman"/>
          </w:rPr>
          <w:fldChar w:fldCharType="end"/>
        </w:r>
      </w:p>
    </w:sdtContent>
  </w:sdt>
  <w:p w14:paraId="535E7976" w14:textId="77777777" w:rsidR="00045944" w:rsidRDefault="000459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006ED" w14:textId="77777777" w:rsidR="00F82357" w:rsidRDefault="00F82357" w:rsidP="00D26326">
      <w:pPr>
        <w:spacing w:after="0" w:line="240" w:lineRule="auto"/>
      </w:pPr>
      <w:r>
        <w:separator/>
      </w:r>
    </w:p>
  </w:footnote>
  <w:footnote w:type="continuationSeparator" w:id="0">
    <w:p w14:paraId="01F65965" w14:textId="77777777" w:rsidR="00F82357" w:rsidRDefault="00F82357" w:rsidP="00D263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multilevel"/>
    <w:tmpl w:val="76D684F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Cambria" w:hAnsi="Times New Roman"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CB1EA4"/>
    <w:multiLevelType w:val="multilevel"/>
    <w:tmpl w:val="6C208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00259F"/>
    <w:multiLevelType w:val="hybridMultilevel"/>
    <w:tmpl w:val="2E3A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4E52BC"/>
    <w:multiLevelType w:val="hybridMultilevel"/>
    <w:tmpl w:val="9D6E28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B517D98"/>
    <w:multiLevelType w:val="hybridMultilevel"/>
    <w:tmpl w:val="6C0A1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1067BD"/>
    <w:multiLevelType w:val="multilevel"/>
    <w:tmpl w:val="AF666DBC"/>
    <w:lvl w:ilvl="0">
      <w:start w:val="1"/>
      <w:numFmt w:val="decimal"/>
      <w:lvlText w:val="%1."/>
      <w:lvlJc w:val="left"/>
      <w:pPr>
        <w:ind w:left="720" w:hanging="360"/>
      </w:pPr>
      <w:rPr>
        <w:rFonts w:hint="default"/>
      </w:rPr>
    </w:lvl>
    <w:lvl w:ilvl="1">
      <w:start w:val="5"/>
      <w:numFmt w:val="decimal"/>
      <w:isLgl/>
      <w:lvlText w:val="%1.%2."/>
      <w:lvlJc w:val="left"/>
      <w:pPr>
        <w:ind w:left="1789" w:hanging="36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287" w:hanging="72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6785" w:hanging="108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283" w:hanging="1440"/>
      </w:pPr>
      <w:rPr>
        <w:rFonts w:hint="default"/>
      </w:rPr>
    </w:lvl>
    <w:lvl w:ilvl="8">
      <w:start w:val="1"/>
      <w:numFmt w:val="decimal"/>
      <w:isLgl/>
      <w:lvlText w:val="%1.%2.%3.%4.%5.%6.%7.%8.%9."/>
      <w:lvlJc w:val="left"/>
      <w:pPr>
        <w:ind w:left="10712" w:hanging="1800"/>
      </w:pPr>
      <w:rPr>
        <w:rFonts w:hint="default"/>
      </w:rPr>
    </w:lvl>
  </w:abstractNum>
  <w:abstractNum w:abstractNumId="9" w15:restartNumberingAfterBreak="0">
    <w:nsid w:val="437D5C6A"/>
    <w:multiLevelType w:val="hybridMultilevel"/>
    <w:tmpl w:val="122EF006"/>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0" w15:restartNumberingAfterBreak="0">
    <w:nsid w:val="506A28E2"/>
    <w:multiLevelType w:val="hybridMultilevel"/>
    <w:tmpl w:val="5CD82706"/>
    <w:lvl w:ilvl="0" w:tplc="60FAE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13C3011"/>
    <w:multiLevelType w:val="hybridMultilevel"/>
    <w:tmpl w:val="6C9CF888"/>
    <w:lvl w:ilvl="0" w:tplc="A8A66250">
      <w:start w:val="1"/>
      <w:numFmt w:val="decimal"/>
      <w:lvlText w:val="%1."/>
      <w:lvlJc w:val="left"/>
      <w:pPr>
        <w:ind w:left="1100" w:hanging="360"/>
      </w:pPr>
      <w:rPr>
        <w:rFonts w:hint="default"/>
      </w:rPr>
    </w:lvl>
    <w:lvl w:ilvl="1" w:tplc="239EED34">
      <w:numFmt w:val="bullet"/>
      <w:lvlText w:val="•"/>
      <w:lvlJc w:val="left"/>
      <w:pPr>
        <w:ind w:left="1820" w:hanging="360"/>
      </w:pPr>
      <w:rPr>
        <w:rFonts w:ascii="Times New Roman" w:eastAsia="Times New Roman" w:hAnsi="Times New Roman" w:cs="Times New Roman" w:hint="default"/>
      </w:r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2" w15:restartNumberingAfterBreak="0">
    <w:nsid w:val="58F87AFF"/>
    <w:multiLevelType w:val="hybridMultilevel"/>
    <w:tmpl w:val="A62C8AF8"/>
    <w:lvl w:ilvl="0" w:tplc="30163F4A">
      <w:start w:val="1"/>
      <w:numFmt w:val="bullet"/>
      <w:lvlText w:val="-"/>
      <w:lvlJc w:val="left"/>
      <w:pPr>
        <w:ind w:left="1440" w:hanging="360"/>
      </w:pPr>
      <w:rPr>
        <w:rFonts w:hint="default"/>
        <w: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5AAF33D6"/>
    <w:multiLevelType w:val="hybridMultilevel"/>
    <w:tmpl w:val="8F94B07E"/>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4" w15:restartNumberingAfterBreak="0">
    <w:nsid w:val="63F90F1E"/>
    <w:multiLevelType w:val="hybridMultilevel"/>
    <w:tmpl w:val="4E7A2F9A"/>
    <w:lvl w:ilvl="0" w:tplc="30163F4A">
      <w:start w:val="1"/>
      <w:numFmt w:val="bullet"/>
      <w:lvlText w:val="-"/>
      <w:lvlJc w:val="left"/>
      <w:pPr>
        <w:ind w:left="1800" w:hanging="360"/>
      </w:pPr>
      <w:rPr>
        <w:rFonts w:hint="default"/>
        <w:i/>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647C3C1E"/>
    <w:multiLevelType w:val="hybridMultilevel"/>
    <w:tmpl w:val="07EC59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B1A1D5C"/>
    <w:multiLevelType w:val="multilevel"/>
    <w:tmpl w:val="492C8A8C"/>
    <w:lvl w:ilvl="0">
      <w:start w:val="1"/>
      <w:numFmt w:val="bullet"/>
      <w:lvlText w:val="-"/>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11A5439"/>
    <w:multiLevelType w:val="hybridMultilevel"/>
    <w:tmpl w:val="B1EEA9B0"/>
    <w:lvl w:ilvl="0" w:tplc="30163F4A">
      <w:start w:val="1"/>
      <w:numFmt w:val="bullet"/>
      <w:lvlText w:val="-"/>
      <w:lvlJc w:val="left"/>
      <w:pPr>
        <w:ind w:left="1800" w:hanging="360"/>
      </w:pPr>
      <w:rPr>
        <w:rFonts w:hint="default"/>
        <w:i/>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714B2BF9"/>
    <w:multiLevelType w:val="multilevel"/>
    <w:tmpl w:val="364EB8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54763A6"/>
    <w:multiLevelType w:val="hybridMultilevel"/>
    <w:tmpl w:val="42761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E96765"/>
    <w:multiLevelType w:val="hybridMultilevel"/>
    <w:tmpl w:val="DB88A8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FB2EF5"/>
    <w:multiLevelType w:val="hybridMultilevel"/>
    <w:tmpl w:val="49CA35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1"/>
  </w:num>
  <w:num w:numId="3">
    <w:abstractNumId w:val="15"/>
  </w:num>
  <w:num w:numId="4">
    <w:abstractNumId w:val="8"/>
  </w:num>
  <w:num w:numId="5">
    <w:abstractNumId w:val="19"/>
  </w:num>
  <w:num w:numId="6">
    <w:abstractNumId w:val="0"/>
  </w:num>
  <w:num w:numId="7">
    <w:abstractNumId w:val="1"/>
  </w:num>
  <w:num w:numId="8">
    <w:abstractNumId w:val="2"/>
  </w:num>
  <w:num w:numId="9">
    <w:abstractNumId w:val="3"/>
  </w:num>
  <w:num w:numId="10">
    <w:abstractNumId w:val="16"/>
  </w:num>
  <w:num w:numId="11">
    <w:abstractNumId w:val="4"/>
  </w:num>
  <w:num w:numId="12">
    <w:abstractNumId w:val="18"/>
  </w:num>
  <w:num w:numId="13">
    <w:abstractNumId w:val="17"/>
  </w:num>
  <w:num w:numId="14">
    <w:abstractNumId w:val="11"/>
  </w:num>
  <w:num w:numId="15">
    <w:abstractNumId w:val="5"/>
  </w:num>
  <w:num w:numId="16">
    <w:abstractNumId w:val="12"/>
  </w:num>
  <w:num w:numId="17">
    <w:abstractNumId w:val="6"/>
  </w:num>
  <w:num w:numId="18">
    <w:abstractNumId w:val="10"/>
  </w:num>
  <w:num w:numId="19">
    <w:abstractNumId w:val="7"/>
  </w:num>
  <w:num w:numId="20">
    <w:abstractNumId w:val="14"/>
  </w:num>
  <w:num w:numId="21">
    <w:abstractNumId w:val="9"/>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82C"/>
    <w:rsid w:val="00012B3D"/>
    <w:rsid w:val="00022AAF"/>
    <w:rsid w:val="00027531"/>
    <w:rsid w:val="00044A62"/>
    <w:rsid w:val="00045944"/>
    <w:rsid w:val="00063C8A"/>
    <w:rsid w:val="000710D3"/>
    <w:rsid w:val="00074AEB"/>
    <w:rsid w:val="00084022"/>
    <w:rsid w:val="00086F5D"/>
    <w:rsid w:val="0008747D"/>
    <w:rsid w:val="000B0BF0"/>
    <w:rsid w:val="000C3154"/>
    <w:rsid w:val="000C3D18"/>
    <w:rsid w:val="000D6F05"/>
    <w:rsid w:val="000F4555"/>
    <w:rsid w:val="00115474"/>
    <w:rsid w:val="00130451"/>
    <w:rsid w:val="00131180"/>
    <w:rsid w:val="00146BEE"/>
    <w:rsid w:val="001601BA"/>
    <w:rsid w:val="001608B0"/>
    <w:rsid w:val="001628D2"/>
    <w:rsid w:val="00171FFC"/>
    <w:rsid w:val="00172AC1"/>
    <w:rsid w:val="00176058"/>
    <w:rsid w:val="0018760D"/>
    <w:rsid w:val="00191E47"/>
    <w:rsid w:val="0019634B"/>
    <w:rsid w:val="001D6831"/>
    <w:rsid w:val="001F08B9"/>
    <w:rsid w:val="0021018A"/>
    <w:rsid w:val="00210D04"/>
    <w:rsid w:val="0021613E"/>
    <w:rsid w:val="002304D9"/>
    <w:rsid w:val="00235C99"/>
    <w:rsid w:val="0023795E"/>
    <w:rsid w:val="00241479"/>
    <w:rsid w:val="0024203B"/>
    <w:rsid w:val="0026068A"/>
    <w:rsid w:val="0026434B"/>
    <w:rsid w:val="00266720"/>
    <w:rsid w:val="002708BB"/>
    <w:rsid w:val="00292B3D"/>
    <w:rsid w:val="002B4A5D"/>
    <w:rsid w:val="002B5DCA"/>
    <w:rsid w:val="002F1F35"/>
    <w:rsid w:val="002F2076"/>
    <w:rsid w:val="002F7026"/>
    <w:rsid w:val="003013D1"/>
    <w:rsid w:val="003108AE"/>
    <w:rsid w:val="00315BF2"/>
    <w:rsid w:val="003255BB"/>
    <w:rsid w:val="00341A75"/>
    <w:rsid w:val="00343781"/>
    <w:rsid w:val="003472E5"/>
    <w:rsid w:val="00352FA8"/>
    <w:rsid w:val="003601FF"/>
    <w:rsid w:val="0036153F"/>
    <w:rsid w:val="00396A0C"/>
    <w:rsid w:val="003E62F0"/>
    <w:rsid w:val="003F1DA9"/>
    <w:rsid w:val="00401D8C"/>
    <w:rsid w:val="004247C9"/>
    <w:rsid w:val="004266F2"/>
    <w:rsid w:val="00450749"/>
    <w:rsid w:val="004620AE"/>
    <w:rsid w:val="00464C0E"/>
    <w:rsid w:val="0046619D"/>
    <w:rsid w:val="00470AC0"/>
    <w:rsid w:val="00475DAF"/>
    <w:rsid w:val="004C7627"/>
    <w:rsid w:val="004F37ED"/>
    <w:rsid w:val="004F5007"/>
    <w:rsid w:val="004F6E34"/>
    <w:rsid w:val="0050089B"/>
    <w:rsid w:val="00503E99"/>
    <w:rsid w:val="00505C8D"/>
    <w:rsid w:val="005174CB"/>
    <w:rsid w:val="00520B44"/>
    <w:rsid w:val="00522FFD"/>
    <w:rsid w:val="00532C30"/>
    <w:rsid w:val="005413F0"/>
    <w:rsid w:val="00556CC9"/>
    <w:rsid w:val="005A6360"/>
    <w:rsid w:val="005B32DA"/>
    <w:rsid w:val="005B3351"/>
    <w:rsid w:val="005B418F"/>
    <w:rsid w:val="005D0801"/>
    <w:rsid w:val="005D797E"/>
    <w:rsid w:val="005D7C36"/>
    <w:rsid w:val="006008CA"/>
    <w:rsid w:val="0063417B"/>
    <w:rsid w:val="0063639A"/>
    <w:rsid w:val="00641EB8"/>
    <w:rsid w:val="00643322"/>
    <w:rsid w:val="00650D5A"/>
    <w:rsid w:val="00653282"/>
    <w:rsid w:val="00684400"/>
    <w:rsid w:val="006879EF"/>
    <w:rsid w:val="006E5A33"/>
    <w:rsid w:val="006F28F2"/>
    <w:rsid w:val="006F774D"/>
    <w:rsid w:val="00700A0C"/>
    <w:rsid w:val="0070315F"/>
    <w:rsid w:val="007063B7"/>
    <w:rsid w:val="00722563"/>
    <w:rsid w:val="007351D7"/>
    <w:rsid w:val="00775C69"/>
    <w:rsid w:val="0078266F"/>
    <w:rsid w:val="0078295C"/>
    <w:rsid w:val="007A740A"/>
    <w:rsid w:val="0082002B"/>
    <w:rsid w:val="008240B1"/>
    <w:rsid w:val="00836690"/>
    <w:rsid w:val="008474DA"/>
    <w:rsid w:val="00874BAF"/>
    <w:rsid w:val="008A5BE5"/>
    <w:rsid w:val="008B337A"/>
    <w:rsid w:val="008D39A5"/>
    <w:rsid w:val="00906A2A"/>
    <w:rsid w:val="00921A3C"/>
    <w:rsid w:val="00943325"/>
    <w:rsid w:val="00954E8A"/>
    <w:rsid w:val="00956327"/>
    <w:rsid w:val="00961624"/>
    <w:rsid w:val="00991AA7"/>
    <w:rsid w:val="009A7CD3"/>
    <w:rsid w:val="009F04EF"/>
    <w:rsid w:val="009F17C1"/>
    <w:rsid w:val="00A01AFA"/>
    <w:rsid w:val="00A42E8D"/>
    <w:rsid w:val="00A43A3E"/>
    <w:rsid w:val="00A51ED7"/>
    <w:rsid w:val="00A60003"/>
    <w:rsid w:val="00A60C6A"/>
    <w:rsid w:val="00A73C98"/>
    <w:rsid w:val="00A878D6"/>
    <w:rsid w:val="00A9132D"/>
    <w:rsid w:val="00AA2B82"/>
    <w:rsid w:val="00AD138F"/>
    <w:rsid w:val="00AD5089"/>
    <w:rsid w:val="00AD55A4"/>
    <w:rsid w:val="00AE2B94"/>
    <w:rsid w:val="00AE4B65"/>
    <w:rsid w:val="00B000CB"/>
    <w:rsid w:val="00B03764"/>
    <w:rsid w:val="00B4133B"/>
    <w:rsid w:val="00B60A22"/>
    <w:rsid w:val="00B72F91"/>
    <w:rsid w:val="00B90844"/>
    <w:rsid w:val="00B92988"/>
    <w:rsid w:val="00B97C3F"/>
    <w:rsid w:val="00BA04C8"/>
    <w:rsid w:val="00BB066E"/>
    <w:rsid w:val="00BB571F"/>
    <w:rsid w:val="00BC3FBD"/>
    <w:rsid w:val="00BC48FF"/>
    <w:rsid w:val="00BE572E"/>
    <w:rsid w:val="00BF16BF"/>
    <w:rsid w:val="00C04249"/>
    <w:rsid w:val="00C04B65"/>
    <w:rsid w:val="00C0582C"/>
    <w:rsid w:val="00C13C44"/>
    <w:rsid w:val="00C2098E"/>
    <w:rsid w:val="00C40560"/>
    <w:rsid w:val="00C45DB2"/>
    <w:rsid w:val="00C627FC"/>
    <w:rsid w:val="00C71E06"/>
    <w:rsid w:val="00C77A19"/>
    <w:rsid w:val="00C80C34"/>
    <w:rsid w:val="00C8397B"/>
    <w:rsid w:val="00CA737A"/>
    <w:rsid w:val="00CC0727"/>
    <w:rsid w:val="00CC0D53"/>
    <w:rsid w:val="00CD2325"/>
    <w:rsid w:val="00CF7DD5"/>
    <w:rsid w:val="00D016B5"/>
    <w:rsid w:val="00D02E6C"/>
    <w:rsid w:val="00D11A30"/>
    <w:rsid w:val="00D173F2"/>
    <w:rsid w:val="00D21D60"/>
    <w:rsid w:val="00D26326"/>
    <w:rsid w:val="00D27224"/>
    <w:rsid w:val="00D30421"/>
    <w:rsid w:val="00D75D98"/>
    <w:rsid w:val="00D83CBC"/>
    <w:rsid w:val="00D926EF"/>
    <w:rsid w:val="00D93A66"/>
    <w:rsid w:val="00DA27C9"/>
    <w:rsid w:val="00DB0FC1"/>
    <w:rsid w:val="00DB4A66"/>
    <w:rsid w:val="00DE28DD"/>
    <w:rsid w:val="00DE5DA2"/>
    <w:rsid w:val="00E06500"/>
    <w:rsid w:val="00E14486"/>
    <w:rsid w:val="00E2001B"/>
    <w:rsid w:val="00E23329"/>
    <w:rsid w:val="00E256A8"/>
    <w:rsid w:val="00E25C0A"/>
    <w:rsid w:val="00E434B8"/>
    <w:rsid w:val="00E5422C"/>
    <w:rsid w:val="00E6291F"/>
    <w:rsid w:val="00E76C24"/>
    <w:rsid w:val="00E93E34"/>
    <w:rsid w:val="00E945E9"/>
    <w:rsid w:val="00EA5A7A"/>
    <w:rsid w:val="00EC346D"/>
    <w:rsid w:val="00ED695C"/>
    <w:rsid w:val="00EF2D9D"/>
    <w:rsid w:val="00F0042A"/>
    <w:rsid w:val="00F0699B"/>
    <w:rsid w:val="00F214AE"/>
    <w:rsid w:val="00F26B47"/>
    <w:rsid w:val="00F31D36"/>
    <w:rsid w:val="00F34765"/>
    <w:rsid w:val="00F4011E"/>
    <w:rsid w:val="00F41C68"/>
    <w:rsid w:val="00F44BA7"/>
    <w:rsid w:val="00F579C5"/>
    <w:rsid w:val="00F61190"/>
    <w:rsid w:val="00F64786"/>
    <w:rsid w:val="00F82357"/>
    <w:rsid w:val="00F901D1"/>
    <w:rsid w:val="00F9391C"/>
    <w:rsid w:val="00F97309"/>
    <w:rsid w:val="00FC4CBA"/>
    <w:rsid w:val="00FC531E"/>
    <w:rsid w:val="00FF3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8CC15"/>
  <w15:chartTrackingRefBased/>
  <w15:docId w15:val="{F5BFEFBF-D03B-4CF8-A8EF-416D32E5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708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22A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63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6326"/>
  </w:style>
  <w:style w:type="paragraph" w:styleId="a5">
    <w:name w:val="footer"/>
    <w:basedOn w:val="a"/>
    <w:link w:val="a6"/>
    <w:uiPriority w:val="99"/>
    <w:unhideWhenUsed/>
    <w:rsid w:val="00D263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6326"/>
  </w:style>
  <w:style w:type="table" w:styleId="a7">
    <w:name w:val="Table Grid"/>
    <w:basedOn w:val="a1"/>
    <w:uiPriority w:val="39"/>
    <w:rsid w:val="00AE2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AE2B94"/>
    <w:pPr>
      <w:spacing w:after="0" w:line="240" w:lineRule="auto"/>
    </w:pPr>
    <w:rPr>
      <w:rFonts w:ascii="Times New Roman" w:eastAsia="Times New Roman" w:hAnsi="Times New Roman" w:cs="Times New Roman"/>
      <w:sz w:val="24"/>
      <w:szCs w:val="24"/>
      <w:lang w:eastAsia="ru-RU"/>
    </w:rPr>
  </w:style>
  <w:style w:type="character" w:customStyle="1" w:styleId="a9">
    <w:name w:val="Без интервала Знак"/>
    <w:link w:val="a8"/>
    <w:uiPriority w:val="1"/>
    <w:rsid w:val="00AE2B9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708BB"/>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unhideWhenUsed/>
    <w:qFormat/>
    <w:rsid w:val="00503E99"/>
    <w:pPr>
      <w:outlineLvl w:val="9"/>
    </w:pPr>
    <w:rPr>
      <w:lang w:eastAsia="ru-RU"/>
    </w:rPr>
  </w:style>
  <w:style w:type="paragraph" w:styleId="11">
    <w:name w:val="toc 1"/>
    <w:basedOn w:val="a"/>
    <w:next w:val="a"/>
    <w:autoRedefine/>
    <w:uiPriority w:val="39"/>
    <w:unhideWhenUsed/>
    <w:rsid w:val="00943325"/>
    <w:pPr>
      <w:tabs>
        <w:tab w:val="right" w:leader="dot" w:pos="9345"/>
      </w:tabs>
      <w:spacing w:after="100"/>
    </w:pPr>
    <w:rPr>
      <w:rFonts w:ascii="Times New Roman" w:eastAsia="Times New Roman" w:hAnsi="Times New Roman" w:cs="Times New Roman"/>
      <w:b/>
      <w:bCs/>
      <w:noProof/>
      <w:sz w:val="28"/>
      <w:szCs w:val="28"/>
      <w:lang w:val="en-US" w:eastAsia="ru-RU"/>
    </w:rPr>
  </w:style>
  <w:style w:type="character" w:styleId="ab">
    <w:name w:val="Hyperlink"/>
    <w:basedOn w:val="a0"/>
    <w:uiPriority w:val="99"/>
    <w:unhideWhenUsed/>
    <w:rsid w:val="00503E99"/>
    <w:rPr>
      <w:color w:val="0563C1" w:themeColor="hyperlink"/>
      <w:u w:val="single"/>
    </w:rPr>
  </w:style>
  <w:style w:type="character" w:customStyle="1" w:styleId="20">
    <w:name w:val="Заголовок 2 Знак"/>
    <w:basedOn w:val="a0"/>
    <w:link w:val="2"/>
    <w:uiPriority w:val="9"/>
    <w:semiHidden/>
    <w:rsid w:val="00022AAF"/>
    <w:rPr>
      <w:rFonts w:asciiTheme="majorHAnsi" w:eastAsiaTheme="majorEastAsia" w:hAnsiTheme="majorHAnsi" w:cstheme="majorBidi"/>
      <w:color w:val="2E74B5" w:themeColor="accent1" w:themeShade="BF"/>
      <w:sz w:val="26"/>
      <w:szCs w:val="26"/>
    </w:rPr>
  </w:style>
  <w:style w:type="paragraph" w:styleId="ac">
    <w:name w:val="List Paragraph"/>
    <w:basedOn w:val="a"/>
    <w:link w:val="ad"/>
    <w:uiPriority w:val="1"/>
    <w:qFormat/>
    <w:rsid w:val="00961624"/>
    <w:pPr>
      <w:ind w:left="720"/>
      <w:contextualSpacing/>
    </w:pPr>
  </w:style>
  <w:style w:type="table" w:customStyle="1" w:styleId="3">
    <w:name w:val="Сетка таблицы3"/>
    <w:basedOn w:val="a1"/>
    <w:next w:val="a7"/>
    <w:uiPriority w:val="39"/>
    <w:rsid w:val="000C3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 Знак1,Знак Знак,Обычный (Web), Знак Знак1"/>
    <w:basedOn w:val="a"/>
    <w:link w:val="af"/>
    <w:uiPriority w:val="99"/>
    <w:unhideWhenUsed/>
    <w:qFormat/>
    <w:rsid w:val="00C45DB2"/>
    <w:pPr>
      <w:spacing w:after="223" w:line="240" w:lineRule="auto"/>
      <w:jc w:val="both"/>
    </w:pPr>
    <w:rPr>
      <w:rFonts w:ascii="Times New Roman" w:eastAsiaTheme="minorEastAsia" w:hAnsi="Times New Roman" w:cs="Times New Roman"/>
      <w:sz w:val="24"/>
      <w:szCs w:val="24"/>
      <w:lang w:eastAsia="ru-RU"/>
    </w:rPr>
  </w:style>
  <w:style w:type="paragraph" w:customStyle="1" w:styleId="ConsPlusNormal">
    <w:name w:val="ConsPlusNormal"/>
    <w:rsid w:val="00171FFC"/>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71FFC"/>
    <w:pPr>
      <w:widowControl w:val="0"/>
      <w:autoSpaceDE w:val="0"/>
      <w:autoSpaceDN w:val="0"/>
      <w:spacing w:after="0" w:line="240" w:lineRule="auto"/>
    </w:pPr>
    <w:rPr>
      <w:rFonts w:ascii="Arial" w:eastAsiaTheme="minorEastAsia" w:hAnsi="Arial" w:cs="Arial"/>
      <w:b/>
      <w:sz w:val="20"/>
      <w:lang w:eastAsia="ru-RU"/>
    </w:rPr>
  </w:style>
  <w:style w:type="character" w:styleId="af0">
    <w:name w:val="Strong"/>
    <w:basedOn w:val="a0"/>
    <w:uiPriority w:val="22"/>
    <w:qFormat/>
    <w:rsid w:val="00AD55A4"/>
    <w:rPr>
      <w:b/>
      <w:bCs/>
    </w:rPr>
  </w:style>
  <w:style w:type="character" w:customStyle="1" w:styleId="FontStyle192">
    <w:name w:val="Font Style192"/>
    <w:rsid w:val="0026434B"/>
    <w:rPr>
      <w:rFonts w:ascii="Franklin Gothic Medium Cond" w:hAnsi="Franklin Gothic Medium Cond"/>
      <w:spacing w:val="10"/>
      <w:sz w:val="18"/>
    </w:rPr>
  </w:style>
  <w:style w:type="paragraph" w:styleId="21">
    <w:name w:val="toc 2"/>
    <w:basedOn w:val="a"/>
    <w:next w:val="a"/>
    <w:autoRedefine/>
    <w:uiPriority w:val="39"/>
    <w:unhideWhenUsed/>
    <w:rsid w:val="00943325"/>
    <w:pPr>
      <w:spacing w:after="100"/>
      <w:ind w:left="220"/>
    </w:pPr>
  </w:style>
  <w:style w:type="character" w:customStyle="1" w:styleId="12">
    <w:name w:val="Неразрешенное упоминание1"/>
    <w:basedOn w:val="a0"/>
    <w:uiPriority w:val="99"/>
    <w:semiHidden/>
    <w:unhideWhenUsed/>
    <w:rsid w:val="00E06500"/>
    <w:rPr>
      <w:color w:val="605E5C"/>
      <w:shd w:val="clear" w:color="auto" w:fill="E1DFDD"/>
    </w:rPr>
  </w:style>
  <w:style w:type="character" w:customStyle="1" w:styleId="af1">
    <w:name w:val="Основной текст_"/>
    <w:basedOn w:val="a0"/>
    <w:link w:val="22"/>
    <w:rsid w:val="00CC0D53"/>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1"/>
    <w:rsid w:val="00CC0D53"/>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ad">
    <w:name w:val="Абзац списка Знак"/>
    <w:link w:val="ac"/>
    <w:uiPriority w:val="1"/>
    <w:qFormat/>
    <w:rsid w:val="00CC0D53"/>
  </w:style>
  <w:style w:type="paragraph" w:styleId="af2">
    <w:name w:val="Body Text"/>
    <w:basedOn w:val="a"/>
    <w:link w:val="af3"/>
    <w:uiPriority w:val="99"/>
    <w:unhideWhenUsed/>
    <w:rsid w:val="009A7CD3"/>
    <w:pPr>
      <w:spacing w:after="120"/>
    </w:pPr>
    <w:rPr>
      <w:kern w:val="2"/>
      <w14:ligatures w14:val="standardContextual"/>
    </w:rPr>
  </w:style>
  <w:style w:type="character" w:customStyle="1" w:styleId="af3">
    <w:name w:val="Основной текст Знак"/>
    <w:basedOn w:val="a0"/>
    <w:link w:val="af2"/>
    <w:uiPriority w:val="99"/>
    <w:rsid w:val="009A7CD3"/>
    <w:rPr>
      <w:kern w:val="2"/>
      <w14:ligatures w14:val="standardContextual"/>
    </w:rPr>
  </w:style>
  <w:style w:type="paragraph" w:customStyle="1" w:styleId="af4">
    <w:name w:val="Содержимое таблицы"/>
    <w:basedOn w:val="a"/>
    <w:qFormat/>
    <w:rsid w:val="009A7CD3"/>
    <w:pPr>
      <w:widowControl w:val="0"/>
      <w:suppressLineNumbers/>
      <w:suppressAutoHyphens/>
      <w:spacing w:after="0" w:line="240" w:lineRule="auto"/>
    </w:pPr>
    <w:rPr>
      <w:rFonts w:ascii="Arial" w:eastAsia="SimSun" w:hAnsi="Arial" w:cs="Mangal"/>
      <w:kern w:val="2"/>
      <w:sz w:val="20"/>
      <w:szCs w:val="24"/>
      <w:lang w:eastAsia="hi-IN" w:bidi="hi-IN"/>
    </w:rPr>
  </w:style>
  <w:style w:type="character" w:customStyle="1" w:styleId="30">
    <w:name w:val="Заголовок №3_"/>
    <w:basedOn w:val="a0"/>
    <w:link w:val="31"/>
    <w:rsid w:val="009A7CD3"/>
    <w:rPr>
      <w:rFonts w:ascii="Times New Roman" w:eastAsia="Times New Roman" w:hAnsi="Times New Roman" w:cs="Times New Roman"/>
      <w:b/>
      <w:bCs/>
      <w:sz w:val="27"/>
      <w:szCs w:val="27"/>
      <w:shd w:val="clear" w:color="auto" w:fill="FFFFFF"/>
    </w:rPr>
  </w:style>
  <w:style w:type="paragraph" w:customStyle="1" w:styleId="31">
    <w:name w:val="Заголовок №3"/>
    <w:basedOn w:val="a"/>
    <w:link w:val="30"/>
    <w:rsid w:val="009A7CD3"/>
    <w:pPr>
      <w:widowControl w:val="0"/>
      <w:shd w:val="clear" w:color="auto" w:fill="FFFFFF"/>
      <w:spacing w:before="660" w:after="480" w:line="0" w:lineRule="atLeast"/>
      <w:jc w:val="center"/>
      <w:outlineLvl w:val="2"/>
    </w:pPr>
    <w:rPr>
      <w:rFonts w:ascii="Times New Roman" w:eastAsia="Times New Roman" w:hAnsi="Times New Roman" w:cs="Times New Roman"/>
      <w:b/>
      <w:bCs/>
      <w:sz w:val="27"/>
      <w:szCs w:val="27"/>
    </w:rPr>
  </w:style>
  <w:style w:type="character" w:customStyle="1" w:styleId="CenturySchoolbook175pt">
    <w:name w:val="Основной текст + Century Schoolbook;17;5 pt;Полужирный;Курсив"/>
    <w:basedOn w:val="af1"/>
    <w:rsid w:val="00F64786"/>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0pt">
    <w:name w:val="Основной текст + Интервал 0 pt"/>
    <w:rsid w:val="006879EF"/>
    <w:rPr>
      <w:rFonts w:ascii="Calibri" w:eastAsia="Calibri" w:hAnsi="Calibri" w:cs="Calibri"/>
      <w:spacing w:val="-10"/>
      <w:sz w:val="18"/>
      <w:szCs w:val="18"/>
      <w:shd w:val="clear" w:color="auto" w:fill="FFFFFF"/>
    </w:rPr>
  </w:style>
  <w:style w:type="character" w:customStyle="1" w:styleId="af">
    <w:name w:val="Обычный (Интернет) Знак"/>
    <w:aliases w:val="Знак Знак1 Знак,Знак Знак Знак,Обычный (Web) Знак, Знак Знак1 Знак"/>
    <w:link w:val="ae"/>
    <w:uiPriority w:val="99"/>
    <w:locked/>
    <w:rsid w:val="006879EF"/>
    <w:rPr>
      <w:rFonts w:ascii="Times New Roman" w:eastAsiaTheme="minorEastAsia" w:hAnsi="Times New Roman" w:cs="Times New Roman"/>
      <w:sz w:val="24"/>
      <w:szCs w:val="24"/>
      <w:lang w:eastAsia="ru-RU"/>
    </w:rPr>
  </w:style>
  <w:style w:type="character" w:customStyle="1" w:styleId="fontstyle01">
    <w:name w:val="fontstyle01"/>
    <w:basedOn w:val="a0"/>
    <w:rsid w:val="006879EF"/>
    <w:rPr>
      <w:rFonts w:ascii="Times New Roman" w:hAnsi="Times New Roman" w:cs="Times New Roman" w:hint="default"/>
      <w:b w:val="0"/>
      <w:bCs w:val="0"/>
      <w:i w:val="0"/>
      <w:iCs w:val="0"/>
      <w:color w:val="000000"/>
      <w:sz w:val="28"/>
      <w:szCs w:val="28"/>
    </w:rPr>
  </w:style>
  <w:style w:type="character" w:customStyle="1" w:styleId="13">
    <w:name w:val="Основной текст1"/>
    <w:basedOn w:val="af1"/>
    <w:rsid w:val="002F1F3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3511194.gosuslugi.ru/svedeniya-ob-obrazovatelnoy-organizatsii/materialno-tehnicheskoe-obespechenie-obrazovatelnogo-protses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22B7B-A515-40AE-A157-DC92BB21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41415</Words>
  <Characters>236069</Characters>
  <Application>Microsoft Office Word</Application>
  <DocSecurity>0</DocSecurity>
  <Lines>1967</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cp:lastModifiedBy>
  <cp:revision>3</cp:revision>
  <dcterms:created xsi:type="dcterms:W3CDTF">2024-10-02T15:38:00Z</dcterms:created>
  <dcterms:modified xsi:type="dcterms:W3CDTF">2024-10-02T15:38:00Z</dcterms:modified>
</cp:coreProperties>
</file>